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36ABD" w:rsidRDefault="00B36ABD" w:rsidP="002E3844">
      <w:pPr>
        <w:tabs>
          <w:tab w:val="left" w:pos="6439"/>
        </w:tabs>
        <w:jc w:val="center"/>
        <w:rPr>
          <w:rFonts w:ascii="Times New Roman" w:hAnsi="Times New Roman"/>
        </w:rPr>
      </w:pPr>
    </w:p>
    <w:p w:rsidR="003C24FD" w:rsidRDefault="001E1F0F" w:rsidP="003C24FD">
      <w:pPr>
        <w:tabs>
          <w:tab w:val="left" w:pos="4125"/>
          <w:tab w:val="left" w:pos="6439"/>
        </w:tabs>
        <w:rPr>
          <w:rFonts w:ascii="Times New Roman" w:hAnsi="Times New Roman"/>
        </w:rPr>
      </w:pPr>
      <w:r>
        <w:rPr>
          <w:rFonts w:ascii="Times New Roman" w:hAnsi="Times New Roman"/>
          <w:noProof/>
          <w:lang w:bidi="ar-SA"/>
        </w:rPr>
        <w:drawing>
          <wp:inline distT="0" distB="0" distL="0" distR="0">
            <wp:extent cx="6029960" cy="8298585"/>
            <wp:effectExtent l="0" t="0" r="0" b="0"/>
            <wp:docPr id="1" name="Рисунок 1" descr="D:\Загрузки\0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Загрузки\009.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029960" cy="8298585"/>
                    </a:xfrm>
                    <a:prstGeom prst="rect">
                      <a:avLst/>
                    </a:prstGeom>
                    <a:noFill/>
                    <a:ln>
                      <a:noFill/>
                    </a:ln>
                  </pic:spPr>
                </pic:pic>
              </a:graphicData>
            </a:graphic>
          </wp:inline>
        </w:drawing>
      </w:r>
    </w:p>
    <w:p w:rsidR="003C24FD" w:rsidRDefault="003C24FD" w:rsidP="003C24FD">
      <w:pPr>
        <w:tabs>
          <w:tab w:val="left" w:pos="4125"/>
          <w:tab w:val="left" w:pos="6439"/>
        </w:tabs>
        <w:rPr>
          <w:rFonts w:ascii="Times New Roman" w:hAnsi="Times New Roman"/>
        </w:rPr>
      </w:pPr>
    </w:p>
    <w:p w:rsidR="003C24FD" w:rsidRDefault="003C24FD" w:rsidP="003C24FD">
      <w:pPr>
        <w:tabs>
          <w:tab w:val="left" w:pos="4125"/>
          <w:tab w:val="left" w:pos="6439"/>
        </w:tabs>
        <w:rPr>
          <w:rFonts w:ascii="Times New Roman" w:hAnsi="Times New Roman"/>
        </w:rPr>
      </w:pPr>
    </w:p>
    <w:p w:rsidR="003C24FD" w:rsidRDefault="003C24FD" w:rsidP="003C24FD">
      <w:pPr>
        <w:tabs>
          <w:tab w:val="left" w:pos="4125"/>
          <w:tab w:val="left" w:pos="6439"/>
        </w:tabs>
        <w:rPr>
          <w:rFonts w:ascii="Times New Roman" w:hAnsi="Times New Roman"/>
        </w:rPr>
      </w:pPr>
    </w:p>
    <w:p w:rsidR="003C24FD" w:rsidRDefault="003C24FD" w:rsidP="003C24FD">
      <w:pPr>
        <w:tabs>
          <w:tab w:val="left" w:pos="4125"/>
          <w:tab w:val="left" w:pos="6439"/>
        </w:tabs>
        <w:rPr>
          <w:rFonts w:ascii="Times New Roman" w:hAnsi="Times New Roman"/>
        </w:rPr>
      </w:pPr>
    </w:p>
    <w:p w:rsidR="003C24FD" w:rsidRDefault="003C24FD" w:rsidP="003C24FD">
      <w:pPr>
        <w:tabs>
          <w:tab w:val="left" w:pos="4125"/>
          <w:tab w:val="left" w:pos="6439"/>
        </w:tabs>
        <w:rPr>
          <w:rFonts w:ascii="Times New Roman" w:hAnsi="Times New Roman"/>
        </w:rPr>
      </w:pPr>
    </w:p>
    <w:p w:rsidR="003C24FD" w:rsidRPr="003C24FD" w:rsidRDefault="003C24FD" w:rsidP="003C24FD">
      <w:pPr>
        <w:tabs>
          <w:tab w:val="left" w:pos="4125"/>
          <w:tab w:val="left" w:pos="6439"/>
        </w:tabs>
        <w:rPr>
          <w:rFonts w:ascii="Times New Roman" w:hAnsi="Times New Roman"/>
          <w:b/>
        </w:rPr>
      </w:pPr>
      <w:r w:rsidRPr="003C24FD">
        <w:rPr>
          <w:rFonts w:ascii="Times New Roman" w:hAnsi="Times New Roman"/>
          <w:b/>
        </w:rPr>
        <w:t>Содержание</w:t>
      </w:r>
    </w:p>
    <w:p w:rsidR="001D74E2" w:rsidRDefault="003C24FD" w:rsidP="001D74E2">
      <w:pPr>
        <w:pStyle w:val="12"/>
        <w:keepNext/>
        <w:keepLines/>
        <w:shd w:val="clear" w:color="auto" w:fill="auto"/>
        <w:spacing w:line="370" w:lineRule="exact"/>
        <w:ind w:firstLine="0"/>
        <w:jc w:val="both"/>
        <w:rPr>
          <w:sz w:val="24"/>
          <w:szCs w:val="24"/>
        </w:rPr>
      </w:pPr>
      <w:r>
        <w:rPr>
          <w:sz w:val="24"/>
          <w:szCs w:val="24"/>
        </w:rPr>
        <w:t xml:space="preserve"> </w:t>
      </w:r>
    </w:p>
    <w:tbl>
      <w:tblPr>
        <w:tblOverlap w:val="never"/>
        <w:tblW w:w="0" w:type="auto"/>
        <w:jc w:val="center"/>
        <w:tblLayout w:type="fixed"/>
        <w:tblCellMar>
          <w:left w:w="10" w:type="dxa"/>
          <w:right w:w="10" w:type="dxa"/>
        </w:tblCellMar>
        <w:tblLook w:val="04A0" w:firstRow="1" w:lastRow="0" w:firstColumn="1" w:lastColumn="0" w:noHBand="0" w:noVBand="1"/>
      </w:tblPr>
      <w:tblGrid>
        <w:gridCol w:w="8909"/>
        <w:gridCol w:w="432"/>
      </w:tblGrid>
      <w:tr w:rsidR="003C24FD" w:rsidRPr="003C24FD" w:rsidTr="003C24FD">
        <w:trPr>
          <w:trHeight w:hRule="exact" w:val="288"/>
          <w:jc w:val="center"/>
        </w:trPr>
        <w:tc>
          <w:tcPr>
            <w:tcW w:w="8909" w:type="dxa"/>
            <w:tcBorders>
              <w:top w:val="single" w:sz="4" w:space="0" w:color="auto"/>
              <w:left w:val="single" w:sz="4" w:space="0" w:color="auto"/>
            </w:tcBorders>
            <w:shd w:val="clear" w:color="auto" w:fill="FFFFFF"/>
            <w:vAlign w:val="center"/>
          </w:tcPr>
          <w:p w:rsidR="003C24FD" w:rsidRPr="001D74E2" w:rsidRDefault="003C24FD" w:rsidP="003C24FD">
            <w:pPr>
              <w:pStyle w:val="20"/>
              <w:spacing w:line="240" w:lineRule="auto"/>
              <w:ind w:firstLine="624"/>
              <w:jc w:val="both"/>
              <w:rPr>
                <w:b/>
                <w:sz w:val="24"/>
                <w:szCs w:val="24"/>
              </w:rPr>
            </w:pPr>
            <w:r w:rsidRPr="001D74E2">
              <w:rPr>
                <w:b/>
                <w:sz w:val="24"/>
                <w:szCs w:val="24"/>
              </w:rPr>
              <w:t>I.</w:t>
            </w:r>
            <w:r w:rsidRPr="001D74E2">
              <w:rPr>
                <w:b/>
                <w:sz w:val="24"/>
                <w:szCs w:val="24"/>
              </w:rPr>
              <w:tab/>
              <w:t>ЦЕЛЕВОЙ РАЗДЕЛ</w:t>
            </w:r>
          </w:p>
          <w:p w:rsidR="003C24FD" w:rsidRPr="003C24FD" w:rsidRDefault="003C24FD" w:rsidP="003C24FD">
            <w:pPr>
              <w:pStyle w:val="20"/>
              <w:shd w:val="clear" w:color="auto" w:fill="auto"/>
              <w:spacing w:line="266" w:lineRule="exact"/>
              <w:ind w:left="280" w:firstLine="0"/>
              <w:jc w:val="left"/>
              <w:rPr>
                <w:sz w:val="24"/>
                <w:szCs w:val="24"/>
              </w:rPr>
            </w:pPr>
            <w:r w:rsidRPr="003C24FD">
              <w:rPr>
                <w:sz w:val="24"/>
                <w:szCs w:val="24"/>
              </w:rPr>
              <w:t>Пояснительная записка</w:t>
            </w:r>
          </w:p>
        </w:tc>
        <w:tc>
          <w:tcPr>
            <w:tcW w:w="432" w:type="dxa"/>
            <w:tcBorders>
              <w:top w:val="single" w:sz="4" w:space="0" w:color="auto"/>
              <w:left w:val="single" w:sz="4" w:space="0" w:color="auto"/>
              <w:right w:val="single" w:sz="4" w:space="0" w:color="auto"/>
            </w:tcBorders>
            <w:shd w:val="clear" w:color="auto" w:fill="FFFFFF"/>
            <w:vAlign w:val="bottom"/>
          </w:tcPr>
          <w:p w:rsidR="003C24FD" w:rsidRPr="003C24FD" w:rsidRDefault="003C24FD" w:rsidP="003C24FD">
            <w:pPr>
              <w:pStyle w:val="20"/>
              <w:shd w:val="clear" w:color="auto" w:fill="auto"/>
              <w:spacing w:line="266" w:lineRule="exact"/>
              <w:ind w:firstLine="0"/>
              <w:jc w:val="left"/>
              <w:rPr>
                <w:sz w:val="24"/>
                <w:szCs w:val="24"/>
              </w:rPr>
            </w:pPr>
            <w:r>
              <w:rPr>
                <w:sz w:val="24"/>
                <w:szCs w:val="24"/>
              </w:rPr>
              <w:t xml:space="preserve"> </w:t>
            </w:r>
          </w:p>
        </w:tc>
      </w:tr>
      <w:tr w:rsidR="003C24FD" w:rsidRPr="003C24FD" w:rsidTr="003C24FD">
        <w:trPr>
          <w:trHeight w:hRule="exact" w:val="288"/>
          <w:jc w:val="center"/>
        </w:trPr>
        <w:tc>
          <w:tcPr>
            <w:tcW w:w="8909" w:type="dxa"/>
            <w:tcBorders>
              <w:top w:val="single" w:sz="4" w:space="0" w:color="auto"/>
              <w:left w:val="single" w:sz="4" w:space="0" w:color="auto"/>
            </w:tcBorders>
            <w:shd w:val="clear" w:color="auto" w:fill="FFFFFF"/>
            <w:vAlign w:val="center"/>
          </w:tcPr>
          <w:p w:rsidR="003C24FD" w:rsidRPr="003C24FD" w:rsidRDefault="003C24FD" w:rsidP="003C24FD">
            <w:pPr>
              <w:pStyle w:val="20"/>
              <w:numPr>
                <w:ilvl w:val="0"/>
                <w:numId w:val="36"/>
              </w:numPr>
              <w:spacing w:line="240" w:lineRule="auto"/>
              <w:jc w:val="both"/>
              <w:rPr>
                <w:sz w:val="24"/>
                <w:szCs w:val="24"/>
              </w:rPr>
            </w:pPr>
            <w:r w:rsidRPr="003C24FD">
              <w:rPr>
                <w:sz w:val="24"/>
                <w:szCs w:val="24"/>
              </w:rPr>
              <w:t>Пояснительная записка</w:t>
            </w:r>
          </w:p>
        </w:tc>
        <w:tc>
          <w:tcPr>
            <w:tcW w:w="432" w:type="dxa"/>
            <w:tcBorders>
              <w:top w:val="single" w:sz="4" w:space="0" w:color="auto"/>
              <w:left w:val="single" w:sz="4" w:space="0" w:color="auto"/>
              <w:right w:val="single" w:sz="4" w:space="0" w:color="auto"/>
            </w:tcBorders>
            <w:shd w:val="clear" w:color="auto" w:fill="FFFFFF"/>
            <w:vAlign w:val="bottom"/>
          </w:tcPr>
          <w:p w:rsidR="003C24FD" w:rsidRDefault="003C24FD" w:rsidP="003C24FD">
            <w:pPr>
              <w:pStyle w:val="20"/>
              <w:shd w:val="clear" w:color="auto" w:fill="auto"/>
              <w:spacing w:line="266" w:lineRule="exact"/>
              <w:ind w:firstLine="0"/>
              <w:jc w:val="left"/>
              <w:rPr>
                <w:sz w:val="24"/>
                <w:szCs w:val="24"/>
              </w:rPr>
            </w:pPr>
            <w:r>
              <w:rPr>
                <w:sz w:val="24"/>
                <w:szCs w:val="24"/>
              </w:rPr>
              <w:t>3</w:t>
            </w:r>
          </w:p>
        </w:tc>
      </w:tr>
      <w:tr w:rsidR="003C24FD" w:rsidRPr="003C24FD" w:rsidTr="003C24FD">
        <w:trPr>
          <w:trHeight w:hRule="exact" w:val="576"/>
          <w:jc w:val="center"/>
        </w:trPr>
        <w:tc>
          <w:tcPr>
            <w:tcW w:w="8909" w:type="dxa"/>
            <w:tcBorders>
              <w:top w:val="single" w:sz="4" w:space="0" w:color="auto"/>
              <w:left w:val="single" w:sz="4" w:space="0" w:color="auto"/>
            </w:tcBorders>
            <w:shd w:val="clear" w:color="auto" w:fill="FFFFFF"/>
          </w:tcPr>
          <w:p w:rsidR="003C24FD" w:rsidRPr="003C24FD" w:rsidRDefault="003C24FD" w:rsidP="003C24FD">
            <w:pPr>
              <w:pStyle w:val="20"/>
              <w:shd w:val="clear" w:color="auto" w:fill="auto"/>
              <w:spacing w:line="266" w:lineRule="exact"/>
              <w:ind w:firstLine="0"/>
              <w:jc w:val="left"/>
              <w:rPr>
                <w:sz w:val="24"/>
                <w:szCs w:val="24"/>
              </w:rPr>
            </w:pPr>
            <w:r w:rsidRPr="003C24FD">
              <w:rPr>
                <w:sz w:val="24"/>
                <w:szCs w:val="24"/>
              </w:rPr>
              <w:t xml:space="preserve"> 1.1.Целевые ориентиры и планируемые результаты рабочей Программы</w:t>
            </w:r>
          </w:p>
          <w:p w:rsidR="003C24FD" w:rsidRPr="003C24FD" w:rsidRDefault="003C24FD" w:rsidP="003C24FD">
            <w:pPr>
              <w:pStyle w:val="20"/>
              <w:shd w:val="clear" w:color="auto" w:fill="auto"/>
              <w:spacing w:line="266" w:lineRule="exact"/>
              <w:ind w:firstLine="0"/>
              <w:jc w:val="left"/>
              <w:rPr>
                <w:sz w:val="24"/>
                <w:szCs w:val="24"/>
              </w:rPr>
            </w:pPr>
            <w:r w:rsidRPr="003C24FD">
              <w:rPr>
                <w:sz w:val="24"/>
                <w:szCs w:val="24"/>
              </w:rPr>
              <w:t>Цель Программы воспитания.</w:t>
            </w:r>
          </w:p>
        </w:tc>
        <w:tc>
          <w:tcPr>
            <w:tcW w:w="432" w:type="dxa"/>
            <w:tcBorders>
              <w:top w:val="single" w:sz="4" w:space="0" w:color="auto"/>
              <w:left w:val="single" w:sz="4" w:space="0" w:color="auto"/>
              <w:right w:val="single" w:sz="4" w:space="0" w:color="auto"/>
            </w:tcBorders>
            <w:shd w:val="clear" w:color="auto" w:fill="FFFFFF"/>
            <w:vAlign w:val="center"/>
          </w:tcPr>
          <w:p w:rsidR="003C24FD" w:rsidRPr="003C24FD" w:rsidRDefault="003C24FD" w:rsidP="003C24FD">
            <w:pPr>
              <w:pStyle w:val="20"/>
              <w:shd w:val="clear" w:color="auto" w:fill="auto"/>
              <w:spacing w:line="266" w:lineRule="exact"/>
              <w:ind w:firstLine="0"/>
              <w:jc w:val="left"/>
              <w:rPr>
                <w:sz w:val="24"/>
                <w:szCs w:val="24"/>
              </w:rPr>
            </w:pPr>
            <w:r w:rsidRPr="003C24FD">
              <w:rPr>
                <w:sz w:val="24"/>
                <w:szCs w:val="24"/>
              </w:rPr>
              <w:t>6</w:t>
            </w:r>
          </w:p>
        </w:tc>
      </w:tr>
      <w:tr w:rsidR="003C24FD" w:rsidRPr="003C24FD" w:rsidTr="003C24FD">
        <w:trPr>
          <w:trHeight w:hRule="exact" w:val="288"/>
          <w:jc w:val="center"/>
        </w:trPr>
        <w:tc>
          <w:tcPr>
            <w:tcW w:w="8909" w:type="dxa"/>
            <w:tcBorders>
              <w:top w:val="single" w:sz="4" w:space="0" w:color="auto"/>
              <w:left w:val="single" w:sz="4" w:space="0" w:color="auto"/>
            </w:tcBorders>
            <w:shd w:val="clear" w:color="auto" w:fill="FFFFFF"/>
            <w:vAlign w:val="bottom"/>
          </w:tcPr>
          <w:p w:rsidR="003C24FD" w:rsidRPr="003C24FD" w:rsidRDefault="003C24FD" w:rsidP="003C24FD">
            <w:pPr>
              <w:pStyle w:val="20"/>
              <w:shd w:val="clear" w:color="auto" w:fill="auto"/>
              <w:spacing w:line="266" w:lineRule="exact"/>
              <w:ind w:firstLine="0"/>
              <w:jc w:val="left"/>
              <w:rPr>
                <w:sz w:val="24"/>
                <w:szCs w:val="24"/>
              </w:rPr>
            </w:pPr>
            <w:r w:rsidRPr="003C24FD">
              <w:rPr>
                <w:sz w:val="24"/>
                <w:szCs w:val="24"/>
              </w:rPr>
              <w:t>1.2. Методологические основы и принципы построения Программы воспитания</w:t>
            </w:r>
          </w:p>
        </w:tc>
        <w:tc>
          <w:tcPr>
            <w:tcW w:w="432" w:type="dxa"/>
            <w:tcBorders>
              <w:top w:val="single" w:sz="4" w:space="0" w:color="auto"/>
              <w:left w:val="single" w:sz="4" w:space="0" w:color="auto"/>
              <w:right w:val="single" w:sz="4" w:space="0" w:color="auto"/>
            </w:tcBorders>
            <w:shd w:val="clear" w:color="auto" w:fill="FFFFFF"/>
            <w:vAlign w:val="bottom"/>
          </w:tcPr>
          <w:p w:rsidR="003C24FD" w:rsidRPr="003C24FD" w:rsidRDefault="003C24FD" w:rsidP="003C24FD">
            <w:pPr>
              <w:pStyle w:val="20"/>
              <w:shd w:val="clear" w:color="auto" w:fill="auto"/>
              <w:spacing w:line="266" w:lineRule="exact"/>
              <w:ind w:firstLine="0"/>
              <w:jc w:val="left"/>
              <w:rPr>
                <w:sz w:val="24"/>
                <w:szCs w:val="24"/>
              </w:rPr>
            </w:pPr>
            <w:r w:rsidRPr="003C24FD">
              <w:rPr>
                <w:sz w:val="24"/>
                <w:szCs w:val="24"/>
              </w:rPr>
              <w:t>7</w:t>
            </w:r>
          </w:p>
        </w:tc>
      </w:tr>
      <w:tr w:rsidR="003C24FD" w:rsidRPr="003C24FD" w:rsidTr="003C24FD">
        <w:trPr>
          <w:trHeight w:hRule="exact" w:val="283"/>
          <w:jc w:val="center"/>
        </w:trPr>
        <w:tc>
          <w:tcPr>
            <w:tcW w:w="8909" w:type="dxa"/>
            <w:tcBorders>
              <w:top w:val="single" w:sz="4" w:space="0" w:color="auto"/>
              <w:left w:val="single" w:sz="4" w:space="0" w:color="auto"/>
            </w:tcBorders>
            <w:shd w:val="clear" w:color="auto" w:fill="FFFFFF"/>
            <w:vAlign w:val="bottom"/>
          </w:tcPr>
          <w:p w:rsidR="003C24FD" w:rsidRPr="003C24FD" w:rsidRDefault="003C24FD" w:rsidP="003C24FD">
            <w:pPr>
              <w:pStyle w:val="20"/>
              <w:shd w:val="clear" w:color="auto" w:fill="auto"/>
              <w:spacing w:line="266" w:lineRule="exact"/>
              <w:ind w:firstLine="0"/>
              <w:jc w:val="left"/>
              <w:rPr>
                <w:sz w:val="24"/>
                <w:szCs w:val="24"/>
              </w:rPr>
            </w:pPr>
            <w:r w:rsidRPr="003C24FD">
              <w:rPr>
                <w:sz w:val="24"/>
                <w:szCs w:val="24"/>
              </w:rPr>
              <w:t>1.2.1.Уклад образовательной организации</w:t>
            </w:r>
          </w:p>
        </w:tc>
        <w:tc>
          <w:tcPr>
            <w:tcW w:w="432" w:type="dxa"/>
            <w:tcBorders>
              <w:top w:val="single" w:sz="4" w:space="0" w:color="auto"/>
              <w:left w:val="single" w:sz="4" w:space="0" w:color="auto"/>
              <w:right w:val="single" w:sz="4" w:space="0" w:color="auto"/>
            </w:tcBorders>
            <w:shd w:val="clear" w:color="auto" w:fill="FFFFFF"/>
            <w:vAlign w:val="bottom"/>
          </w:tcPr>
          <w:p w:rsidR="003C24FD" w:rsidRPr="003C24FD" w:rsidRDefault="00ED6C39" w:rsidP="003C24FD">
            <w:pPr>
              <w:pStyle w:val="20"/>
              <w:shd w:val="clear" w:color="auto" w:fill="auto"/>
              <w:spacing w:line="266" w:lineRule="exact"/>
              <w:ind w:firstLine="0"/>
              <w:jc w:val="left"/>
              <w:rPr>
                <w:sz w:val="24"/>
                <w:szCs w:val="24"/>
              </w:rPr>
            </w:pPr>
            <w:r>
              <w:rPr>
                <w:sz w:val="24"/>
                <w:szCs w:val="24"/>
              </w:rPr>
              <w:t>9</w:t>
            </w:r>
          </w:p>
        </w:tc>
      </w:tr>
      <w:tr w:rsidR="003C24FD" w:rsidRPr="003C24FD" w:rsidTr="003C24FD">
        <w:trPr>
          <w:trHeight w:hRule="exact" w:val="288"/>
          <w:jc w:val="center"/>
        </w:trPr>
        <w:tc>
          <w:tcPr>
            <w:tcW w:w="8909" w:type="dxa"/>
            <w:tcBorders>
              <w:top w:val="single" w:sz="4" w:space="0" w:color="auto"/>
              <w:left w:val="single" w:sz="4" w:space="0" w:color="auto"/>
            </w:tcBorders>
            <w:shd w:val="clear" w:color="auto" w:fill="FFFFFF"/>
            <w:vAlign w:val="center"/>
          </w:tcPr>
          <w:p w:rsidR="003C24FD" w:rsidRPr="003C24FD" w:rsidRDefault="003C24FD" w:rsidP="003C24FD">
            <w:pPr>
              <w:pStyle w:val="20"/>
              <w:shd w:val="clear" w:color="auto" w:fill="auto"/>
              <w:spacing w:line="266" w:lineRule="exact"/>
              <w:ind w:firstLine="0"/>
              <w:jc w:val="left"/>
              <w:rPr>
                <w:sz w:val="24"/>
                <w:szCs w:val="24"/>
              </w:rPr>
            </w:pPr>
            <w:r w:rsidRPr="003C24FD">
              <w:rPr>
                <w:sz w:val="24"/>
                <w:szCs w:val="24"/>
              </w:rPr>
              <w:t>1.2.2. Воспитывающая среда</w:t>
            </w:r>
          </w:p>
        </w:tc>
        <w:tc>
          <w:tcPr>
            <w:tcW w:w="432" w:type="dxa"/>
            <w:tcBorders>
              <w:top w:val="single" w:sz="4" w:space="0" w:color="auto"/>
              <w:left w:val="single" w:sz="4" w:space="0" w:color="auto"/>
              <w:right w:val="single" w:sz="4" w:space="0" w:color="auto"/>
            </w:tcBorders>
            <w:shd w:val="clear" w:color="auto" w:fill="FFFFFF"/>
            <w:vAlign w:val="bottom"/>
          </w:tcPr>
          <w:p w:rsidR="003C24FD" w:rsidRPr="003C24FD" w:rsidRDefault="00ED6C39" w:rsidP="003C24FD">
            <w:pPr>
              <w:pStyle w:val="20"/>
              <w:shd w:val="clear" w:color="auto" w:fill="auto"/>
              <w:spacing w:line="266" w:lineRule="exact"/>
              <w:ind w:firstLine="0"/>
              <w:jc w:val="left"/>
              <w:rPr>
                <w:sz w:val="24"/>
                <w:szCs w:val="24"/>
              </w:rPr>
            </w:pPr>
            <w:r>
              <w:rPr>
                <w:sz w:val="24"/>
                <w:szCs w:val="24"/>
              </w:rPr>
              <w:t>11</w:t>
            </w:r>
          </w:p>
        </w:tc>
      </w:tr>
      <w:tr w:rsidR="003C24FD" w:rsidRPr="003C24FD" w:rsidTr="003C24FD">
        <w:trPr>
          <w:trHeight w:hRule="exact" w:val="283"/>
          <w:jc w:val="center"/>
        </w:trPr>
        <w:tc>
          <w:tcPr>
            <w:tcW w:w="8909" w:type="dxa"/>
            <w:tcBorders>
              <w:top w:val="single" w:sz="4" w:space="0" w:color="auto"/>
              <w:left w:val="single" w:sz="4" w:space="0" w:color="auto"/>
            </w:tcBorders>
            <w:shd w:val="clear" w:color="auto" w:fill="FFFFFF"/>
          </w:tcPr>
          <w:p w:rsidR="003C24FD" w:rsidRPr="003C24FD" w:rsidRDefault="003C24FD" w:rsidP="003C24FD">
            <w:pPr>
              <w:pStyle w:val="20"/>
              <w:shd w:val="clear" w:color="auto" w:fill="auto"/>
              <w:spacing w:line="266" w:lineRule="exact"/>
              <w:ind w:firstLine="0"/>
              <w:jc w:val="left"/>
              <w:rPr>
                <w:sz w:val="24"/>
                <w:szCs w:val="24"/>
              </w:rPr>
            </w:pPr>
            <w:r w:rsidRPr="003C24FD">
              <w:rPr>
                <w:sz w:val="24"/>
                <w:szCs w:val="24"/>
              </w:rPr>
              <w:t>1.2.3.Общности (сообщества ДОУ)</w:t>
            </w:r>
          </w:p>
        </w:tc>
        <w:tc>
          <w:tcPr>
            <w:tcW w:w="432" w:type="dxa"/>
            <w:tcBorders>
              <w:top w:val="single" w:sz="4" w:space="0" w:color="auto"/>
              <w:left w:val="single" w:sz="4" w:space="0" w:color="auto"/>
              <w:right w:val="single" w:sz="4" w:space="0" w:color="auto"/>
            </w:tcBorders>
            <w:shd w:val="clear" w:color="auto" w:fill="FFFFFF"/>
            <w:vAlign w:val="bottom"/>
          </w:tcPr>
          <w:p w:rsidR="003C24FD" w:rsidRPr="003C24FD" w:rsidRDefault="00ED6C39" w:rsidP="003C24FD">
            <w:pPr>
              <w:pStyle w:val="20"/>
              <w:shd w:val="clear" w:color="auto" w:fill="auto"/>
              <w:spacing w:line="266" w:lineRule="exact"/>
              <w:ind w:firstLine="0"/>
              <w:jc w:val="left"/>
              <w:rPr>
                <w:sz w:val="24"/>
                <w:szCs w:val="24"/>
              </w:rPr>
            </w:pPr>
            <w:r>
              <w:rPr>
                <w:sz w:val="24"/>
                <w:szCs w:val="24"/>
              </w:rPr>
              <w:t>13</w:t>
            </w:r>
          </w:p>
        </w:tc>
      </w:tr>
      <w:tr w:rsidR="003C24FD" w:rsidRPr="003C24FD" w:rsidTr="003C24FD">
        <w:trPr>
          <w:trHeight w:hRule="exact" w:val="283"/>
          <w:jc w:val="center"/>
        </w:trPr>
        <w:tc>
          <w:tcPr>
            <w:tcW w:w="8909" w:type="dxa"/>
            <w:tcBorders>
              <w:top w:val="single" w:sz="4" w:space="0" w:color="auto"/>
              <w:left w:val="single" w:sz="4" w:space="0" w:color="auto"/>
            </w:tcBorders>
            <w:shd w:val="clear" w:color="auto" w:fill="FFFFFF"/>
            <w:vAlign w:val="bottom"/>
          </w:tcPr>
          <w:p w:rsidR="003C24FD" w:rsidRPr="003C24FD" w:rsidRDefault="003C24FD" w:rsidP="003C24FD">
            <w:pPr>
              <w:pStyle w:val="20"/>
              <w:shd w:val="clear" w:color="auto" w:fill="auto"/>
              <w:spacing w:line="266" w:lineRule="exact"/>
              <w:ind w:firstLine="0"/>
              <w:jc w:val="left"/>
              <w:rPr>
                <w:sz w:val="24"/>
                <w:szCs w:val="24"/>
              </w:rPr>
            </w:pPr>
            <w:r w:rsidRPr="003C24FD">
              <w:rPr>
                <w:sz w:val="24"/>
                <w:szCs w:val="24"/>
              </w:rPr>
              <w:t>1.2.4. Социокультурный контекст</w:t>
            </w:r>
          </w:p>
        </w:tc>
        <w:tc>
          <w:tcPr>
            <w:tcW w:w="432" w:type="dxa"/>
            <w:tcBorders>
              <w:top w:val="single" w:sz="4" w:space="0" w:color="auto"/>
              <w:left w:val="single" w:sz="4" w:space="0" w:color="auto"/>
              <w:right w:val="single" w:sz="4" w:space="0" w:color="auto"/>
            </w:tcBorders>
            <w:shd w:val="clear" w:color="auto" w:fill="FFFFFF"/>
            <w:vAlign w:val="bottom"/>
          </w:tcPr>
          <w:p w:rsidR="003C24FD" w:rsidRPr="003C24FD" w:rsidRDefault="003C24FD" w:rsidP="003C24FD">
            <w:pPr>
              <w:pStyle w:val="20"/>
              <w:shd w:val="clear" w:color="auto" w:fill="auto"/>
              <w:spacing w:line="266" w:lineRule="exact"/>
              <w:ind w:firstLine="0"/>
              <w:jc w:val="left"/>
              <w:rPr>
                <w:sz w:val="24"/>
                <w:szCs w:val="24"/>
              </w:rPr>
            </w:pPr>
            <w:r w:rsidRPr="003C24FD">
              <w:rPr>
                <w:sz w:val="24"/>
                <w:szCs w:val="24"/>
              </w:rPr>
              <w:t>15</w:t>
            </w:r>
          </w:p>
        </w:tc>
      </w:tr>
      <w:tr w:rsidR="003C24FD" w:rsidRPr="003C24FD" w:rsidTr="003C24FD">
        <w:trPr>
          <w:trHeight w:hRule="exact" w:val="288"/>
          <w:jc w:val="center"/>
        </w:trPr>
        <w:tc>
          <w:tcPr>
            <w:tcW w:w="8909" w:type="dxa"/>
            <w:tcBorders>
              <w:top w:val="single" w:sz="4" w:space="0" w:color="auto"/>
              <w:left w:val="single" w:sz="4" w:space="0" w:color="auto"/>
            </w:tcBorders>
            <w:shd w:val="clear" w:color="auto" w:fill="FFFFFF"/>
          </w:tcPr>
          <w:p w:rsidR="003C24FD" w:rsidRPr="003C24FD" w:rsidRDefault="003C24FD" w:rsidP="003C24FD">
            <w:pPr>
              <w:pStyle w:val="20"/>
              <w:shd w:val="clear" w:color="auto" w:fill="auto"/>
              <w:spacing w:line="266" w:lineRule="exact"/>
              <w:ind w:firstLine="0"/>
              <w:jc w:val="left"/>
              <w:rPr>
                <w:sz w:val="24"/>
                <w:szCs w:val="24"/>
              </w:rPr>
            </w:pPr>
            <w:r w:rsidRPr="003C24FD">
              <w:rPr>
                <w:sz w:val="24"/>
                <w:szCs w:val="24"/>
              </w:rPr>
              <w:t>1.2.5. Деятельности и культурные практики в ДОУ</w:t>
            </w:r>
          </w:p>
        </w:tc>
        <w:tc>
          <w:tcPr>
            <w:tcW w:w="432" w:type="dxa"/>
            <w:tcBorders>
              <w:top w:val="single" w:sz="4" w:space="0" w:color="auto"/>
              <w:left w:val="single" w:sz="4" w:space="0" w:color="auto"/>
              <w:right w:val="single" w:sz="4" w:space="0" w:color="auto"/>
            </w:tcBorders>
            <w:shd w:val="clear" w:color="auto" w:fill="FFFFFF"/>
            <w:vAlign w:val="bottom"/>
          </w:tcPr>
          <w:p w:rsidR="003C24FD" w:rsidRPr="003C24FD" w:rsidRDefault="00ED6C39" w:rsidP="003C24FD">
            <w:pPr>
              <w:pStyle w:val="20"/>
              <w:shd w:val="clear" w:color="auto" w:fill="auto"/>
              <w:spacing w:line="266" w:lineRule="exact"/>
              <w:ind w:firstLine="0"/>
              <w:jc w:val="left"/>
              <w:rPr>
                <w:sz w:val="24"/>
                <w:szCs w:val="24"/>
              </w:rPr>
            </w:pPr>
            <w:r>
              <w:rPr>
                <w:sz w:val="24"/>
                <w:szCs w:val="24"/>
              </w:rPr>
              <w:t>16</w:t>
            </w:r>
          </w:p>
        </w:tc>
      </w:tr>
      <w:tr w:rsidR="003C24FD" w:rsidRPr="003C24FD" w:rsidTr="003C24FD">
        <w:trPr>
          <w:trHeight w:hRule="exact" w:val="326"/>
          <w:jc w:val="center"/>
        </w:trPr>
        <w:tc>
          <w:tcPr>
            <w:tcW w:w="8909" w:type="dxa"/>
            <w:tcBorders>
              <w:top w:val="single" w:sz="4" w:space="0" w:color="auto"/>
              <w:left w:val="single" w:sz="4" w:space="0" w:color="auto"/>
            </w:tcBorders>
            <w:shd w:val="clear" w:color="auto" w:fill="FFFFFF"/>
            <w:vAlign w:val="center"/>
          </w:tcPr>
          <w:p w:rsidR="003C24FD" w:rsidRPr="003C24FD" w:rsidRDefault="003C24FD" w:rsidP="003C24FD">
            <w:pPr>
              <w:pStyle w:val="20"/>
              <w:shd w:val="clear" w:color="auto" w:fill="auto"/>
              <w:spacing w:line="266" w:lineRule="exact"/>
              <w:ind w:firstLine="0"/>
              <w:jc w:val="left"/>
              <w:rPr>
                <w:sz w:val="24"/>
                <w:szCs w:val="24"/>
              </w:rPr>
            </w:pPr>
            <w:r w:rsidRPr="003C24FD">
              <w:rPr>
                <w:sz w:val="24"/>
                <w:szCs w:val="24"/>
              </w:rPr>
              <w:t xml:space="preserve">1.3.Требования к </w:t>
            </w:r>
            <w:proofErr w:type="spellStart"/>
            <w:r w:rsidRPr="003C24FD">
              <w:rPr>
                <w:sz w:val="24"/>
                <w:szCs w:val="24"/>
              </w:rPr>
              <w:t>планируемымым</w:t>
            </w:r>
            <w:proofErr w:type="spellEnd"/>
            <w:r w:rsidRPr="003C24FD">
              <w:rPr>
                <w:sz w:val="24"/>
                <w:szCs w:val="24"/>
              </w:rPr>
              <w:t xml:space="preserve"> результатам освоения Программы воспитания</w:t>
            </w:r>
          </w:p>
        </w:tc>
        <w:tc>
          <w:tcPr>
            <w:tcW w:w="432" w:type="dxa"/>
            <w:tcBorders>
              <w:top w:val="single" w:sz="4" w:space="0" w:color="auto"/>
              <w:left w:val="single" w:sz="4" w:space="0" w:color="auto"/>
              <w:right w:val="single" w:sz="4" w:space="0" w:color="auto"/>
            </w:tcBorders>
            <w:shd w:val="clear" w:color="auto" w:fill="FFFFFF"/>
            <w:vAlign w:val="bottom"/>
          </w:tcPr>
          <w:p w:rsidR="003C24FD" w:rsidRPr="003C24FD" w:rsidRDefault="00ED6C39" w:rsidP="003C24FD">
            <w:pPr>
              <w:pStyle w:val="20"/>
              <w:shd w:val="clear" w:color="auto" w:fill="auto"/>
              <w:spacing w:line="266" w:lineRule="exact"/>
              <w:ind w:firstLine="0"/>
              <w:jc w:val="left"/>
              <w:rPr>
                <w:sz w:val="24"/>
                <w:szCs w:val="24"/>
              </w:rPr>
            </w:pPr>
            <w:r>
              <w:rPr>
                <w:sz w:val="24"/>
                <w:szCs w:val="24"/>
              </w:rPr>
              <w:t>19</w:t>
            </w:r>
          </w:p>
        </w:tc>
      </w:tr>
      <w:tr w:rsidR="003C24FD" w:rsidRPr="003C24FD" w:rsidTr="003C24FD">
        <w:trPr>
          <w:trHeight w:hRule="exact" w:val="518"/>
          <w:jc w:val="center"/>
        </w:trPr>
        <w:tc>
          <w:tcPr>
            <w:tcW w:w="8909" w:type="dxa"/>
            <w:tcBorders>
              <w:top w:val="single" w:sz="4" w:space="0" w:color="auto"/>
              <w:left w:val="single" w:sz="4" w:space="0" w:color="auto"/>
            </w:tcBorders>
            <w:shd w:val="clear" w:color="auto" w:fill="FFFFFF"/>
            <w:vAlign w:val="bottom"/>
          </w:tcPr>
          <w:p w:rsidR="003C24FD" w:rsidRDefault="003C24FD" w:rsidP="003C24FD">
            <w:pPr>
              <w:pStyle w:val="20"/>
              <w:shd w:val="clear" w:color="auto" w:fill="auto"/>
              <w:spacing w:line="259" w:lineRule="exact"/>
              <w:ind w:firstLine="0"/>
              <w:jc w:val="left"/>
              <w:rPr>
                <w:sz w:val="24"/>
                <w:szCs w:val="24"/>
              </w:rPr>
            </w:pPr>
            <w:r w:rsidRPr="003C24FD">
              <w:rPr>
                <w:sz w:val="24"/>
                <w:szCs w:val="24"/>
              </w:rPr>
              <w:t xml:space="preserve">1.3.1. Целевые ориентиры </w:t>
            </w:r>
            <w:proofErr w:type="spellStart"/>
            <w:r w:rsidRPr="003C24FD">
              <w:rPr>
                <w:sz w:val="24"/>
                <w:szCs w:val="24"/>
              </w:rPr>
              <w:t>воспитате</w:t>
            </w:r>
            <w:proofErr w:type="spellEnd"/>
          </w:p>
          <w:p w:rsidR="003C24FD" w:rsidRPr="003C24FD" w:rsidRDefault="003C24FD" w:rsidP="003C24FD">
            <w:pPr>
              <w:pStyle w:val="20"/>
              <w:shd w:val="clear" w:color="auto" w:fill="auto"/>
              <w:spacing w:line="259" w:lineRule="exact"/>
              <w:ind w:firstLine="0"/>
              <w:jc w:val="left"/>
              <w:rPr>
                <w:sz w:val="24"/>
                <w:szCs w:val="24"/>
              </w:rPr>
            </w:pPr>
            <w:proofErr w:type="spellStart"/>
            <w:r w:rsidRPr="003C24FD">
              <w:rPr>
                <w:sz w:val="24"/>
                <w:szCs w:val="24"/>
              </w:rPr>
              <w:t>льной</w:t>
            </w:r>
            <w:proofErr w:type="spellEnd"/>
            <w:r w:rsidRPr="003C24FD">
              <w:rPr>
                <w:sz w:val="24"/>
                <w:szCs w:val="24"/>
              </w:rPr>
              <w:t xml:space="preserve"> работы для детей младенческого и раннего возраста (до 3 лет)</w:t>
            </w:r>
          </w:p>
        </w:tc>
        <w:tc>
          <w:tcPr>
            <w:tcW w:w="432" w:type="dxa"/>
            <w:tcBorders>
              <w:top w:val="single" w:sz="4" w:space="0" w:color="auto"/>
              <w:left w:val="single" w:sz="4" w:space="0" w:color="auto"/>
              <w:right w:val="single" w:sz="4" w:space="0" w:color="auto"/>
            </w:tcBorders>
            <w:shd w:val="clear" w:color="auto" w:fill="FFFFFF"/>
            <w:vAlign w:val="center"/>
          </w:tcPr>
          <w:p w:rsidR="003C24FD" w:rsidRPr="003C24FD" w:rsidRDefault="00ED6C39" w:rsidP="003C24FD">
            <w:pPr>
              <w:pStyle w:val="20"/>
              <w:shd w:val="clear" w:color="auto" w:fill="auto"/>
              <w:spacing w:line="266" w:lineRule="exact"/>
              <w:ind w:firstLine="0"/>
              <w:jc w:val="left"/>
              <w:rPr>
                <w:sz w:val="24"/>
                <w:szCs w:val="24"/>
              </w:rPr>
            </w:pPr>
            <w:r>
              <w:rPr>
                <w:sz w:val="24"/>
                <w:szCs w:val="24"/>
              </w:rPr>
              <w:t>19</w:t>
            </w:r>
          </w:p>
        </w:tc>
      </w:tr>
      <w:tr w:rsidR="003C24FD" w:rsidRPr="003C24FD" w:rsidTr="003C24FD">
        <w:trPr>
          <w:trHeight w:hRule="exact" w:val="514"/>
          <w:jc w:val="center"/>
        </w:trPr>
        <w:tc>
          <w:tcPr>
            <w:tcW w:w="8909" w:type="dxa"/>
            <w:tcBorders>
              <w:top w:val="single" w:sz="4" w:space="0" w:color="auto"/>
              <w:left w:val="single" w:sz="4" w:space="0" w:color="auto"/>
            </w:tcBorders>
            <w:shd w:val="clear" w:color="auto" w:fill="FFFFFF"/>
            <w:vAlign w:val="bottom"/>
          </w:tcPr>
          <w:p w:rsidR="003C24FD" w:rsidRPr="003C24FD" w:rsidRDefault="003C24FD" w:rsidP="003C24FD">
            <w:pPr>
              <w:pStyle w:val="20"/>
              <w:shd w:val="clear" w:color="auto" w:fill="auto"/>
              <w:spacing w:line="250" w:lineRule="exact"/>
              <w:ind w:firstLine="0"/>
              <w:jc w:val="left"/>
              <w:rPr>
                <w:sz w:val="24"/>
                <w:szCs w:val="24"/>
              </w:rPr>
            </w:pPr>
            <w:r w:rsidRPr="003C24FD">
              <w:rPr>
                <w:sz w:val="24"/>
                <w:szCs w:val="24"/>
              </w:rPr>
              <w:t>1.3.2. . Целевые ориентиры воспитательной работы для детей дошкольного возраста (до 8 лет)</w:t>
            </w:r>
          </w:p>
        </w:tc>
        <w:tc>
          <w:tcPr>
            <w:tcW w:w="432" w:type="dxa"/>
            <w:tcBorders>
              <w:top w:val="single" w:sz="4" w:space="0" w:color="auto"/>
              <w:left w:val="single" w:sz="4" w:space="0" w:color="auto"/>
              <w:right w:val="single" w:sz="4" w:space="0" w:color="auto"/>
            </w:tcBorders>
            <w:shd w:val="clear" w:color="auto" w:fill="FFFFFF"/>
          </w:tcPr>
          <w:p w:rsidR="003C24FD" w:rsidRPr="003C24FD" w:rsidRDefault="00ED6C39" w:rsidP="003C24FD">
            <w:pPr>
              <w:pStyle w:val="20"/>
              <w:shd w:val="clear" w:color="auto" w:fill="auto"/>
              <w:spacing w:line="266" w:lineRule="exact"/>
              <w:ind w:firstLine="0"/>
              <w:jc w:val="left"/>
              <w:rPr>
                <w:sz w:val="24"/>
                <w:szCs w:val="24"/>
              </w:rPr>
            </w:pPr>
            <w:r>
              <w:rPr>
                <w:sz w:val="24"/>
                <w:szCs w:val="24"/>
              </w:rPr>
              <w:t>20</w:t>
            </w:r>
          </w:p>
        </w:tc>
      </w:tr>
      <w:tr w:rsidR="003C24FD" w:rsidRPr="003C24FD" w:rsidTr="003C24FD">
        <w:trPr>
          <w:trHeight w:hRule="exact" w:val="562"/>
          <w:jc w:val="center"/>
        </w:trPr>
        <w:tc>
          <w:tcPr>
            <w:tcW w:w="8909" w:type="dxa"/>
            <w:tcBorders>
              <w:top w:val="single" w:sz="4" w:space="0" w:color="auto"/>
              <w:left w:val="single" w:sz="4" w:space="0" w:color="auto"/>
            </w:tcBorders>
            <w:shd w:val="clear" w:color="auto" w:fill="FFFFFF"/>
          </w:tcPr>
          <w:p w:rsidR="003C24FD" w:rsidRPr="003C24FD" w:rsidRDefault="003C24FD" w:rsidP="003C24FD">
            <w:pPr>
              <w:pStyle w:val="20"/>
              <w:shd w:val="clear" w:color="auto" w:fill="auto"/>
              <w:spacing w:line="266" w:lineRule="exact"/>
              <w:ind w:firstLine="0"/>
              <w:jc w:val="left"/>
              <w:rPr>
                <w:sz w:val="24"/>
                <w:szCs w:val="24"/>
              </w:rPr>
            </w:pPr>
            <w:r w:rsidRPr="003C24FD">
              <w:rPr>
                <w:sz w:val="24"/>
                <w:szCs w:val="24"/>
              </w:rPr>
              <w:t>Раздел II. Содержательный</w:t>
            </w:r>
          </w:p>
          <w:p w:rsidR="003C24FD" w:rsidRPr="003C24FD" w:rsidRDefault="003C24FD" w:rsidP="003C24FD">
            <w:pPr>
              <w:pStyle w:val="20"/>
              <w:shd w:val="clear" w:color="auto" w:fill="auto"/>
              <w:spacing w:line="266" w:lineRule="exact"/>
              <w:ind w:firstLine="0"/>
              <w:jc w:val="left"/>
              <w:rPr>
                <w:sz w:val="24"/>
                <w:szCs w:val="24"/>
              </w:rPr>
            </w:pPr>
            <w:r w:rsidRPr="003C24FD">
              <w:rPr>
                <w:sz w:val="24"/>
                <w:szCs w:val="24"/>
              </w:rPr>
              <w:t>2.1. Содержание воспитательной работы по направлениям воспитания</w:t>
            </w:r>
          </w:p>
        </w:tc>
        <w:tc>
          <w:tcPr>
            <w:tcW w:w="432" w:type="dxa"/>
            <w:tcBorders>
              <w:top w:val="single" w:sz="4" w:space="0" w:color="auto"/>
              <w:left w:val="single" w:sz="4" w:space="0" w:color="auto"/>
              <w:right w:val="single" w:sz="4" w:space="0" w:color="auto"/>
            </w:tcBorders>
            <w:shd w:val="clear" w:color="auto" w:fill="FFFFFF"/>
          </w:tcPr>
          <w:p w:rsidR="003C24FD" w:rsidRPr="003C24FD" w:rsidRDefault="00ED6C39" w:rsidP="003C24FD">
            <w:pPr>
              <w:pStyle w:val="20"/>
              <w:shd w:val="clear" w:color="auto" w:fill="auto"/>
              <w:spacing w:line="266" w:lineRule="exact"/>
              <w:ind w:firstLine="0"/>
              <w:jc w:val="left"/>
              <w:rPr>
                <w:sz w:val="24"/>
                <w:szCs w:val="24"/>
              </w:rPr>
            </w:pPr>
            <w:r>
              <w:rPr>
                <w:sz w:val="24"/>
                <w:szCs w:val="24"/>
              </w:rPr>
              <w:t>22</w:t>
            </w:r>
          </w:p>
        </w:tc>
      </w:tr>
      <w:tr w:rsidR="003C24FD" w:rsidRPr="003C24FD" w:rsidTr="003C24FD">
        <w:trPr>
          <w:trHeight w:hRule="exact" w:val="278"/>
          <w:jc w:val="center"/>
        </w:trPr>
        <w:tc>
          <w:tcPr>
            <w:tcW w:w="8909" w:type="dxa"/>
            <w:tcBorders>
              <w:top w:val="single" w:sz="4" w:space="0" w:color="auto"/>
              <w:left w:val="single" w:sz="4" w:space="0" w:color="auto"/>
            </w:tcBorders>
            <w:shd w:val="clear" w:color="auto" w:fill="FFFFFF"/>
          </w:tcPr>
          <w:p w:rsidR="003C24FD" w:rsidRPr="003C24FD" w:rsidRDefault="003C24FD" w:rsidP="003C24FD">
            <w:pPr>
              <w:pStyle w:val="20"/>
              <w:shd w:val="clear" w:color="auto" w:fill="auto"/>
              <w:spacing w:line="266" w:lineRule="exact"/>
              <w:ind w:firstLine="0"/>
              <w:jc w:val="left"/>
              <w:rPr>
                <w:sz w:val="24"/>
                <w:szCs w:val="24"/>
              </w:rPr>
            </w:pPr>
            <w:r w:rsidRPr="003C24FD">
              <w:rPr>
                <w:sz w:val="24"/>
                <w:szCs w:val="24"/>
              </w:rPr>
              <w:t>2.1.1. Патриотическое направлени</w:t>
            </w:r>
            <w:r w:rsidR="00ED6C39">
              <w:rPr>
                <w:sz w:val="24"/>
                <w:szCs w:val="24"/>
              </w:rPr>
              <w:t>е воспитания (модуль «Моя страна</w:t>
            </w:r>
            <w:r w:rsidRPr="003C24FD">
              <w:rPr>
                <w:sz w:val="24"/>
                <w:szCs w:val="24"/>
              </w:rPr>
              <w:t>)</w:t>
            </w:r>
          </w:p>
        </w:tc>
        <w:tc>
          <w:tcPr>
            <w:tcW w:w="432" w:type="dxa"/>
            <w:tcBorders>
              <w:top w:val="single" w:sz="4" w:space="0" w:color="auto"/>
              <w:left w:val="single" w:sz="4" w:space="0" w:color="auto"/>
              <w:right w:val="single" w:sz="4" w:space="0" w:color="auto"/>
            </w:tcBorders>
            <w:shd w:val="clear" w:color="auto" w:fill="FFFFFF"/>
          </w:tcPr>
          <w:p w:rsidR="003C24FD" w:rsidRPr="003C24FD" w:rsidRDefault="00ED6C39" w:rsidP="003C24FD">
            <w:pPr>
              <w:pStyle w:val="20"/>
              <w:shd w:val="clear" w:color="auto" w:fill="auto"/>
              <w:spacing w:line="266" w:lineRule="exact"/>
              <w:ind w:firstLine="0"/>
              <w:jc w:val="left"/>
              <w:rPr>
                <w:sz w:val="24"/>
                <w:szCs w:val="24"/>
              </w:rPr>
            </w:pPr>
            <w:r>
              <w:rPr>
                <w:sz w:val="24"/>
                <w:szCs w:val="24"/>
              </w:rPr>
              <w:t>23</w:t>
            </w:r>
          </w:p>
        </w:tc>
      </w:tr>
      <w:tr w:rsidR="003C24FD" w:rsidRPr="003C24FD" w:rsidTr="003C24FD">
        <w:trPr>
          <w:trHeight w:hRule="exact" w:val="331"/>
          <w:jc w:val="center"/>
        </w:trPr>
        <w:tc>
          <w:tcPr>
            <w:tcW w:w="8909" w:type="dxa"/>
            <w:tcBorders>
              <w:top w:val="single" w:sz="4" w:space="0" w:color="auto"/>
              <w:left w:val="single" w:sz="4" w:space="0" w:color="auto"/>
            </w:tcBorders>
            <w:shd w:val="clear" w:color="auto" w:fill="FFFFFF"/>
          </w:tcPr>
          <w:p w:rsidR="003C24FD" w:rsidRPr="003C24FD" w:rsidRDefault="003C24FD" w:rsidP="003C24FD">
            <w:pPr>
              <w:pStyle w:val="20"/>
              <w:shd w:val="clear" w:color="auto" w:fill="auto"/>
              <w:spacing w:line="266" w:lineRule="exact"/>
              <w:ind w:firstLine="0"/>
              <w:jc w:val="left"/>
              <w:rPr>
                <w:sz w:val="24"/>
                <w:szCs w:val="24"/>
              </w:rPr>
            </w:pPr>
            <w:r w:rsidRPr="003C24FD">
              <w:rPr>
                <w:sz w:val="24"/>
                <w:szCs w:val="24"/>
              </w:rPr>
              <w:t>2.1.2. Социальное направление во</w:t>
            </w:r>
            <w:r w:rsidR="00ED6C39">
              <w:rPr>
                <w:sz w:val="24"/>
                <w:szCs w:val="24"/>
              </w:rPr>
              <w:t>спитания (модуль «Я и окружающие меня люди</w:t>
            </w:r>
            <w:r w:rsidRPr="003C24FD">
              <w:rPr>
                <w:sz w:val="24"/>
                <w:szCs w:val="24"/>
              </w:rPr>
              <w:t>»)</w:t>
            </w:r>
          </w:p>
        </w:tc>
        <w:tc>
          <w:tcPr>
            <w:tcW w:w="432" w:type="dxa"/>
            <w:tcBorders>
              <w:top w:val="single" w:sz="4" w:space="0" w:color="auto"/>
              <w:left w:val="single" w:sz="4" w:space="0" w:color="auto"/>
              <w:right w:val="single" w:sz="4" w:space="0" w:color="auto"/>
            </w:tcBorders>
            <w:shd w:val="clear" w:color="auto" w:fill="FFFFFF"/>
          </w:tcPr>
          <w:p w:rsidR="003C24FD" w:rsidRPr="003C24FD" w:rsidRDefault="00ED6C39" w:rsidP="003C24FD">
            <w:pPr>
              <w:pStyle w:val="20"/>
              <w:shd w:val="clear" w:color="auto" w:fill="auto"/>
              <w:spacing w:line="266" w:lineRule="exact"/>
              <w:ind w:firstLine="0"/>
              <w:jc w:val="left"/>
              <w:rPr>
                <w:sz w:val="24"/>
                <w:szCs w:val="24"/>
              </w:rPr>
            </w:pPr>
            <w:r>
              <w:rPr>
                <w:sz w:val="24"/>
                <w:szCs w:val="24"/>
              </w:rPr>
              <w:t>25</w:t>
            </w:r>
          </w:p>
        </w:tc>
      </w:tr>
      <w:tr w:rsidR="003C24FD" w:rsidRPr="003C24FD" w:rsidTr="00ED6C39">
        <w:trPr>
          <w:trHeight w:hRule="exact" w:val="373"/>
          <w:jc w:val="center"/>
        </w:trPr>
        <w:tc>
          <w:tcPr>
            <w:tcW w:w="8909" w:type="dxa"/>
            <w:tcBorders>
              <w:top w:val="single" w:sz="4" w:space="0" w:color="auto"/>
              <w:left w:val="single" w:sz="4" w:space="0" w:color="auto"/>
            </w:tcBorders>
            <w:shd w:val="clear" w:color="auto" w:fill="FFFFFF"/>
            <w:vAlign w:val="bottom"/>
          </w:tcPr>
          <w:p w:rsidR="003C24FD" w:rsidRPr="003C24FD" w:rsidRDefault="003C24FD" w:rsidP="00ED6C39">
            <w:pPr>
              <w:pStyle w:val="20"/>
              <w:shd w:val="clear" w:color="auto" w:fill="auto"/>
              <w:spacing w:line="259" w:lineRule="exact"/>
              <w:ind w:firstLine="0"/>
              <w:jc w:val="left"/>
              <w:rPr>
                <w:sz w:val="24"/>
                <w:szCs w:val="24"/>
              </w:rPr>
            </w:pPr>
            <w:proofErr w:type="gramStart"/>
            <w:r w:rsidRPr="003C24FD">
              <w:rPr>
                <w:sz w:val="24"/>
                <w:szCs w:val="24"/>
              </w:rPr>
              <w:t>2.1.3Познавательное направление воспитания (модули:</w:t>
            </w:r>
            <w:proofErr w:type="gramEnd"/>
            <w:r w:rsidRPr="003C24FD">
              <w:rPr>
                <w:sz w:val="24"/>
                <w:szCs w:val="24"/>
              </w:rPr>
              <w:t xml:space="preserve"> </w:t>
            </w:r>
            <w:proofErr w:type="gramStart"/>
            <w:r w:rsidRPr="003C24FD">
              <w:rPr>
                <w:sz w:val="24"/>
                <w:szCs w:val="24"/>
              </w:rPr>
              <w:t>«</w:t>
            </w:r>
            <w:proofErr w:type="spellStart"/>
            <w:r w:rsidR="00ED6C39">
              <w:rPr>
                <w:sz w:val="24"/>
                <w:szCs w:val="24"/>
              </w:rPr>
              <w:t>Эколята</w:t>
            </w:r>
            <w:proofErr w:type="spellEnd"/>
            <w:r w:rsidRPr="003C24FD">
              <w:rPr>
                <w:sz w:val="24"/>
                <w:szCs w:val="24"/>
              </w:rPr>
              <w:t>»</w:t>
            </w:r>
            <w:r w:rsidR="00ED6C39">
              <w:rPr>
                <w:sz w:val="24"/>
                <w:szCs w:val="24"/>
              </w:rPr>
              <w:t xml:space="preserve">, </w:t>
            </w:r>
            <w:r w:rsidRPr="003C24FD">
              <w:rPr>
                <w:sz w:val="24"/>
                <w:szCs w:val="24"/>
              </w:rPr>
              <w:t>«</w:t>
            </w:r>
            <w:proofErr w:type="spellStart"/>
            <w:r w:rsidR="00ED6C39">
              <w:rPr>
                <w:sz w:val="24"/>
                <w:szCs w:val="24"/>
              </w:rPr>
              <w:t>Аватарки</w:t>
            </w:r>
            <w:proofErr w:type="spellEnd"/>
            <w:r w:rsidRPr="003C24FD">
              <w:rPr>
                <w:sz w:val="24"/>
                <w:szCs w:val="24"/>
              </w:rPr>
              <w:t>»)</w:t>
            </w:r>
            <w:proofErr w:type="gramEnd"/>
          </w:p>
        </w:tc>
        <w:tc>
          <w:tcPr>
            <w:tcW w:w="432" w:type="dxa"/>
            <w:tcBorders>
              <w:top w:val="single" w:sz="4" w:space="0" w:color="auto"/>
              <w:left w:val="single" w:sz="4" w:space="0" w:color="auto"/>
              <w:right w:val="single" w:sz="4" w:space="0" w:color="auto"/>
            </w:tcBorders>
            <w:shd w:val="clear" w:color="auto" w:fill="FFFFFF"/>
            <w:vAlign w:val="center"/>
          </w:tcPr>
          <w:p w:rsidR="003C24FD" w:rsidRPr="003C24FD" w:rsidRDefault="00ED6C39" w:rsidP="003C24FD">
            <w:pPr>
              <w:pStyle w:val="20"/>
              <w:shd w:val="clear" w:color="auto" w:fill="auto"/>
              <w:spacing w:line="266" w:lineRule="exact"/>
              <w:ind w:firstLine="0"/>
              <w:jc w:val="left"/>
              <w:rPr>
                <w:sz w:val="24"/>
                <w:szCs w:val="24"/>
              </w:rPr>
            </w:pPr>
            <w:r>
              <w:rPr>
                <w:sz w:val="24"/>
                <w:szCs w:val="24"/>
              </w:rPr>
              <w:t>26</w:t>
            </w:r>
          </w:p>
        </w:tc>
      </w:tr>
      <w:tr w:rsidR="003C24FD" w:rsidRPr="003C24FD" w:rsidTr="00ED6C39">
        <w:trPr>
          <w:trHeight w:hRule="exact" w:val="280"/>
          <w:jc w:val="center"/>
        </w:trPr>
        <w:tc>
          <w:tcPr>
            <w:tcW w:w="8909" w:type="dxa"/>
            <w:tcBorders>
              <w:top w:val="single" w:sz="4" w:space="0" w:color="auto"/>
              <w:left w:val="single" w:sz="4" w:space="0" w:color="auto"/>
            </w:tcBorders>
            <w:shd w:val="clear" w:color="auto" w:fill="FFFFFF"/>
            <w:vAlign w:val="bottom"/>
          </w:tcPr>
          <w:p w:rsidR="003C24FD" w:rsidRPr="003C24FD" w:rsidRDefault="003C24FD" w:rsidP="00ED6C39">
            <w:pPr>
              <w:pStyle w:val="20"/>
              <w:shd w:val="clear" w:color="auto" w:fill="auto"/>
              <w:spacing w:line="250" w:lineRule="exact"/>
              <w:ind w:firstLine="0"/>
              <w:jc w:val="left"/>
              <w:rPr>
                <w:sz w:val="24"/>
                <w:szCs w:val="24"/>
              </w:rPr>
            </w:pPr>
            <w:r w:rsidRPr="003C24FD">
              <w:rPr>
                <w:sz w:val="24"/>
                <w:szCs w:val="24"/>
              </w:rPr>
              <w:t xml:space="preserve">2.1.4. </w:t>
            </w:r>
            <w:proofErr w:type="gramStart"/>
            <w:r w:rsidRPr="003C24FD">
              <w:rPr>
                <w:sz w:val="24"/>
                <w:szCs w:val="24"/>
              </w:rPr>
              <w:t>Физическое и оздоровительное направление воспитания (модули:</w:t>
            </w:r>
            <w:proofErr w:type="gramEnd"/>
            <w:r w:rsidRPr="003C24FD">
              <w:rPr>
                <w:sz w:val="24"/>
                <w:szCs w:val="24"/>
              </w:rPr>
              <w:t xml:space="preserve"> </w:t>
            </w:r>
            <w:proofErr w:type="gramStart"/>
            <w:r w:rsidRPr="003C24FD">
              <w:rPr>
                <w:sz w:val="24"/>
                <w:szCs w:val="24"/>
              </w:rPr>
              <w:t>«</w:t>
            </w:r>
            <w:r w:rsidR="00ED6C39">
              <w:rPr>
                <w:sz w:val="24"/>
                <w:szCs w:val="24"/>
              </w:rPr>
              <w:t>Батыр</w:t>
            </w:r>
            <w:r w:rsidRPr="003C24FD">
              <w:rPr>
                <w:sz w:val="24"/>
                <w:szCs w:val="24"/>
              </w:rPr>
              <w:t>»</w:t>
            </w:r>
            <w:r w:rsidR="00ED6C39">
              <w:rPr>
                <w:sz w:val="24"/>
                <w:szCs w:val="24"/>
              </w:rPr>
              <w:t>)</w:t>
            </w:r>
            <w:proofErr w:type="gramEnd"/>
          </w:p>
        </w:tc>
        <w:tc>
          <w:tcPr>
            <w:tcW w:w="432" w:type="dxa"/>
            <w:tcBorders>
              <w:top w:val="single" w:sz="4" w:space="0" w:color="auto"/>
              <w:left w:val="single" w:sz="4" w:space="0" w:color="auto"/>
              <w:right w:val="single" w:sz="4" w:space="0" w:color="auto"/>
            </w:tcBorders>
            <w:shd w:val="clear" w:color="auto" w:fill="FFFFFF"/>
          </w:tcPr>
          <w:p w:rsidR="003C24FD" w:rsidRPr="003C24FD" w:rsidRDefault="00ED6C39" w:rsidP="003C24FD">
            <w:pPr>
              <w:pStyle w:val="20"/>
              <w:shd w:val="clear" w:color="auto" w:fill="auto"/>
              <w:spacing w:line="266" w:lineRule="exact"/>
              <w:ind w:firstLine="0"/>
              <w:jc w:val="left"/>
              <w:rPr>
                <w:sz w:val="24"/>
                <w:szCs w:val="24"/>
              </w:rPr>
            </w:pPr>
            <w:r>
              <w:rPr>
                <w:sz w:val="24"/>
                <w:szCs w:val="24"/>
              </w:rPr>
              <w:t>28</w:t>
            </w:r>
          </w:p>
        </w:tc>
      </w:tr>
      <w:tr w:rsidR="00ED6C39" w:rsidRPr="003C24FD" w:rsidTr="003C24FD">
        <w:trPr>
          <w:trHeight w:hRule="exact" w:val="302"/>
          <w:jc w:val="center"/>
        </w:trPr>
        <w:tc>
          <w:tcPr>
            <w:tcW w:w="8909" w:type="dxa"/>
            <w:vMerge w:val="restart"/>
            <w:tcBorders>
              <w:top w:val="single" w:sz="4" w:space="0" w:color="auto"/>
              <w:left w:val="single" w:sz="4" w:space="0" w:color="auto"/>
            </w:tcBorders>
            <w:shd w:val="clear" w:color="auto" w:fill="FFFFFF"/>
          </w:tcPr>
          <w:p w:rsidR="00ED6C39" w:rsidRPr="003C24FD" w:rsidRDefault="00ED6C39" w:rsidP="003C24FD">
            <w:pPr>
              <w:pStyle w:val="20"/>
              <w:shd w:val="clear" w:color="auto" w:fill="auto"/>
              <w:spacing w:line="266" w:lineRule="exact"/>
              <w:ind w:firstLine="0"/>
              <w:jc w:val="left"/>
              <w:rPr>
                <w:sz w:val="24"/>
                <w:szCs w:val="24"/>
              </w:rPr>
            </w:pPr>
            <w:r w:rsidRPr="003C24FD">
              <w:rPr>
                <w:sz w:val="24"/>
                <w:szCs w:val="24"/>
              </w:rPr>
              <w:t>2.1.5.Трудовое направление воспитания (модуль «</w:t>
            </w:r>
            <w:r>
              <w:rPr>
                <w:sz w:val="24"/>
                <w:szCs w:val="24"/>
              </w:rPr>
              <w:t>Я и труд»)</w:t>
            </w:r>
          </w:p>
          <w:p w:rsidR="00ED6C39" w:rsidRPr="003C24FD" w:rsidRDefault="00ED6C39" w:rsidP="003C24FD">
            <w:pPr>
              <w:pStyle w:val="20"/>
              <w:spacing w:line="266" w:lineRule="exact"/>
              <w:jc w:val="left"/>
              <w:rPr>
                <w:sz w:val="24"/>
                <w:szCs w:val="24"/>
              </w:rPr>
            </w:pPr>
            <w:r w:rsidRPr="003C24FD">
              <w:rPr>
                <w:sz w:val="24"/>
                <w:szCs w:val="24"/>
              </w:rPr>
              <w:t>важны»</w:t>
            </w:r>
          </w:p>
        </w:tc>
        <w:tc>
          <w:tcPr>
            <w:tcW w:w="432" w:type="dxa"/>
            <w:tcBorders>
              <w:top w:val="single" w:sz="4" w:space="0" w:color="auto"/>
              <w:left w:val="single" w:sz="4" w:space="0" w:color="auto"/>
              <w:right w:val="single" w:sz="4" w:space="0" w:color="auto"/>
            </w:tcBorders>
            <w:shd w:val="clear" w:color="auto" w:fill="FFFFFF"/>
          </w:tcPr>
          <w:p w:rsidR="00ED6C39" w:rsidRPr="003C24FD" w:rsidRDefault="00ED6C39" w:rsidP="003C24FD">
            <w:pPr>
              <w:pStyle w:val="20"/>
              <w:shd w:val="clear" w:color="auto" w:fill="auto"/>
              <w:spacing w:line="266" w:lineRule="exact"/>
              <w:ind w:firstLine="0"/>
              <w:jc w:val="left"/>
              <w:rPr>
                <w:sz w:val="24"/>
                <w:szCs w:val="24"/>
              </w:rPr>
            </w:pPr>
            <w:r>
              <w:rPr>
                <w:sz w:val="24"/>
                <w:szCs w:val="24"/>
              </w:rPr>
              <w:t>29</w:t>
            </w:r>
          </w:p>
        </w:tc>
      </w:tr>
      <w:tr w:rsidR="00ED6C39" w:rsidRPr="003C24FD" w:rsidTr="003C24FD">
        <w:trPr>
          <w:trHeight w:hRule="exact" w:val="216"/>
          <w:jc w:val="center"/>
        </w:trPr>
        <w:tc>
          <w:tcPr>
            <w:tcW w:w="8909" w:type="dxa"/>
            <w:vMerge/>
            <w:tcBorders>
              <w:left w:val="single" w:sz="4" w:space="0" w:color="auto"/>
            </w:tcBorders>
            <w:shd w:val="clear" w:color="auto" w:fill="FFFFFF"/>
            <w:vAlign w:val="bottom"/>
          </w:tcPr>
          <w:p w:rsidR="00ED6C39" w:rsidRPr="003C24FD" w:rsidRDefault="00ED6C39" w:rsidP="003C24FD">
            <w:pPr>
              <w:pStyle w:val="20"/>
              <w:shd w:val="clear" w:color="auto" w:fill="auto"/>
              <w:spacing w:line="266" w:lineRule="exact"/>
              <w:ind w:firstLine="0"/>
              <w:jc w:val="left"/>
              <w:rPr>
                <w:sz w:val="24"/>
                <w:szCs w:val="24"/>
              </w:rPr>
            </w:pPr>
          </w:p>
        </w:tc>
        <w:tc>
          <w:tcPr>
            <w:tcW w:w="432" w:type="dxa"/>
            <w:tcBorders>
              <w:left w:val="single" w:sz="4" w:space="0" w:color="auto"/>
              <w:right w:val="single" w:sz="4" w:space="0" w:color="auto"/>
            </w:tcBorders>
            <w:shd w:val="clear" w:color="auto" w:fill="FFFFFF"/>
          </w:tcPr>
          <w:p w:rsidR="00ED6C39" w:rsidRPr="003C24FD" w:rsidRDefault="00ED6C39" w:rsidP="003C24FD"/>
        </w:tc>
      </w:tr>
      <w:tr w:rsidR="003C24FD" w:rsidRPr="003C24FD" w:rsidTr="003C24FD">
        <w:trPr>
          <w:trHeight w:hRule="exact" w:val="331"/>
          <w:jc w:val="center"/>
        </w:trPr>
        <w:tc>
          <w:tcPr>
            <w:tcW w:w="8909" w:type="dxa"/>
            <w:tcBorders>
              <w:top w:val="single" w:sz="4" w:space="0" w:color="auto"/>
              <w:left w:val="single" w:sz="4" w:space="0" w:color="auto"/>
            </w:tcBorders>
            <w:shd w:val="clear" w:color="auto" w:fill="FFFFFF"/>
          </w:tcPr>
          <w:p w:rsidR="003C24FD" w:rsidRPr="003C24FD" w:rsidRDefault="003C24FD" w:rsidP="003C24FD">
            <w:pPr>
              <w:pStyle w:val="20"/>
              <w:shd w:val="clear" w:color="auto" w:fill="auto"/>
              <w:spacing w:line="266" w:lineRule="exact"/>
              <w:ind w:firstLine="0"/>
              <w:jc w:val="left"/>
              <w:rPr>
                <w:sz w:val="24"/>
                <w:szCs w:val="24"/>
              </w:rPr>
            </w:pPr>
            <w:r w:rsidRPr="003C24FD">
              <w:rPr>
                <w:sz w:val="24"/>
                <w:szCs w:val="24"/>
              </w:rPr>
              <w:t xml:space="preserve">2.1.6. </w:t>
            </w:r>
            <w:proofErr w:type="gramStart"/>
            <w:r w:rsidRPr="003C24FD">
              <w:rPr>
                <w:sz w:val="24"/>
                <w:szCs w:val="24"/>
              </w:rPr>
              <w:t>Этико-эстетическое направление вос</w:t>
            </w:r>
            <w:r w:rsidR="00ED6C39">
              <w:rPr>
                <w:sz w:val="24"/>
                <w:szCs w:val="24"/>
              </w:rPr>
              <w:t>питания (модуль «Музейная педагогика</w:t>
            </w:r>
            <w:r w:rsidRPr="003C24FD">
              <w:rPr>
                <w:sz w:val="24"/>
                <w:szCs w:val="24"/>
              </w:rPr>
              <w:t>»</w:t>
            </w:r>
            <w:proofErr w:type="gramEnd"/>
          </w:p>
        </w:tc>
        <w:tc>
          <w:tcPr>
            <w:tcW w:w="432" w:type="dxa"/>
            <w:tcBorders>
              <w:top w:val="single" w:sz="4" w:space="0" w:color="auto"/>
              <w:left w:val="single" w:sz="4" w:space="0" w:color="auto"/>
              <w:right w:val="single" w:sz="4" w:space="0" w:color="auto"/>
            </w:tcBorders>
            <w:shd w:val="clear" w:color="auto" w:fill="FFFFFF"/>
          </w:tcPr>
          <w:p w:rsidR="003C24FD" w:rsidRPr="003C24FD" w:rsidRDefault="00ED6C39" w:rsidP="003C24FD">
            <w:pPr>
              <w:pStyle w:val="20"/>
              <w:shd w:val="clear" w:color="auto" w:fill="auto"/>
              <w:spacing w:line="266" w:lineRule="exact"/>
              <w:ind w:firstLine="0"/>
              <w:jc w:val="left"/>
              <w:rPr>
                <w:sz w:val="24"/>
                <w:szCs w:val="24"/>
              </w:rPr>
            </w:pPr>
            <w:r>
              <w:rPr>
                <w:sz w:val="24"/>
                <w:szCs w:val="24"/>
              </w:rPr>
              <w:t>31</w:t>
            </w:r>
          </w:p>
        </w:tc>
      </w:tr>
      <w:tr w:rsidR="003C24FD" w:rsidRPr="003C24FD" w:rsidTr="003C24FD">
        <w:trPr>
          <w:trHeight w:hRule="exact" w:val="331"/>
          <w:jc w:val="center"/>
        </w:trPr>
        <w:tc>
          <w:tcPr>
            <w:tcW w:w="8909" w:type="dxa"/>
            <w:tcBorders>
              <w:top w:val="single" w:sz="4" w:space="0" w:color="auto"/>
              <w:left w:val="single" w:sz="4" w:space="0" w:color="auto"/>
            </w:tcBorders>
            <w:shd w:val="clear" w:color="auto" w:fill="FFFFFF"/>
          </w:tcPr>
          <w:p w:rsidR="003C24FD" w:rsidRPr="003C24FD" w:rsidRDefault="003C24FD" w:rsidP="003C24FD">
            <w:pPr>
              <w:pStyle w:val="20"/>
              <w:shd w:val="clear" w:color="auto" w:fill="auto"/>
              <w:spacing w:line="266" w:lineRule="exact"/>
              <w:ind w:firstLine="0"/>
              <w:jc w:val="left"/>
              <w:rPr>
                <w:sz w:val="24"/>
                <w:szCs w:val="24"/>
              </w:rPr>
            </w:pPr>
            <w:r w:rsidRPr="003C24FD">
              <w:rPr>
                <w:sz w:val="24"/>
                <w:szCs w:val="24"/>
              </w:rPr>
              <w:t>2.1.7. Взаимодействие с семьями восп</w:t>
            </w:r>
            <w:r w:rsidR="00ED6C39">
              <w:rPr>
                <w:sz w:val="24"/>
                <w:szCs w:val="24"/>
              </w:rPr>
              <w:t>итанников (модуль «Семья</w:t>
            </w:r>
            <w:r w:rsidRPr="003C24FD">
              <w:rPr>
                <w:sz w:val="24"/>
                <w:szCs w:val="24"/>
              </w:rPr>
              <w:t>»)</w:t>
            </w:r>
          </w:p>
        </w:tc>
        <w:tc>
          <w:tcPr>
            <w:tcW w:w="432" w:type="dxa"/>
            <w:tcBorders>
              <w:top w:val="single" w:sz="4" w:space="0" w:color="auto"/>
              <w:left w:val="single" w:sz="4" w:space="0" w:color="auto"/>
              <w:right w:val="single" w:sz="4" w:space="0" w:color="auto"/>
            </w:tcBorders>
            <w:shd w:val="clear" w:color="auto" w:fill="FFFFFF"/>
          </w:tcPr>
          <w:p w:rsidR="003C24FD" w:rsidRPr="003C24FD" w:rsidRDefault="00ED6C39" w:rsidP="003C24FD">
            <w:pPr>
              <w:pStyle w:val="20"/>
              <w:shd w:val="clear" w:color="auto" w:fill="auto"/>
              <w:spacing w:line="266" w:lineRule="exact"/>
              <w:ind w:firstLine="0"/>
              <w:jc w:val="left"/>
              <w:rPr>
                <w:sz w:val="24"/>
                <w:szCs w:val="24"/>
              </w:rPr>
            </w:pPr>
            <w:r>
              <w:rPr>
                <w:sz w:val="24"/>
                <w:szCs w:val="24"/>
              </w:rPr>
              <w:t>32</w:t>
            </w:r>
          </w:p>
        </w:tc>
      </w:tr>
      <w:tr w:rsidR="003C24FD" w:rsidRPr="003C24FD" w:rsidTr="003C24FD">
        <w:trPr>
          <w:trHeight w:hRule="exact" w:val="341"/>
          <w:jc w:val="center"/>
        </w:trPr>
        <w:tc>
          <w:tcPr>
            <w:tcW w:w="8909" w:type="dxa"/>
            <w:tcBorders>
              <w:top w:val="single" w:sz="4" w:space="0" w:color="auto"/>
              <w:left w:val="single" w:sz="4" w:space="0" w:color="auto"/>
            </w:tcBorders>
            <w:shd w:val="clear" w:color="auto" w:fill="FFFFFF"/>
          </w:tcPr>
          <w:p w:rsidR="003C24FD" w:rsidRPr="003C24FD" w:rsidRDefault="003C24FD" w:rsidP="003C24FD">
            <w:pPr>
              <w:pStyle w:val="20"/>
              <w:shd w:val="clear" w:color="auto" w:fill="auto"/>
              <w:spacing w:line="266" w:lineRule="exact"/>
              <w:ind w:firstLine="0"/>
              <w:jc w:val="left"/>
              <w:rPr>
                <w:sz w:val="24"/>
                <w:szCs w:val="24"/>
              </w:rPr>
            </w:pPr>
            <w:r w:rsidRPr="003C24FD">
              <w:rPr>
                <w:sz w:val="24"/>
                <w:szCs w:val="24"/>
              </w:rPr>
              <w:t>2.1.8. Дополнительное образование в ДОУ</w:t>
            </w:r>
          </w:p>
        </w:tc>
        <w:tc>
          <w:tcPr>
            <w:tcW w:w="432" w:type="dxa"/>
            <w:tcBorders>
              <w:top w:val="single" w:sz="4" w:space="0" w:color="auto"/>
              <w:left w:val="single" w:sz="4" w:space="0" w:color="auto"/>
              <w:right w:val="single" w:sz="4" w:space="0" w:color="auto"/>
            </w:tcBorders>
            <w:shd w:val="clear" w:color="auto" w:fill="FFFFFF"/>
          </w:tcPr>
          <w:p w:rsidR="003C24FD" w:rsidRPr="003C24FD" w:rsidRDefault="00ED6C39" w:rsidP="003C24FD">
            <w:pPr>
              <w:pStyle w:val="20"/>
              <w:shd w:val="clear" w:color="auto" w:fill="auto"/>
              <w:spacing w:line="266" w:lineRule="exact"/>
              <w:ind w:firstLine="0"/>
              <w:jc w:val="left"/>
              <w:rPr>
                <w:sz w:val="24"/>
                <w:szCs w:val="24"/>
              </w:rPr>
            </w:pPr>
            <w:r>
              <w:rPr>
                <w:sz w:val="24"/>
                <w:szCs w:val="24"/>
              </w:rPr>
              <w:t>33</w:t>
            </w:r>
          </w:p>
        </w:tc>
      </w:tr>
      <w:tr w:rsidR="003C24FD" w:rsidRPr="003C24FD" w:rsidTr="003C24FD">
        <w:trPr>
          <w:trHeight w:hRule="exact" w:val="360"/>
          <w:jc w:val="center"/>
        </w:trPr>
        <w:tc>
          <w:tcPr>
            <w:tcW w:w="8909" w:type="dxa"/>
            <w:tcBorders>
              <w:top w:val="single" w:sz="4" w:space="0" w:color="auto"/>
              <w:left w:val="single" w:sz="4" w:space="0" w:color="auto"/>
            </w:tcBorders>
            <w:shd w:val="clear" w:color="auto" w:fill="FFFFFF"/>
          </w:tcPr>
          <w:p w:rsidR="003C24FD" w:rsidRPr="003C24FD" w:rsidRDefault="003C24FD" w:rsidP="003C24FD">
            <w:pPr>
              <w:pStyle w:val="20"/>
              <w:shd w:val="clear" w:color="auto" w:fill="auto"/>
              <w:spacing w:line="266" w:lineRule="exact"/>
              <w:ind w:firstLine="0"/>
              <w:jc w:val="left"/>
              <w:rPr>
                <w:sz w:val="24"/>
                <w:szCs w:val="24"/>
              </w:rPr>
            </w:pPr>
            <w:r w:rsidRPr="003C24FD">
              <w:rPr>
                <w:sz w:val="24"/>
                <w:szCs w:val="24"/>
              </w:rPr>
              <w:t>2.2. Особенности реализации воспитательного процесса</w:t>
            </w:r>
          </w:p>
        </w:tc>
        <w:tc>
          <w:tcPr>
            <w:tcW w:w="432" w:type="dxa"/>
            <w:tcBorders>
              <w:top w:val="single" w:sz="4" w:space="0" w:color="auto"/>
              <w:left w:val="single" w:sz="4" w:space="0" w:color="auto"/>
              <w:right w:val="single" w:sz="4" w:space="0" w:color="auto"/>
            </w:tcBorders>
            <w:shd w:val="clear" w:color="auto" w:fill="FFFFFF"/>
          </w:tcPr>
          <w:p w:rsidR="003C24FD" w:rsidRPr="003C24FD" w:rsidRDefault="00ED6C39" w:rsidP="003C24FD">
            <w:pPr>
              <w:pStyle w:val="20"/>
              <w:shd w:val="clear" w:color="auto" w:fill="auto"/>
              <w:spacing w:line="266" w:lineRule="exact"/>
              <w:ind w:firstLine="0"/>
              <w:jc w:val="left"/>
              <w:rPr>
                <w:sz w:val="24"/>
                <w:szCs w:val="24"/>
              </w:rPr>
            </w:pPr>
            <w:r>
              <w:rPr>
                <w:sz w:val="24"/>
                <w:szCs w:val="24"/>
              </w:rPr>
              <w:t>34</w:t>
            </w:r>
          </w:p>
        </w:tc>
      </w:tr>
      <w:tr w:rsidR="003C24FD" w:rsidRPr="003C24FD" w:rsidTr="003C24FD">
        <w:trPr>
          <w:trHeight w:hRule="exact" w:val="566"/>
          <w:jc w:val="center"/>
        </w:trPr>
        <w:tc>
          <w:tcPr>
            <w:tcW w:w="8909" w:type="dxa"/>
            <w:tcBorders>
              <w:top w:val="single" w:sz="4" w:space="0" w:color="auto"/>
              <w:left w:val="single" w:sz="4" w:space="0" w:color="auto"/>
            </w:tcBorders>
            <w:shd w:val="clear" w:color="auto" w:fill="FFFFFF"/>
            <w:vAlign w:val="bottom"/>
          </w:tcPr>
          <w:p w:rsidR="003C24FD" w:rsidRPr="003C24FD" w:rsidRDefault="003C24FD" w:rsidP="003C24FD">
            <w:pPr>
              <w:pStyle w:val="20"/>
              <w:shd w:val="clear" w:color="auto" w:fill="auto"/>
              <w:spacing w:line="254" w:lineRule="exact"/>
              <w:ind w:firstLine="0"/>
              <w:jc w:val="left"/>
              <w:rPr>
                <w:sz w:val="24"/>
                <w:szCs w:val="24"/>
              </w:rPr>
            </w:pPr>
            <w:r w:rsidRPr="003C24FD">
              <w:rPr>
                <w:sz w:val="24"/>
                <w:szCs w:val="24"/>
              </w:rPr>
              <w:t>2.3. Особенности взаимодействия педагогического коллектива с семьями воспитанников в процессе реализа</w:t>
            </w:r>
            <w:r w:rsidR="00ED6C39">
              <w:rPr>
                <w:sz w:val="24"/>
                <w:szCs w:val="24"/>
              </w:rPr>
              <w:t>ц</w:t>
            </w:r>
            <w:r w:rsidRPr="003C24FD">
              <w:rPr>
                <w:sz w:val="24"/>
                <w:szCs w:val="24"/>
              </w:rPr>
              <w:t>ии Программы воспитания</w:t>
            </w:r>
          </w:p>
        </w:tc>
        <w:tc>
          <w:tcPr>
            <w:tcW w:w="432" w:type="dxa"/>
            <w:tcBorders>
              <w:top w:val="single" w:sz="4" w:space="0" w:color="auto"/>
              <w:left w:val="single" w:sz="4" w:space="0" w:color="auto"/>
              <w:right w:val="single" w:sz="4" w:space="0" w:color="auto"/>
            </w:tcBorders>
            <w:shd w:val="clear" w:color="auto" w:fill="FFFFFF"/>
          </w:tcPr>
          <w:p w:rsidR="003C24FD" w:rsidRPr="003C24FD" w:rsidRDefault="00ED6C39" w:rsidP="003C24FD">
            <w:pPr>
              <w:pStyle w:val="20"/>
              <w:shd w:val="clear" w:color="auto" w:fill="auto"/>
              <w:spacing w:line="266" w:lineRule="exact"/>
              <w:ind w:firstLine="0"/>
              <w:jc w:val="left"/>
              <w:rPr>
                <w:sz w:val="24"/>
                <w:szCs w:val="24"/>
              </w:rPr>
            </w:pPr>
            <w:r>
              <w:rPr>
                <w:sz w:val="24"/>
                <w:szCs w:val="24"/>
              </w:rPr>
              <w:t>42</w:t>
            </w:r>
          </w:p>
        </w:tc>
      </w:tr>
      <w:tr w:rsidR="003C24FD" w:rsidRPr="003C24FD" w:rsidTr="003C24FD">
        <w:trPr>
          <w:trHeight w:hRule="exact" w:val="302"/>
          <w:jc w:val="center"/>
        </w:trPr>
        <w:tc>
          <w:tcPr>
            <w:tcW w:w="8909" w:type="dxa"/>
            <w:tcBorders>
              <w:top w:val="single" w:sz="4" w:space="0" w:color="auto"/>
              <w:left w:val="single" w:sz="4" w:space="0" w:color="auto"/>
            </w:tcBorders>
            <w:shd w:val="clear" w:color="auto" w:fill="FFFFFF"/>
          </w:tcPr>
          <w:p w:rsidR="003C24FD" w:rsidRPr="003C24FD" w:rsidRDefault="003C24FD" w:rsidP="003C24FD">
            <w:pPr>
              <w:pStyle w:val="20"/>
              <w:shd w:val="clear" w:color="auto" w:fill="auto"/>
              <w:spacing w:line="266" w:lineRule="exact"/>
              <w:ind w:firstLine="0"/>
              <w:jc w:val="left"/>
              <w:rPr>
                <w:sz w:val="24"/>
                <w:szCs w:val="24"/>
              </w:rPr>
            </w:pPr>
            <w:r w:rsidRPr="003C24FD">
              <w:rPr>
                <w:sz w:val="24"/>
                <w:szCs w:val="24"/>
              </w:rPr>
              <w:t xml:space="preserve">Раздел III. </w:t>
            </w:r>
            <w:proofErr w:type="gramStart"/>
            <w:r w:rsidRPr="003C24FD">
              <w:rPr>
                <w:sz w:val="24"/>
                <w:szCs w:val="24"/>
              </w:rPr>
              <w:t>Организационный</w:t>
            </w:r>
            <w:proofErr w:type="gramEnd"/>
            <w:r w:rsidRPr="003C24FD">
              <w:rPr>
                <w:sz w:val="24"/>
                <w:szCs w:val="24"/>
              </w:rPr>
              <w:t xml:space="preserve"> 3.1 Общие требования к условиям реализации Программы</w:t>
            </w:r>
          </w:p>
        </w:tc>
        <w:tc>
          <w:tcPr>
            <w:tcW w:w="432" w:type="dxa"/>
            <w:tcBorders>
              <w:top w:val="single" w:sz="4" w:space="0" w:color="auto"/>
              <w:left w:val="single" w:sz="4" w:space="0" w:color="auto"/>
              <w:right w:val="single" w:sz="4" w:space="0" w:color="auto"/>
            </w:tcBorders>
            <w:shd w:val="clear" w:color="auto" w:fill="FFFFFF"/>
          </w:tcPr>
          <w:p w:rsidR="003C24FD" w:rsidRPr="003C24FD" w:rsidRDefault="003C24FD" w:rsidP="003C24FD">
            <w:pPr>
              <w:pStyle w:val="20"/>
              <w:shd w:val="clear" w:color="auto" w:fill="auto"/>
              <w:spacing w:line="266" w:lineRule="exact"/>
              <w:ind w:firstLine="0"/>
              <w:jc w:val="left"/>
              <w:rPr>
                <w:sz w:val="24"/>
                <w:szCs w:val="24"/>
              </w:rPr>
            </w:pPr>
            <w:r w:rsidRPr="003C24FD">
              <w:rPr>
                <w:sz w:val="24"/>
                <w:szCs w:val="24"/>
              </w:rPr>
              <w:t>45</w:t>
            </w:r>
          </w:p>
        </w:tc>
      </w:tr>
      <w:tr w:rsidR="003C24FD" w:rsidRPr="003C24FD" w:rsidTr="003C24FD">
        <w:trPr>
          <w:trHeight w:hRule="exact" w:val="211"/>
          <w:jc w:val="center"/>
        </w:trPr>
        <w:tc>
          <w:tcPr>
            <w:tcW w:w="8909" w:type="dxa"/>
            <w:tcBorders>
              <w:left w:val="single" w:sz="4" w:space="0" w:color="auto"/>
            </w:tcBorders>
            <w:shd w:val="clear" w:color="auto" w:fill="FFFFFF"/>
          </w:tcPr>
          <w:p w:rsidR="003C24FD" w:rsidRPr="003C24FD" w:rsidRDefault="003C24FD" w:rsidP="003C24FD">
            <w:pPr>
              <w:pStyle w:val="20"/>
              <w:shd w:val="clear" w:color="auto" w:fill="auto"/>
              <w:spacing w:line="266" w:lineRule="exact"/>
              <w:ind w:firstLine="0"/>
              <w:jc w:val="left"/>
              <w:rPr>
                <w:sz w:val="24"/>
                <w:szCs w:val="24"/>
              </w:rPr>
            </w:pPr>
            <w:r w:rsidRPr="003C24FD">
              <w:rPr>
                <w:sz w:val="24"/>
                <w:szCs w:val="24"/>
              </w:rPr>
              <w:t>воспитания</w:t>
            </w:r>
          </w:p>
        </w:tc>
        <w:tc>
          <w:tcPr>
            <w:tcW w:w="432" w:type="dxa"/>
            <w:tcBorders>
              <w:left w:val="single" w:sz="4" w:space="0" w:color="auto"/>
              <w:right w:val="single" w:sz="4" w:space="0" w:color="auto"/>
            </w:tcBorders>
            <w:shd w:val="clear" w:color="auto" w:fill="FFFFFF"/>
          </w:tcPr>
          <w:p w:rsidR="003C24FD" w:rsidRPr="003C24FD" w:rsidRDefault="003C24FD" w:rsidP="003C24FD"/>
        </w:tc>
      </w:tr>
      <w:tr w:rsidR="003C24FD" w:rsidRPr="003C24FD" w:rsidTr="003C24FD">
        <w:trPr>
          <w:trHeight w:hRule="exact" w:val="283"/>
          <w:jc w:val="center"/>
        </w:trPr>
        <w:tc>
          <w:tcPr>
            <w:tcW w:w="8909" w:type="dxa"/>
            <w:tcBorders>
              <w:top w:val="single" w:sz="4" w:space="0" w:color="auto"/>
              <w:left w:val="single" w:sz="4" w:space="0" w:color="auto"/>
            </w:tcBorders>
            <w:shd w:val="clear" w:color="auto" w:fill="FFFFFF"/>
            <w:vAlign w:val="bottom"/>
          </w:tcPr>
          <w:p w:rsidR="003C24FD" w:rsidRPr="003C24FD" w:rsidRDefault="003C24FD" w:rsidP="003C24FD">
            <w:pPr>
              <w:pStyle w:val="20"/>
              <w:shd w:val="clear" w:color="auto" w:fill="auto"/>
              <w:spacing w:line="266" w:lineRule="exact"/>
              <w:ind w:firstLine="0"/>
              <w:jc w:val="left"/>
              <w:rPr>
                <w:sz w:val="24"/>
                <w:szCs w:val="24"/>
              </w:rPr>
            </w:pPr>
            <w:r w:rsidRPr="003C24FD">
              <w:rPr>
                <w:sz w:val="24"/>
                <w:szCs w:val="24"/>
              </w:rPr>
              <w:t>3.2. Взаимодействия взрослого с детьми. События ДОО</w:t>
            </w:r>
          </w:p>
        </w:tc>
        <w:tc>
          <w:tcPr>
            <w:tcW w:w="432" w:type="dxa"/>
            <w:tcBorders>
              <w:top w:val="single" w:sz="4" w:space="0" w:color="auto"/>
              <w:left w:val="single" w:sz="4" w:space="0" w:color="auto"/>
              <w:right w:val="single" w:sz="4" w:space="0" w:color="auto"/>
            </w:tcBorders>
            <w:shd w:val="clear" w:color="auto" w:fill="FFFFFF"/>
            <w:vAlign w:val="bottom"/>
          </w:tcPr>
          <w:p w:rsidR="003C24FD" w:rsidRPr="003C24FD" w:rsidRDefault="00ED6C39" w:rsidP="003C24FD">
            <w:pPr>
              <w:pStyle w:val="20"/>
              <w:shd w:val="clear" w:color="auto" w:fill="auto"/>
              <w:spacing w:line="266" w:lineRule="exact"/>
              <w:ind w:firstLine="0"/>
              <w:jc w:val="left"/>
              <w:rPr>
                <w:sz w:val="24"/>
                <w:szCs w:val="24"/>
              </w:rPr>
            </w:pPr>
            <w:r>
              <w:rPr>
                <w:sz w:val="24"/>
                <w:szCs w:val="24"/>
              </w:rPr>
              <w:t>44</w:t>
            </w:r>
          </w:p>
        </w:tc>
      </w:tr>
      <w:tr w:rsidR="003C24FD" w:rsidRPr="003C24FD" w:rsidTr="003C24FD">
        <w:trPr>
          <w:trHeight w:hRule="exact" w:val="288"/>
          <w:jc w:val="center"/>
        </w:trPr>
        <w:tc>
          <w:tcPr>
            <w:tcW w:w="8909" w:type="dxa"/>
            <w:tcBorders>
              <w:top w:val="single" w:sz="4" w:space="0" w:color="auto"/>
              <w:left w:val="single" w:sz="4" w:space="0" w:color="auto"/>
            </w:tcBorders>
            <w:shd w:val="clear" w:color="auto" w:fill="FFFFFF"/>
            <w:vAlign w:val="bottom"/>
          </w:tcPr>
          <w:p w:rsidR="003C24FD" w:rsidRPr="003C24FD" w:rsidRDefault="003C24FD" w:rsidP="003C24FD">
            <w:pPr>
              <w:pStyle w:val="20"/>
              <w:shd w:val="clear" w:color="auto" w:fill="auto"/>
              <w:spacing w:line="266" w:lineRule="exact"/>
              <w:ind w:firstLine="0"/>
              <w:jc w:val="left"/>
              <w:rPr>
                <w:sz w:val="24"/>
                <w:szCs w:val="24"/>
              </w:rPr>
            </w:pPr>
            <w:r w:rsidRPr="003C24FD">
              <w:rPr>
                <w:sz w:val="24"/>
                <w:szCs w:val="24"/>
              </w:rPr>
              <w:t>3.3. Организация предметно-пространственной среды</w:t>
            </w:r>
          </w:p>
        </w:tc>
        <w:tc>
          <w:tcPr>
            <w:tcW w:w="432" w:type="dxa"/>
            <w:tcBorders>
              <w:top w:val="single" w:sz="4" w:space="0" w:color="auto"/>
              <w:left w:val="single" w:sz="4" w:space="0" w:color="auto"/>
              <w:right w:val="single" w:sz="4" w:space="0" w:color="auto"/>
            </w:tcBorders>
            <w:shd w:val="clear" w:color="auto" w:fill="FFFFFF"/>
            <w:vAlign w:val="bottom"/>
          </w:tcPr>
          <w:p w:rsidR="003C24FD" w:rsidRPr="003C24FD" w:rsidRDefault="00ED6C39" w:rsidP="003C24FD">
            <w:pPr>
              <w:pStyle w:val="20"/>
              <w:shd w:val="clear" w:color="auto" w:fill="auto"/>
              <w:spacing w:line="266" w:lineRule="exact"/>
              <w:ind w:firstLine="0"/>
              <w:jc w:val="left"/>
              <w:rPr>
                <w:sz w:val="24"/>
                <w:szCs w:val="24"/>
              </w:rPr>
            </w:pPr>
            <w:r>
              <w:rPr>
                <w:sz w:val="24"/>
                <w:szCs w:val="24"/>
              </w:rPr>
              <w:t>45</w:t>
            </w:r>
          </w:p>
        </w:tc>
      </w:tr>
      <w:tr w:rsidR="003C24FD" w:rsidRPr="003C24FD" w:rsidTr="003C24FD">
        <w:trPr>
          <w:trHeight w:hRule="exact" w:val="283"/>
          <w:jc w:val="center"/>
        </w:trPr>
        <w:tc>
          <w:tcPr>
            <w:tcW w:w="8909" w:type="dxa"/>
            <w:tcBorders>
              <w:top w:val="single" w:sz="4" w:space="0" w:color="auto"/>
              <w:left w:val="single" w:sz="4" w:space="0" w:color="auto"/>
            </w:tcBorders>
            <w:shd w:val="clear" w:color="auto" w:fill="FFFFFF"/>
            <w:vAlign w:val="bottom"/>
          </w:tcPr>
          <w:p w:rsidR="003C24FD" w:rsidRPr="003C24FD" w:rsidRDefault="003C24FD" w:rsidP="003C24FD">
            <w:pPr>
              <w:pStyle w:val="20"/>
              <w:shd w:val="clear" w:color="auto" w:fill="auto"/>
              <w:spacing w:line="266" w:lineRule="exact"/>
              <w:ind w:firstLine="0"/>
              <w:jc w:val="left"/>
              <w:rPr>
                <w:sz w:val="24"/>
                <w:szCs w:val="24"/>
              </w:rPr>
            </w:pPr>
            <w:r w:rsidRPr="003C24FD">
              <w:rPr>
                <w:sz w:val="24"/>
                <w:szCs w:val="24"/>
              </w:rPr>
              <w:t>3.4. Кадровое обеспечение воспитательного процесса</w:t>
            </w:r>
          </w:p>
        </w:tc>
        <w:tc>
          <w:tcPr>
            <w:tcW w:w="432" w:type="dxa"/>
            <w:tcBorders>
              <w:top w:val="single" w:sz="4" w:space="0" w:color="auto"/>
              <w:left w:val="single" w:sz="4" w:space="0" w:color="auto"/>
              <w:right w:val="single" w:sz="4" w:space="0" w:color="auto"/>
            </w:tcBorders>
            <w:shd w:val="clear" w:color="auto" w:fill="FFFFFF"/>
            <w:vAlign w:val="bottom"/>
          </w:tcPr>
          <w:p w:rsidR="003C24FD" w:rsidRPr="003C24FD" w:rsidRDefault="00ED6C39" w:rsidP="003C24FD">
            <w:pPr>
              <w:pStyle w:val="20"/>
              <w:shd w:val="clear" w:color="auto" w:fill="auto"/>
              <w:spacing w:line="266" w:lineRule="exact"/>
              <w:ind w:firstLine="0"/>
              <w:jc w:val="left"/>
              <w:rPr>
                <w:sz w:val="24"/>
                <w:szCs w:val="24"/>
              </w:rPr>
            </w:pPr>
            <w:r>
              <w:rPr>
                <w:sz w:val="24"/>
                <w:szCs w:val="24"/>
              </w:rPr>
              <w:t>53</w:t>
            </w:r>
          </w:p>
        </w:tc>
      </w:tr>
      <w:tr w:rsidR="003C24FD" w:rsidRPr="003C24FD" w:rsidTr="003C24FD">
        <w:trPr>
          <w:trHeight w:hRule="exact" w:val="288"/>
          <w:jc w:val="center"/>
        </w:trPr>
        <w:tc>
          <w:tcPr>
            <w:tcW w:w="8909" w:type="dxa"/>
            <w:tcBorders>
              <w:top w:val="single" w:sz="4" w:space="0" w:color="auto"/>
              <w:left w:val="single" w:sz="4" w:space="0" w:color="auto"/>
            </w:tcBorders>
            <w:shd w:val="clear" w:color="auto" w:fill="FFFFFF"/>
            <w:vAlign w:val="bottom"/>
          </w:tcPr>
          <w:p w:rsidR="003C24FD" w:rsidRPr="003C24FD" w:rsidRDefault="003C24FD" w:rsidP="003C24FD">
            <w:pPr>
              <w:pStyle w:val="20"/>
              <w:shd w:val="clear" w:color="auto" w:fill="auto"/>
              <w:spacing w:line="266" w:lineRule="exact"/>
              <w:ind w:firstLine="0"/>
              <w:jc w:val="left"/>
              <w:rPr>
                <w:sz w:val="24"/>
                <w:szCs w:val="24"/>
              </w:rPr>
            </w:pPr>
            <w:r w:rsidRPr="003C24FD">
              <w:rPr>
                <w:sz w:val="24"/>
                <w:szCs w:val="24"/>
              </w:rPr>
              <w:t>3.5. Нормативно-методическое обеспечение реализации Программы воспитания</w:t>
            </w:r>
          </w:p>
        </w:tc>
        <w:tc>
          <w:tcPr>
            <w:tcW w:w="432" w:type="dxa"/>
            <w:tcBorders>
              <w:top w:val="single" w:sz="4" w:space="0" w:color="auto"/>
              <w:left w:val="single" w:sz="4" w:space="0" w:color="auto"/>
              <w:right w:val="single" w:sz="4" w:space="0" w:color="auto"/>
            </w:tcBorders>
            <w:shd w:val="clear" w:color="auto" w:fill="FFFFFF"/>
            <w:vAlign w:val="bottom"/>
          </w:tcPr>
          <w:p w:rsidR="003C24FD" w:rsidRPr="003C24FD" w:rsidRDefault="00ED6C39" w:rsidP="003C24FD">
            <w:pPr>
              <w:pStyle w:val="20"/>
              <w:shd w:val="clear" w:color="auto" w:fill="auto"/>
              <w:spacing w:line="266" w:lineRule="exact"/>
              <w:ind w:firstLine="0"/>
              <w:jc w:val="left"/>
              <w:rPr>
                <w:sz w:val="24"/>
                <w:szCs w:val="24"/>
              </w:rPr>
            </w:pPr>
            <w:r>
              <w:rPr>
                <w:sz w:val="24"/>
                <w:szCs w:val="24"/>
              </w:rPr>
              <w:t>57</w:t>
            </w:r>
          </w:p>
        </w:tc>
      </w:tr>
      <w:tr w:rsidR="003C24FD" w:rsidRPr="003C24FD" w:rsidTr="003C24FD">
        <w:trPr>
          <w:trHeight w:hRule="exact" w:val="514"/>
          <w:jc w:val="center"/>
        </w:trPr>
        <w:tc>
          <w:tcPr>
            <w:tcW w:w="8909" w:type="dxa"/>
            <w:tcBorders>
              <w:top w:val="single" w:sz="4" w:space="0" w:color="auto"/>
              <w:left w:val="single" w:sz="4" w:space="0" w:color="auto"/>
            </w:tcBorders>
            <w:shd w:val="clear" w:color="auto" w:fill="FFFFFF"/>
            <w:vAlign w:val="bottom"/>
          </w:tcPr>
          <w:p w:rsidR="003C24FD" w:rsidRPr="003C24FD" w:rsidRDefault="003C24FD" w:rsidP="003C24FD">
            <w:pPr>
              <w:pStyle w:val="20"/>
              <w:shd w:val="clear" w:color="auto" w:fill="auto"/>
              <w:spacing w:line="250" w:lineRule="exact"/>
              <w:ind w:firstLine="0"/>
              <w:jc w:val="left"/>
              <w:rPr>
                <w:sz w:val="24"/>
                <w:szCs w:val="24"/>
              </w:rPr>
            </w:pPr>
            <w:r w:rsidRPr="003C24FD">
              <w:rPr>
                <w:sz w:val="24"/>
                <w:szCs w:val="24"/>
              </w:rPr>
              <w:t>3.6. Особые требования к условиям, обеспечивающим достижение планируемых личностных результатов в работе с особыми категориями детей</w:t>
            </w:r>
          </w:p>
        </w:tc>
        <w:tc>
          <w:tcPr>
            <w:tcW w:w="432" w:type="dxa"/>
            <w:tcBorders>
              <w:top w:val="single" w:sz="4" w:space="0" w:color="auto"/>
              <w:left w:val="single" w:sz="4" w:space="0" w:color="auto"/>
              <w:right w:val="single" w:sz="4" w:space="0" w:color="auto"/>
            </w:tcBorders>
            <w:shd w:val="clear" w:color="auto" w:fill="FFFFFF"/>
          </w:tcPr>
          <w:p w:rsidR="003C24FD" w:rsidRPr="003C24FD" w:rsidRDefault="00ED6C39" w:rsidP="003C24FD">
            <w:pPr>
              <w:pStyle w:val="20"/>
              <w:shd w:val="clear" w:color="auto" w:fill="auto"/>
              <w:spacing w:line="266" w:lineRule="exact"/>
              <w:ind w:firstLine="0"/>
              <w:jc w:val="left"/>
              <w:rPr>
                <w:sz w:val="24"/>
                <w:szCs w:val="24"/>
              </w:rPr>
            </w:pPr>
            <w:r>
              <w:rPr>
                <w:sz w:val="24"/>
                <w:szCs w:val="24"/>
              </w:rPr>
              <w:t>57</w:t>
            </w:r>
          </w:p>
        </w:tc>
      </w:tr>
      <w:tr w:rsidR="003C24FD" w:rsidRPr="003C24FD" w:rsidTr="003C24FD">
        <w:trPr>
          <w:trHeight w:hRule="exact" w:val="298"/>
          <w:jc w:val="center"/>
        </w:trPr>
        <w:tc>
          <w:tcPr>
            <w:tcW w:w="8909" w:type="dxa"/>
            <w:tcBorders>
              <w:top w:val="single" w:sz="4" w:space="0" w:color="auto"/>
              <w:left w:val="single" w:sz="4" w:space="0" w:color="auto"/>
              <w:bottom w:val="single" w:sz="4" w:space="0" w:color="auto"/>
            </w:tcBorders>
            <w:shd w:val="clear" w:color="auto" w:fill="FFFFFF"/>
          </w:tcPr>
          <w:p w:rsidR="003C24FD" w:rsidRPr="003C24FD" w:rsidRDefault="003C24FD" w:rsidP="003C24FD">
            <w:pPr>
              <w:pStyle w:val="20"/>
              <w:shd w:val="clear" w:color="auto" w:fill="auto"/>
              <w:spacing w:line="266" w:lineRule="exact"/>
              <w:ind w:firstLine="0"/>
              <w:jc w:val="left"/>
              <w:rPr>
                <w:sz w:val="24"/>
                <w:szCs w:val="24"/>
              </w:rPr>
            </w:pPr>
            <w:r w:rsidRPr="003C24FD">
              <w:rPr>
                <w:sz w:val="24"/>
                <w:szCs w:val="24"/>
              </w:rPr>
              <w:t>3.7. Календарное планирование воспитательной работы</w:t>
            </w:r>
          </w:p>
        </w:tc>
        <w:tc>
          <w:tcPr>
            <w:tcW w:w="432" w:type="dxa"/>
            <w:tcBorders>
              <w:top w:val="single" w:sz="4" w:space="0" w:color="auto"/>
              <w:left w:val="single" w:sz="4" w:space="0" w:color="auto"/>
              <w:bottom w:val="single" w:sz="4" w:space="0" w:color="auto"/>
              <w:right w:val="single" w:sz="4" w:space="0" w:color="auto"/>
            </w:tcBorders>
            <w:shd w:val="clear" w:color="auto" w:fill="FFFFFF"/>
          </w:tcPr>
          <w:p w:rsidR="003C24FD" w:rsidRPr="003C24FD" w:rsidRDefault="00ED6C39" w:rsidP="003C24FD">
            <w:pPr>
              <w:pStyle w:val="20"/>
              <w:shd w:val="clear" w:color="auto" w:fill="auto"/>
              <w:spacing w:line="266" w:lineRule="exact"/>
              <w:ind w:firstLine="0"/>
              <w:jc w:val="left"/>
              <w:rPr>
                <w:sz w:val="24"/>
                <w:szCs w:val="24"/>
              </w:rPr>
            </w:pPr>
            <w:r>
              <w:rPr>
                <w:sz w:val="24"/>
                <w:szCs w:val="24"/>
              </w:rPr>
              <w:t>59</w:t>
            </w:r>
          </w:p>
        </w:tc>
      </w:tr>
    </w:tbl>
    <w:p w:rsidR="002E3844" w:rsidRDefault="002E3844" w:rsidP="001D74E2">
      <w:pPr>
        <w:pStyle w:val="12"/>
        <w:keepNext/>
        <w:keepLines/>
        <w:shd w:val="clear" w:color="auto" w:fill="auto"/>
        <w:spacing w:line="370" w:lineRule="exact"/>
        <w:ind w:firstLine="0"/>
        <w:jc w:val="both"/>
        <w:rPr>
          <w:sz w:val="24"/>
          <w:szCs w:val="24"/>
        </w:rPr>
      </w:pPr>
    </w:p>
    <w:p w:rsidR="003C24FD" w:rsidRDefault="003C24FD" w:rsidP="001D74E2">
      <w:pPr>
        <w:pStyle w:val="12"/>
        <w:keepNext/>
        <w:keepLines/>
        <w:shd w:val="clear" w:color="auto" w:fill="auto"/>
        <w:spacing w:line="370" w:lineRule="exact"/>
        <w:ind w:firstLine="0"/>
        <w:jc w:val="both"/>
        <w:rPr>
          <w:sz w:val="24"/>
          <w:szCs w:val="24"/>
        </w:rPr>
      </w:pPr>
    </w:p>
    <w:p w:rsidR="00ED6C39" w:rsidRPr="00CF0778" w:rsidRDefault="00ED6C39" w:rsidP="001D74E2">
      <w:pPr>
        <w:pStyle w:val="12"/>
        <w:keepNext/>
        <w:keepLines/>
        <w:shd w:val="clear" w:color="auto" w:fill="auto"/>
        <w:spacing w:line="370" w:lineRule="exact"/>
        <w:ind w:firstLine="0"/>
        <w:jc w:val="both"/>
        <w:rPr>
          <w:sz w:val="24"/>
          <w:szCs w:val="24"/>
        </w:rPr>
      </w:pPr>
    </w:p>
    <w:p w:rsidR="002526BD" w:rsidRPr="001D74E2" w:rsidRDefault="002526BD" w:rsidP="001D74E2">
      <w:pPr>
        <w:pStyle w:val="20"/>
        <w:spacing w:line="240" w:lineRule="auto"/>
        <w:ind w:firstLine="624"/>
        <w:jc w:val="both"/>
        <w:rPr>
          <w:b/>
          <w:sz w:val="24"/>
          <w:szCs w:val="24"/>
        </w:rPr>
      </w:pPr>
      <w:r w:rsidRPr="001D74E2">
        <w:rPr>
          <w:b/>
          <w:sz w:val="24"/>
          <w:szCs w:val="24"/>
        </w:rPr>
        <w:t>I.</w:t>
      </w:r>
      <w:r w:rsidRPr="001D74E2">
        <w:rPr>
          <w:b/>
          <w:sz w:val="24"/>
          <w:szCs w:val="24"/>
        </w:rPr>
        <w:tab/>
        <w:t>ЦЕЛЕВОЙ РАЗДЕЛ</w:t>
      </w:r>
    </w:p>
    <w:p w:rsidR="002526BD" w:rsidRPr="001D74E2" w:rsidRDefault="002526BD" w:rsidP="001D74E2">
      <w:pPr>
        <w:pStyle w:val="20"/>
        <w:spacing w:line="240" w:lineRule="auto"/>
        <w:ind w:firstLine="624"/>
        <w:jc w:val="both"/>
        <w:rPr>
          <w:b/>
          <w:sz w:val="24"/>
          <w:szCs w:val="24"/>
        </w:rPr>
      </w:pPr>
      <w:r w:rsidRPr="001D74E2">
        <w:rPr>
          <w:b/>
          <w:sz w:val="24"/>
          <w:szCs w:val="24"/>
        </w:rPr>
        <w:t>1.</w:t>
      </w:r>
      <w:r w:rsidRPr="001D74E2">
        <w:rPr>
          <w:b/>
          <w:sz w:val="24"/>
          <w:szCs w:val="24"/>
        </w:rPr>
        <w:tab/>
        <w:t>Пояснительная записка</w:t>
      </w:r>
    </w:p>
    <w:p w:rsidR="002526BD" w:rsidRPr="002526BD" w:rsidRDefault="002526BD" w:rsidP="001D74E2">
      <w:pPr>
        <w:pStyle w:val="20"/>
        <w:spacing w:line="240" w:lineRule="auto"/>
        <w:ind w:firstLine="624"/>
        <w:jc w:val="both"/>
        <w:rPr>
          <w:sz w:val="24"/>
          <w:szCs w:val="24"/>
        </w:rPr>
      </w:pPr>
      <w:r w:rsidRPr="002526BD">
        <w:rPr>
          <w:sz w:val="24"/>
          <w:szCs w:val="24"/>
        </w:rPr>
        <w:t xml:space="preserve">Рабочая программа воспитания муниципального  бюджетного дошкольного общеобразовательного учреждения  «Детский сад комбинированного вида №34 «Гульчечек» Зеленодольского  муниципального района Республики Татарстан  (далее - </w:t>
      </w:r>
      <w:r w:rsidRPr="002526BD">
        <w:rPr>
          <w:sz w:val="24"/>
          <w:szCs w:val="24"/>
        </w:rPr>
        <w:lastRenderedPageBreak/>
        <w:t>Программа воспитания),  является приложением основной образовательной программы дошкольного образования муниципального дошкольного образовательно</w:t>
      </w:r>
      <w:r>
        <w:rPr>
          <w:sz w:val="24"/>
          <w:szCs w:val="24"/>
        </w:rPr>
        <w:t xml:space="preserve">го учреждения </w:t>
      </w:r>
      <w:r w:rsidRPr="002526BD">
        <w:rPr>
          <w:sz w:val="24"/>
          <w:szCs w:val="24"/>
        </w:rPr>
        <w:t>«Детский сад комбинированного вида №34 «Гульчечек» Зеленодольского  муниципального района Республики Татарстан   (далее - М</w:t>
      </w:r>
      <w:r>
        <w:rPr>
          <w:sz w:val="24"/>
          <w:szCs w:val="24"/>
        </w:rPr>
        <w:t>БДОУ «Детский сад № 34 «Гульчечек</w:t>
      </w:r>
      <w:r w:rsidRPr="002526BD">
        <w:rPr>
          <w:sz w:val="24"/>
          <w:szCs w:val="24"/>
        </w:rPr>
        <w:t>»).</w:t>
      </w:r>
    </w:p>
    <w:p w:rsidR="002526BD" w:rsidRPr="002526BD" w:rsidRDefault="002526BD" w:rsidP="001D74E2">
      <w:pPr>
        <w:pStyle w:val="20"/>
        <w:spacing w:line="240" w:lineRule="auto"/>
        <w:ind w:firstLine="624"/>
        <w:jc w:val="both"/>
        <w:rPr>
          <w:sz w:val="24"/>
          <w:szCs w:val="24"/>
        </w:rPr>
      </w:pPr>
      <w:r>
        <w:rPr>
          <w:sz w:val="24"/>
          <w:szCs w:val="24"/>
        </w:rPr>
        <w:t xml:space="preserve">Рабочая программа воспитания </w:t>
      </w:r>
      <w:r w:rsidRPr="002526BD">
        <w:rPr>
          <w:sz w:val="24"/>
          <w:szCs w:val="24"/>
        </w:rPr>
        <w:t>МБДОУ</w:t>
      </w:r>
      <w:r>
        <w:rPr>
          <w:sz w:val="24"/>
          <w:szCs w:val="24"/>
        </w:rPr>
        <w:t xml:space="preserve"> «Детский сад № 34 «Гульчечек» </w:t>
      </w:r>
      <w:r w:rsidRPr="002526BD">
        <w:rPr>
          <w:sz w:val="24"/>
          <w:szCs w:val="24"/>
        </w:rPr>
        <w:t xml:space="preserve">разработана в соответствии </w:t>
      </w:r>
      <w:proofErr w:type="gramStart"/>
      <w:r w:rsidRPr="002526BD">
        <w:rPr>
          <w:sz w:val="24"/>
          <w:szCs w:val="24"/>
        </w:rPr>
        <w:t>с</w:t>
      </w:r>
      <w:proofErr w:type="gramEnd"/>
      <w:r w:rsidRPr="002526BD">
        <w:rPr>
          <w:sz w:val="24"/>
          <w:szCs w:val="24"/>
        </w:rPr>
        <w:t>:</w:t>
      </w:r>
    </w:p>
    <w:p w:rsidR="001D74E2" w:rsidRDefault="001D74E2" w:rsidP="005C1F7C">
      <w:pPr>
        <w:pStyle w:val="20"/>
        <w:numPr>
          <w:ilvl w:val="0"/>
          <w:numId w:val="2"/>
        </w:numPr>
        <w:spacing w:line="240" w:lineRule="auto"/>
        <w:jc w:val="both"/>
        <w:rPr>
          <w:sz w:val="24"/>
          <w:szCs w:val="24"/>
        </w:rPr>
      </w:pPr>
      <w:r w:rsidRPr="001D74E2">
        <w:rPr>
          <w:sz w:val="24"/>
          <w:szCs w:val="24"/>
        </w:rPr>
        <w:t>Конституция Российской Федерации (ред. от 04.07.2020г.) ст.67.1 , п.4;</w:t>
      </w:r>
    </w:p>
    <w:p w:rsidR="00851502" w:rsidRPr="001D74E2" w:rsidRDefault="00851502" w:rsidP="005C1F7C">
      <w:pPr>
        <w:pStyle w:val="20"/>
        <w:numPr>
          <w:ilvl w:val="0"/>
          <w:numId w:val="2"/>
        </w:numPr>
        <w:spacing w:line="240" w:lineRule="auto"/>
        <w:jc w:val="both"/>
        <w:rPr>
          <w:sz w:val="24"/>
          <w:szCs w:val="24"/>
        </w:rPr>
      </w:pPr>
      <w:r w:rsidRPr="00851502">
        <w:rPr>
          <w:sz w:val="24"/>
          <w:szCs w:val="24"/>
        </w:rPr>
        <w:t>Концепции духовно-нравственного развития и воспитания личности гражданина России:</w:t>
      </w:r>
    </w:p>
    <w:p w:rsidR="001D74E2" w:rsidRPr="001D74E2" w:rsidRDefault="001D74E2" w:rsidP="005C1F7C">
      <w:pPr>
        <w:pStyle w:val="20"/>
        <w:numPr>
          <w:ilvl w:val="0"/>
          <w:numId w:val="2"/>
        </w:numPr>
        <w:spacing w:line="240" w:lineRule="auto"/>
        <w:jc w:val="both"/>
        <w:rPr>
          <w:sz w:val="24"/>
          <w:szCs w:val="24"/>
        </w:rPr>
      </w:pPr>
      <w:r w:rsidRPr="001D74E2">
        <w:rPr>
          <w:sz w:val="24"/>
          <w:szCs w:val="24"/>
        </w:rPr>
        <w:t>Федеральный закон Российской Федерации от 29.12.2012 г. № 273-ФЗ «Об образовании в Российской Федерации»;</w:t>
      </w:r>
    </w:p>
    <w:p w:rsidR="001D74E2" w:rsidRPr="001D74E2" w:rsidRDefault="001D74E2" w:rsidP="005C1F7C">
      <w:pPr>
        <w:pStyle w:val="20"/>
        <w:numPr>
          <w:ilvl w:val="0"/>
          <w:numId w:val="2"/>
        </w:numPr>
        <w:spacing w:line="240" w:lineRule="auto"/>
        <w:jc w:val="both"/>
        <w:rPr>
          <w:sz w:val="24"/>
          <w:szCs w:val="24"/>
        </w:rPr>
      </w:pPr>
      <w:r w:rsidRPr="001D74E2">
        <w:rPr>
          <w:sz w:val="24"/>
          <w:szCs w:val="24"/>
        </w:rPr>
        <w:t>Федеральный закон от 31.07.2020 г. № 304-ФЗ «О внесении изменений в Федеральный закон «Об образовании в Российской Федерации» по вопросам воспитания обучающихся;</w:t>
      </w:r>
    </w:p>
    <w:p w:rsidR="001D74E2" w:rsidRPr="001D74E2" w:rsidRDefault="001D74E2" w:rsidP="005C1F7C">
      <w:pPr>
        <w:pStyle w:val="20"/>
        <w:numPr>
          <w:ilvl w:val="0"/>
          <w:numId w:val="2"/>
        </w:numPr>
        <w:spacing w:line="240" w:lineRule="auto"/>
        <w:jc w:val="both"/>
        <w:rPr>
          <w:sz w:val="24"/>
          <w:szCs w:val="24"/>
        </w:rPr>
      </w:pPr>
      <w:r w:rsidRPr="001D74E2">
        <w:rPr>
          <w:sz w:val="24"/>
          <w:szCs w:val="24"/>
        </w:rPr>
        <w:t>Федеральный государственный образовательный стандарт дошкольного образования, утвержден приказом Министерства образования и науки России от 17 октября 2013г. № 1155;</w:t>
      </w:r>
    </w:p>
    <w:p w:rsidR="001D74E2" w:rsidRPr="001D74E2" w:rsidRDefault="001D74E2" w:rsidP="005C1F7C">
      <w:pPr>
        <w:pStyle w:val="20"/>
        <w:numPr>
          <w:ilvl w:val="0"/>
          <w:numId w:val="2"/>
        </w:numPr>
        <w:spacing w:line="240" w:lineRule="auto"/>
        <w:jc w:val="both"/>
        <w:rPr>
          <w:sz w:val="24"/>
          <w:szCs w:val="24"/>
        </w:rPr>
      </w:pPr>
      <w:r w:rsidRPr="001D74E2">
        <w:rPr>
          <w:sz w:val="24"/>
          <w:szCs w:val="24"/>
        </w:rPr>
        <w:t>Указ Президента Российской Федерации Путина В.В. от 07.05.2018 № 204 «О национальных целях и стратегических задачах развития Российской Федерации на период до 2024 года»;</w:t>
      </w:r>
    </w:p>
    <w:p w:rsidR="001D74E2" w:rsidRPr="001D74E2" w:rsidRDefault="001D74E2" w:rsidP="005C1F7C">
      <w:pPr>
        <w:pStyle w:val="20"/>
        <w:numPr>
          <w:ilvl w:val="0"/>
          <w:numId w:val="2"/>
        </w:numPr>
        <w:spacing w:line="240" w:lineRule="auto"/>
        <w:jc w:val="both"/>
        <w:rPr>
          <w:sz w:val="24"/>
          <w:szCs w:val="24"/>
        </w:rPr>
      </w:pPr>
      <w:r w:rsidRPr="001D74E2">
        <w:rPr>
          <w:sz w:val="24"/>
          <w:szCs w:val="24"/>
        </w:rPr>
        <w:t>Стратегия развития воспитания в Российской Федерации на период до 2025, утверждена распоряжением Правительства Российской Федерации от 29 мая 2015 г. № 996-р;</w:t>
      </w:r>
    </w:p>
    <w:p w:rsidR="001D74E2" w:rsidRPr="001D74E2" w:rsidRDefault="001D74E2" w:rsidP="005C1F7C">
      <w:pPr>
        <w:pStyle w:val="20"/>
        <w:numPr>
          <w:ilvl w:val="0"/>
          <w:numId w:val="2"/>
        </w:numPr>
        <w:spacing w:line="240" w:lineRule="auto"/>
        <w:jc w:val="both"/>
        <w:rPr>
          <w:sz w:val="24"/>
          <w:szCs w:val="24"/>
        </w:rPr>
      </w:pPr>
      <w:r w:rsidRPr="001D74E2">
        <w:rPr>
          <w:sz w:val="24"/>
          <w:szCs w:val="24"/>
        </w:rPr>
        <w:t xml:space="preserve">Примерная программа воспитания, одобрена решением федерального учебно-методического объединения по общему образованию от 02 июня 2020г. № 2/20 </w:t>
      </w:r>
      <w:r>
        <w:rPr>
          <w:sz w:val="24"/>
          <w:szCs w:val="24"/>
        </w:rPr>
        <w:t>(</w:t>
      </w:r>
      <w:hyperlink r:id="rId9" w:history="1">
        <w:r w:rsidRPr="00FF2D1C">
          <w:rPr>
            <w:rStyle w:val="ae"/>
            <w:sz w:val="24"/>
            <w:szCs w:val="24"/>
          </w:rPr>
          <w:t>http://form.instrao.ru</w:t>
        </w:r>
      </w:hyperlink>
      <w:r>
        <w:rPr>
          <w:sz w:val="24"/>
          <w:szCs w:val="24"/>
        </w:rPr>
        <w:t>)</w:t>
      </w:r>
      <w:r w:rsidRPr="001D74E2">
        <w:rPr>
          <w:sz w:val="24"/>
          <w:szCs w:val="24"/>
        </w:rPr>
        <w:t>;</w:t>
      </w:r>
    </w:p>
    <w:p w:rsidR="001D74E2" w:rsidRPr="001D74E2" w:rsidRDefault="001D74E2" w:rsidP="005C1F7C">
      <w:pPr>
        <w:pStyle w:val="20"/>
        <w:numPr>
          <w:ilvl w:val="0"/>
          <w:numId w:val="2"/>
        </w:numPr>
        <w:spacing w:line="240" w:lineRule="auto"/>
        <w:jc w:val="both"/>
        <w:rPr>
          <w:sz w:val="24"/>
          <w:szCs w:val="24"/>
        </w:rPr>
      </w:pPr>
      <w:r w:rsidRPr="001D74E2">
        <w:rPr>
          <w:sz w:val="24"/>
          <w:szCs w:val="24"/>
        </w:rPr>
        <w:t xml:space="preserve">Методические рекомендации по разработке программ воспитания ФГБНУ «Институт стратегии развития образования Российской академии образования» </w:t>
      </w:r>
      <w:r>
        <w:rPr>
          <w:sz w:val="24"/>
          <w:szCs w:val="24"/>
        </w:rPr>
        <w:t>(</w:t>
      </w:r>
      <w:hyperlink r:id="rId10" w:history="1">
        <w:r w:rsidRPr="00FF2D1C">
          <w:rPr>
            <w:rStyle w:val="ae"/>
            <w:sz w:val="24"/>
            <w:szCs w:val="24"/>
          </w:rPr>
          <w:t>http://form.instrao.ru</w:t>
        </w:r>
      </w:hyperlink>
      <w:r>
        <w:rPr>
          <w:sz w:val="24"/>
          <w:szCs w:val="24"/>
        </w:rPr>
        <w:t xml:space="preserve">) </w:t>
      </w:r>
    </w:p>
    <w:p w:rsidR="00140091" w:rsidRPr="001D74E2" w:rsidRDefault="001D74E2" w:rsidP="005C1F7C">
      <w:pPr>
        <w:pStyle w:val="20"/>
        <w:numPr>
          <w:ilvl w:val="0"/>
          <w:numId w:val="2"/>
        </w:numPr>
        <w:spacing w:line="240" w:lineRule="auto"/>
        <w:jc w:val="both"/>
        <w:rPr>
          <w:sz w:val="24"/>
          <w:szCs w:val="24"/>
        </w:rPr>
      </w:pPr>
      <w:proofErr w:type="gramStart"/>
      <w:r w:rsidRPr="001D74E2">
        <w:rPr>
          <w:sz w:val="24"/>
          <w:szCs w:val="24"/>
        </w:rPr>
        <w:t>ФГБНУ «Институт изучения детства, семьи и воспитания Российской академии образования» Примерная рабочая программа воспитания для образовательных организаций, реализующих образовательные программы дошкольного образования, одобрена решением федерального учебно-методического объединения по общему образованию от 01 июля 2021 г. №2/21</w:t>
      </w:r>
      <w:r>
        <w:rPr>
          <w:sz w:val="24"/>
          <w:szCs w:val="24"/>
        </w:rPr>
        <w:t xml:space="preserve"> (</w:t>
      </w:r>
      <w:hyperlink r:id="rId11" w:history="1">
        <w:r w:rsidRPr="00FF2D1C">
          <w:rPr>
            <w:rStyle w:val="ae"/>
            <w:sz w:val="24"/>
            <w:szCs w:val="24"/>
          </w:rPr>
          <w:t>https://xn--80adrabb4aegksdjbafk0u.xn--p1ai/programmy-vospitaniya/programma-vospitaniya-dlya-doshkolnykh-obrazovatelnykh-organizatsiy</w:t>
        </w:r>
      </w:hyperlink>
      <w:r>
        <w:rPr>
          <w:sz w:val="24"/>
          <w:szCs w:val="24"/>
        </w:rPr>
        <w:t>)</w:t>
      </w:r>
      <w:proofErr w:type="gramEnd"/>
    </w:p>
    <w:p w:rsidR="00140091" w:rsidRPr="00CF0778" w:rsidRDefault="00140091" w:rsidP="001D74E2">
      <w:pPr>
        <w:pStyle w:val="20"/>
        <w:shd w:val="clear" w:color="auto" w:fill="auto"/>
        <w:spacing w:line="240" w:lineRule="auto"/>
        <w:ind w:firstLine="624"/>
        <w:jc w:val="both"/>
        <w:rPr>
          <w:sz w:val="24"/>
          <w:szCs w:val="24"/>
        </w:rPr>
      </w:pPr>
      <w:r w:rsidRPr="00CF0778">
        <w:rPr>
          <w:sz w:val="24"/>
          <w:szCs w:val="24"/>
        </w:rPr>
        <w:t>Программа воспитания строится на целеполагании, ожидаемых результатах, видах деятельности, условиях формировании воспитывающей, личностно развивающей среды, отражает интересы и запросы участников образовательных отношений:</w:t>
      </w:r>
    </w:p>
    <w:p w:rsidR="00140091" w:rsidRPr="00CF0778" w:rsidRDefault="00140091" w:rsidP="001D74E2">
      <w:pPr>
        <w:pStyle w:val="20"/>
        <w:numPr>
          <w:ilvl w:val="0"/>
          <w:numId w:val="1"/>
        </w:numPr>
        <w:shd w:val="clear" w:color="auto" w:fill="auto"/>
        <w:tabs>
          <w:tab w:val="left" w:pos="265"/>
        </w:tabs>
        <w:spacing w:line="240" w:lineRule="auto"/>
        <w:ind w:firstLine="624"/>
        <w:jc w:val="both"/>
        <w:rPr>
          <w:sz w:val="24"/>
          <w:szCs w:val="24"/>
        </w:rPr>
      </w:pPr>
      <w:r w:rsidRPr="00CF0778">
        <w:rPr>
          <w:sz w:val="24"/>
          <w:szCs w:val="24"/>
        </w:rPr>
        <w:t>ребенка, признавая приоритетную роль его личностного развития на основе возрастных и индивидуальных особенностей, интересов и потребностей;</w:t>
      </w:r>
    </w:p>
    <w:p w:rsidR="00140091" w:rsidRPr="00CF0778" w:rsidRDefault="00140091" w:rsidP="001D74E2">
      <w:pPr>
        <w:pStyle w:val="20"/>
        <w:numPr>
          <w:ilvl w:val="0"/>
          <w:numId w:val="1"/>
        </w:numPr>
        <w:shd w:val="clear" w:color="auto" w:fill="auto"/>
        <w:tabs>
          <w:tab w:val="left" w:pos="265"/>
        </w:tabs>
        <w:spacing w:line="240" w:lineRule="auto"/>
        <w:ind w:firstLine="624"/>
        <w:jc w:val="both"/>
        <w:rPr>
          <w:sz w:val="24"/>
          <w:szCs w:val="24"/>
        </w:rPr>
      </w:pPr>
      <w:r w:rsidRPr="00CF0778">
        <w:rPr>
          <w:sz w:val="24"/>
          <w:szCs w:val="24"/>
        </w:rPr>
        <w:t>родителей ребенка (законных представителей) и значимых для ребенка взрослых;</w:t>
      </w:r>
    </w:p>
    <w:p w:rsidR="00140091" w:rsidRPr="001D74E2" w:rsidRDefault="00140091" w:rsidP="001D74E2">
      <w:pPr>
        <w:pStyle w:val="20"/>
        <w:numPr>
          <w:ilvl w:val="0"/>
          <w:numId w:val="1"/>
        </w:numPr>
        <w:shd w:val="clear" w:color="auto" w:fill="auto"/>
        <w:tabs>
          <w:tab w:val="left" w:pos="265"/>
        </w:tabs>
        <w:spacing w:line="240" w:lineRule="auto"/>
        <w:ind w:firstLine="624"/>
        <w:jc w:val="both"/>
        <w:rPr>
          <w:sz w:val="24"/>
          <w:szCs w:val="24"/>
        </w:rPr>
      </w:pPr>
      <w:r w:rsidRPr="00CF0778">
        <w:rPr>
          <w:sz w:val="24"/>
          <w:szCs w:val="24"/>
        </w:rPr>
        <w:t>государства и общества.</w:t>
      </w:r>
    </w:p>
    <w:p w:rsidR="00F20D7F" w:rsidRPr="00CF0778" w:rsidRDefault="00F20D7F" w:rsidP="001D74E2">
      <w:pPr>
        <w:pStyle w:val="20"/>
        <w:tabs>
          <w:tab w:val="left" w:pos="217"/>
        </w:tabs>
        <w:spacing w:line="240" w:lineRule="auto"/>
        <w:ind w:firstLine="624"/>
        <w:jc w:val="both"/>
        <w:rPr>
          <w:sz w:val="24"/>
          <w:szCs w:val="24"/>
        </w:rPr>
      </w:pPr>
      <w:proofErr w:type="gramStart"/>
      <w:r w:rsidRPr="00CF0778">
        <w:rPr>
          <w:sz w:val="24"/>
          <w:szCs w:val="24"/>
        </w:rPr>
        <w:t>ДОО руководствуется определением понятия «образовательная программа», предложенным в Федеральном законе от 29 декабря 2012 г. № 273-ФЗ «Об образовании в Российской Федерации» (далее – Федеральный закон): «образовательная программа – комплекс основных характеристик образования (объем, содержание, планируемые результаты) и организационно-педагогических условий, который представлен в виде учебного плана, календарного учебного графика, рабочих программ учебных предметов, курсов, дисциплин (модулей), иных компонентов, оценочных и методических материалов, а</w:t>
      </w:r>
      <w:proofErr w:type="gramEnd"/>
      <w:r w:rsidRPr="00CF0778">
        <w:rPr>
          <w:sz w:val="24"/>
          <w:szCs w:val="24"/>
        </w:rPr>
        <w:t xml:space="preserve"> </w:t>
      </w:r>
      <w:r w:rsidRPr="00CF0778">
        <w:rPr>
          <w:sz w:val="24"/>
          <w:szCs w:val="24"/>
        </w:rPr>
        <w:lastRenderedPageBreak/>
        <w:t>также в предусмотренных настоящим Федеральным законом случаях в виде рабочей программы воспитания, календарного плана воспитательной работы, форм аттестации».</w:t>
      </w:r>
    </w:p>
    <w:p w:rsidR="00140091" w:rsidRPr="00CF0778" w:rsidRDefault="00F20D7F" w:rsidP="001D74E2">
      <w:pPr>
        <w:pStyle w:val="20"/>
        <w:shd w:val="clear" w:color="auto" w:fill="auto"/>
        <w:tabs>
          <w:tab w:val="left" w:pos="217"/>
        </w:tabs>
        <w:spacing w:line="240" w:lineRule="auto"/>
        <w:ind w:firstLine="624"/>
        <w:jc w:val="both"/>
        <w:rPr>
          <w:sz w:val="24"/>
          <w:szCs w:val="24"/>
        </w:rPr>
      </w:pPr>
      <w:r w:rsidRPr="00CF0778">
        <w:rPr>
          <w:sz w:val="24"/>
          <w:szCs w:val="24"/>
        </w:rPr>
        <w:t xml:space="preserve">    Программа воспитания является компонентом основной образовательной программы дошкольного образования (далее – </w:t>
      </w:r>
      <w:proofErr w:type="gramStart"/>
      <w:r w:rsidRPr="00CF0778">
        <w:rPr>
          <w:sz w:val="24"/>
          <w:szCs w:val="24"/>
        </w:rPr>
        <w:t>ДО</w:t>
      </w:r>
      <w:proofErr w:type="gramEnd"/>
      <w:r w:rsidRPr="00CF0778">
        <w:rPr>
          <w:sz w:val="24"/>
          <w:szCs w:val="24"/>
        </w:rPr>
        <w:t>). В связи с этим структура Программы воспитания включает три раздела – целевой, содержательный и организационный, в каждом из них предусматривается обязательная часть и часть, формируемая участни</w:t>
      </w:r>
      <w:r w:rsidR="001D74E2">
        <w:rPr>
          <w:sz w:val="24"/>
          <w:szCs w:val="24"/>
        </w:rPr>
        <w:t>ками образовательных отношений.</w:t>
      </w:r>
    </w:p>
    <w:p w:rsidR="00140091" w:rsidRPr="00CF0778" w:rsidRDefault="00140091" w:rsidP="001D74E2">
      <w:pPr>
        <w:pStyle w:val="20"/>
        <w:shd w:val="clear" w:color="auto" w:fill="auto"/>
        <w:spacing w:line="240" w:lineRule="auto"/>
        <w:ind w:firstLine="624"/>
        <w:jc w:val="both"/>
        <w:rPr>
          <w:sz w:val="24"/>
          <w:szCs w:val="24"/>
        </w:rPr>
      </w:pPr>
      <w:r w:rsidRPr="00CF0778">
        <w:rPr>
          <w:sz w:val="24"/>
          <w:szCs w:val="24"/>
        </w:rPr>
        <w:t xml:space="preserve">Под воспитанием понимается «деятельность, направленная на развитие личности, создание условий для самоопределения и </w:t>
      </w:r>
      <w:proofErr w:type="gramStart"/>
      <w:r w:rsidRPr="00CF0778">
        <w:rPr>
          <w:sz w:val="24"/>
          <w:szCs w:val="24"/>
        </w:rPr>
        <w:t>социализации</w:t>
      </w:r>
      <w:proofErr w:type="gramEnd"/>
      <w:r w:rsidRPr="00CF0778">
        <w:rPr>
          <w:sz w:val="24"/>
          <w:szCs w:val="24"/>
        </w:rPr>
        <w:t xml:space="preserve"> обучающихся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 формирование у обучающихся чувства патриотизма, гражданственности, уважения к памяти защитников Отечества и подв</w:t>
      </w:r>
      <w:r w:rsidR="00851502">
        <w:rPr>
          <w:sz w:val="24"/>
          <w:szCs w:val="24"/>
        </w:rPr>
        <w:t>игам Г</w:t>
      </w:r>
      <w:r w:rsidRPr="00CF0778">
        <w:rPr>
          <w:sz w:val="24"/>
          <w:szCs w:val="24"/>
        </w:rPr>
        <w:t>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r w:rsidRPr="00CF0778">
        <w:rPr>
          <w:sz w:val="24"/>
          <w:szCs w:val="24"/>
          <w:vertAlign w:val="superscript"/>
        </w:rPr>
        <w:footnoteReference w:id="1"/>
      </w:r>
      <w:r w:rsidRPr="00CF0778">
        <w:rPr>
          <w:sz w:val="24"/>
          <w:szCs w:val="24"/>
        </w:rPr>
        <w:t>.</w:t>
      </w:r>
    </w:p>
    <w:p w:rsidR="00F20D7F" w:rsidRPr="00CF0778" w:rsidRDefault="00F20D7F" w:rsidP="001D74E2">
      <w:pPr>
        <w:pStyle w:val="20"/>
        <w:shd w:val="clear" w:color="auto" w:fill="auto"/>
        <w:spacing w:line="240" w:lineRule="auto"/>
        <w:ind w:firstLine="624"/>
        <w:jc w:val="both"/>
        <w:rPr>
          <w:sz w:val="24"/>
          <w:szCs w:val="24"/>
        </w:rPr>
      </w:pPr>
      <w:proofErr w:type="gramStart"/>
      <w:r w:rsidRPr="00CF0778">
        <w:rPr>
          <w:sz w:val="24"/>
          <w:szCs w:val="24"/>
        </w:rPr>
        <w:t>Воспитание детей дошкольного возраста в настоящее время ориентируется на гармоничное развитие личности, развитие жизнестойкости и адаптивности растущего человека в условиях глобальной неопределённости и стремительных изменений во всех сферах жизни и деятельности на основе базовых ценностей Российского общества и установок личности, ведущее значение среди которых имеет социальная солидарность, понимаемая не только как общность прошлого, но, прежде всего, и как общее будущее.</w:t>
      </w:r>
      <w:proofErr w:type="gramEnd"/>
    </w:p>
    <w:p w:rsidR="00851502" w:rsidRPr="00851502" w:rsidRDefault="00851502" w:rsidP="00851502">
      <w:pPr>
        <w:spacing w:line="278" w:lineRule="exact"/>
        <w:ind w:firstLine="600"/>
        <w:jc w:val="both"/>
        <w:rPr>
          <w:rFonts w:ascii="Times New Roman" w:eastAsia="Times New Roman" w:hAnsi="Times New Roman" w:cs="Times New Roman"/>
          <w:color w:val="auto"/>
          <w:lang w:eastAsia="en-US" w:bidi="ar-SA"/>
        </w:rPr>
      </w:pPr>
      <w:r w:rsidRPr="00851502">
        <w:rPr>
          <w:rFonts w:ascii="Times New Roman" w:eastAsia="Times New Roman" w:hAnsi="Times New Roman" w:cs="Times New Roman"/>
          <w:color w:val="auto"/>
          <w:lang w:eastAsia="en-US" w:bidi="ar-SA"/>
        </w:rPr>
        <w:t>Назначение рабочей программы воспитания -</w:t>
      </w:r>
    </w:p>
    <w:p w:rsidR="00851502" w:rsidRPr="00851502" w:rsidRDefault="00851502" w:rsidP="00851502">
      <w:pPr>
        <w:spacing w:line="278" w:lineRule="exact"/>
        <w:ind w:firstLine="600"/>
        <w:jc w:val="both"/>
        <w:rPr>
          <w:rFonts w:ascii="Times New Roman" w:eastAsia="Times New Roman" w:hAnsi="Times New Roman" w:cs="Times New Roman"/>
          <w:color w:val="auto"/>
          <w:lang w:eastAsia="en-US" w:bidi="ar-SA"/>
        </w:rPr>
      </w:pPr>
      <w:r w:rsidRPr="00851502">
        <w:rPr>
          <w:rFonts w:ascii="Times New Roman" w:eastAsia="Times New Roman" w:hAnsi="Times New Roman" w:cs="Times New Roman"/>
          <w:color w:val="auto"/>
          <w:lang w:eastAsia="en-US" w:bidi="ar-SA"/>
        </w:rPr>
        <w:t>помочь педагогическим ра</w:t>
      </w:r>
      <w:r w:rsidR="00E969C2">
        <w:rPr>
          <w:rFonts w:ascii="Times New Roman" w:eastAsia="Times New Roman" w:hAnsi="Times New Roman" w:cs="Times New Roman"/>
          <w:color w:val="auto"/>
          <w:lang w:eastAsia="en-US" w:bidi="ar-SA"/>
        </w:rPr>
        <w:t>ботникам МБДОУ «Детский сад № 34 «</w:t>
      </w:r>
      <w:proofErr w:type="spellStart"/>
      <w:r w:rsidR="00E969C2">
        <w:rPr>
          <w:rFonts w:ascii="Times New Roman" w:eastAsia="Times New Roman" w:hAnsi="Times New Roman" w:cs="Times New Roman"/>
          <w:color w:val="auto"/>
          <w:lang w:eastAsia="en-US" w:bidi="ar-SA"/>
        </w:rPr>
        <w:t>Гульчечек</w:t>
      </w:r>
      <w:proofErr w:type="spellEnd"/>
      <w:r w:rsidRPr="00851502">
        <w:rPr>
          <w:rFonts w:ascii="Times New Roman" w:eastAsia="Times New Roman" w:hAnsi="Times New Roman" w:cs="Times New Roman"/>
          <w:color w:val="auto"/>
          <w:lang w:eastAsia="en-US" w:bidi="ar-SA"/>
        </w:rPr>
        <w:t>» реализовать решение таких проблем, как:</w:t>
      </w:r>
    </w:p>
    <w:p w:rsidR="00851502" w:rsidRPr="00851502" w:rsidRDefault="00851502" w:rsidP="00851502">
      <w:pPr>
        <w:spacing w:line="278" w:lineRule="exact"/>
        <w:ind w:firstLine="600"/>
        <w:jc w:val="both"/>
        <w:rPr>
          <w:rFonts w:ascii="Times New Roman" w:eastAsia="Times New Roman" w:hAnsi="Times New Roman" w:cs="Times New Roman"/>
          <w:color w:val="auto"/>
          <w:lang w:eastAsia="en-US" w:bidi="ar-SA"/>
        </w:rPr>
      </w:pPr>
      <w:r w:rsidRPr="00851502">
        <w:rPr>
          <w:rFonts w:ascii="Times New Roman" w:eastAsia="Times New Roman" w:hAnsi="Times New Roman" w:cs="Times New Roman"/>
          <w:color w:val="auto"/>
          <w:lang w:eastAsia="en-US" w:bidi="ar-SA"/>
        </w:rPr>
        <w:t>формирование общей культуры личности воспитанников;</w:t>
      </w:r>
    </w:p>
    <w:p w:rsidR="00851502" w:rsidRPr="00851502" w:rsidRDefault="00851502" w:rsidP="00851502">
      <w:pPr>
        <w:spacing w:line="278" w:lineRule="exact"/>
        <w:ind w:firstLine="600"/>
        <w:jc w:val="both"/>
        <w:rPr>
          <w:rFonts w:ascii="Times New Roman" w:eastAsia="Times New Roman" w:hAnsi="Times New Roman" w:cs="Times New Roman"/>
          <w:color w:val="auto"/>
          <w:lang w:eastAsia="en-US" w:bidi="ar-SA"/>
        </w:rPr>
      </w:pPr>
      <w:r w:rsidRPr="00851502">
        <w:rPr>
          <w:rFonts w:ascii="Times New Roman" w:eastAsia="Times New Roman" w:hAnsi="Times New Roman" w:cs="Times New Roman"/>
          <w:color w:val="auto"/>
          <w:lang w:eastAsia="en-US" w:bidi="ar-SA"/>
        </w:rPr>
        <w:t>развитие у воспитанников социальных, нравственных, эстетических качеств, направленных на воспитание духовно-нравственных и социокультурных ценностей и принятие правил и норм поведения в интересах человека, семьи, общества.</w:t>
      </w:r>
    </w:p>
    <w:p w:rsidR="00851502" w:rsidRPr="00851502" w:rsidRDefault="00851502" w:rsidP="00851502">
      <w:pPr>
        <w:spacing w:line="278" w:lineRule="exact"/>
        <w:ind w:firstLine="600"/>
        <w:jc w:val="both"/>
        <w:rPr>
          <w:rFonts w:ascii="Times New Roman" w:eastAsia="Times New Roman" w:hAnsi="Times New Roman" w:cs="Times New Roman"/>
          <w:color w:val="auto"/>
          <w:lang w:eastAsia="en-US" w:bidi="ar-SA"/>
        </w:rPr>
      </w:pPr>
      <w:r w:rsidRPr="00851502">
        <w:rPr>
          <w:rFonts w:ascii="Times New Roman" w:eastAsia="Times New Roman" w:hAnsi="Times New Roman" w:cs="Times New Roman"/>
          <w:color w:val="auto"/>
          <w:lang w:eastAsia="en-US" w:bidi="ar-SA"/>
        </w:rPr>
        <w:t xml:space="preserve">С раннего детства воспитание гармонично развитой и социально ответственной личности гражданина России должно базироваться на основе духовно-нравственных ценностей народов Российской Федерации, исторических и национально-культурных традиций. </w:t>
      </w:r>
      <w:proofErr w:type="gramStart"/>
      <w:r w:rsidRPr="00851502">
        <w:rPr>
          <w:rFonts w:ascii="Times New Roman" w:eastAsia="Times New Roman" w:hAnsi="Times New Roman" w:cs="Times New Roman"/>
          <w:color w:val="auto"/>
          <w:lang w:eastAsia="en-US" w:bidi="ar-SA"/>
        </w:rPr>
        <w:t xml:space="preserve">Стремясь следовать современному национальному воспитательному идеалу, который представляет собой высоконравственного, творческого, компетентного гражданина России, принимающего судьбу Отечества как свою личную, осознающего ответственность за настоящее и будущее своей страны, укорененного в духовных и культурных традициях многонационального народа Российской Федерации, воспитательный процесс должен выстраиваться с учетом </w:t>
      </w:r>
      <w:r w:rsidR="00E969C2">
        <w:rPr>
          <w:rFonts w:ascii="Times New Roman" w:eastAsia="Times New Roman" w:hAnsi="Times New Roman" w:cs="Times New Roman"/>
          <w:color w:val="auto"/>
          <w:lang w:eastAsia="en-US" w:bidi="ar-SA"/>
        </w:rPr>
        <w:t>концепции духовно-</w:t>
      </w:r>
      <w:r w:rsidRPr="00851502">
        <w:rPr>
          <w:rFonts w:ascii="Times New Roman" w:eastAsia="Times New Roman" w:hAnsi="Times New Roman" w:cs="Times New Roman"/>
          <w:color w:val="auto"/>
          <w:lang w:eastAsia="en-US" w:bidi="ar-SA"/>
        </w:rPr>
        <w:t>нравственного развития и воспитания личности гражданина России, включающей в себя:</w:t>
      </w:r>
      <w:proofErr w:type="gramEnd"/>
    </w:p>
    <w:p w:rsidR="00851502" w:rsidRPr="00851502" w:rsidRDefault="00851502" w:rsidP="00851502">
      <w:pPr>
        <w:spacing w:line="278" w:lineRule="exact"/>
        <w:ind w:firstLine="600"/>
        <w:jc w:val="both"/>
        <w:rPr>
          <w:rFonts w:ascii="Times New Roman" w:eastAsia="Times New Roman" w:hAnsi="Times New Roman" w:cs="Times New Roman"/>
          <w:color w:val="auto"/>
          <w:lang w:eastAsia="en-US" w:bidi="ar-SA"/>
        </w:rPr>
      </w:pPr>
      <w:r w:rsidRPr="00851502">
        <w:rPr>
          <w:rFonts w:ascii="Times New Roman" w:eastAsia="Times New Roman" w:hAnsi="Times New Roman" w:cs="Times New Roman"/>
          <w:color w:val="auto"/>
          <w:lang w:eastAsia="en-US" w:bidi="ar-SA"/>
        </w:rPr>
        <w:t>национальный воспитательный идеал - высшая цель, образования нравственное (идеальное) представление о человеке, на воспитание, обучение и развитие которого направлены усилия основных субъектов национальной жизни: государства, семьи, школы, политических партий, религиозных объединений и общественных организаций;</w:t>
      </w:r>
    </w:p>
    <w:p w:rsidR="00851502" w:rsidRPr="00851502" w:rsidRDefault="00851502" w:rsidP="00851502">
      <w:pPr>
        <w:spacing w:line="278" w:lineRule="exact"/>
        <w:ind w:firstLine="600"/>
        <w:jc w:val="both"/>
        <w:rPr>
          <w:rFonts w:ascii="Times New Roman" w:eastAsia="Times New Roman" w:hAnsi="Times New Roman" w:cs="Times New Roman"/>
          <w:color w:val="auto"/>
          <w:lang w:eastAsia="en-US" w:bidi="ar-SA"/>
        </w:rPr>
      </w:pPr>
      <w:r w:rsidRPr="00851502">
        <w:rPr>
          <w:rFonts w:ascii="Times New Roman" w:eastAsia="Times New Roman" w:hAnsi="Times New Roman" w:cs="Times New Roman"/>
          <w:color w:val="auto"/>
          <w:lang w:eastAsia="en-US" w:bidi="ar-SA"/>
        </w:rPr>
        <w:t>базовые национальные ценности - основные моральные ценности, приоритетные нравственные установки, существующие в к</w:t>
      </w:r>
      <w:r w:rsidR="003C24FD">
        <w:rPr>
          <w:rFonts w:ascii="Times New Roman" w:eastAsia="Times New Roman" w:hAnsi="Times New Roman" w:cs="Times New Roman"/>
          <w:color w:val="auto"/>
          <w:lang w:eastAsia="en-US" w:bidi="ar-SA"/>
        </w:rPr>
        <w:t xml:space="preserve">ультурных, семейных, социально </w:t>
      </w:r>
      <w:proofErr w:type="gramStart"/>
      <w:r w:rsidR="003C24FD">
        <w:rPr>
          <w:rFonts w:ascii="Times New Roman" w:eastAsia="Times New Roman" w:hAnsi="Times New Roman" w:cs="Times New Roman"/>
          <w:color w:val="auto"/>
          <w:lang w:eastAsia="en-US" w:bidi="ar-SA"/>
        </w:rPr>
        <w:t>-</w:t>
      </w:r>
      <w:r w:rsidRPr="00851502">
        <w:rPr>
          <w:rFonts w:ascii="Times New Roman" w:eastAsia="Times New Roman" w:hAnsi="Times New Roman" w:cs="Times New Roman"/>
          <w:color w:val="auto"/>
          <w:lang w:eastAsia="en-US" w:bidi="ar-SA"/>
        </w:rPr>
        <w:t>и</w:t>
      </w:r>
      <w:proofErr w:type="gramEnd"/>
      <w:r w:rsidRPr="00851502">
        <w:rPr>
          <w:rFonts w:ascii="Times New Roman" w:eastAsia="Times New Roman" w:hAnsi="Times New Roman" w:cs="Times New Roman"/>
          <w:color w:val="auto"/>
          <w:lang w:eastAsia="en-US" w:bidi="ar-SA"/>
        </w:rPr>
        <w:t>сторических, религиозных традициях многонационального народа Российской Федерации, передаваемые от поколения к поколению и обеспечивающие успешное развитие страны в современных условиях:</w:t>
      </w:r>
    </w:p>
    <w:p w:rsidR="00851502" w:rsidRPr="00851502" w:rsidRDefault="00851502" w:rsidP="00851502">
      <w:pPr>
        <w:spacing w:line="278" w:lineRule="exact"/>
        <w:ind w:firstLine="600"/>
        <w:jc w:val="both"/>
        <w:rPr>
          <w:rFonts w:ascii="Times New Roman" w:eastAsia="Times New Roman" w:hAnsi="Times New Roman" w:cs="Times New Roman"/>
          <w:color w:val="auto"/>
          <w:lang w:eastAsia="en-US" w:bidi="ar-SA"/>
        </w:rPr>
      </w:pPr>
      <w:r w:rsidRPr="00851502">
        <w:rPr>
          <w:rFonts w:ascii="Times New Roman" w:eastAsia="Times New Roman" w:hAnsi="Times New Roman" w:cs="Times New Roman"/>
          <w:color w:val="auto"/>
          <w:lang w:eastAsia="en-US" w:bidi="ar-SA"/>
        </w:rPr>
        <w:t xml:space="preserve">патриотизм - любовь к России, к своему народу, к своей малой Родине, служение </w:t>
      </w:r>
      <w:r w:rsidRPr="00851502">
        <w:rPr>
          <w:rFonts w:ascii="Times New Roman" w:eastAsia="Times New Roman" w:hAnsi="Times New Roman" w:cs="Times New Roman"/>
          <w:color w:val="auto"/>
          <w:lang w:eastAsia="en-US" w:bidi="ar-SA"/>
        </w:rPr>
        <w:lastRenderedPageBreak/>
        <w:t>Отечеству;</w:t>
      </w:r>
    </w:p>
    <w:p w:rsidR="00851502" w:rsidRPr="00851502" w:rsidRDefault="00851502" w:rsidP="00851502">
      <w:pPr>
        <w:spacing w:line="278" w:lineRule="exact"/>
        <w:ind w:firstLine="600"/>
        <w:jc w:val="both"/>
        <w:rPr>
          <w:rFonts w:ascii="Times New Roman" w:eastAsia="Times New Roman" w:hAnsi="Times New Roman" w:cs="Times New Roman"/>
          <w:color w:val="auto"/>
          <w:lang w:eastAsia="en-US" w:bidi="ar-SA"/>
        </w:rPr>
      </w:pPr>
      <w:r w:rsidRPr="00851502">
        <w:rPr>
          <w:rFonts w:ascii="Times New Roman" w:eastAsia="Times New Roman" w:hAnsi="Times New Roman" w:cs="Times New Roman"/>
          <w:color w:val="auto"/>
          <w:lang w:eastAsia="en-US" w:bidi="ar-SA"/>
        </w:rPr>
        <w:t>социальная солидарность - свобода личная и национальная, доверие к людям, институтам государства и гражданского общества, справедливость, милосердие, честь, достоинство;</w:t>
      </w:r>
    </w:p>
    <w:p w:rsidR="00851502" w:rsidRPr="00851502" w:rsidRDefault="00851502" w:rsidP="00851502">
      <w:pPr>
        <w:spacing w:line="278" w:lineRule="exact"/>
        <w:ind w:firstLine="600"/>
        <w:jc w:val="both"/>
        <w:rPr>
          <w:rFonts w:ascii="Times New Roman" w:eastAsia="Times New Roman" w:hAnsi="Times New Roman" w:cs="Times New Roman"/>
          <w:color w:val="auto"/>
          <w:lang w:eastAsia="en-US" w:bidi="ar-SA"/>
        </w:rPr>
      </w:pPr>
      <w:r w:rsidRPr="00851502">
        <w:rPr>
          <w:rFonts w:ascii="Times New Roman" w:eastAsia="Times New Roman" w:hAnsi="Times New Roman" w:cs="Times New Roman"/>
          <w:color w:val="auto"/>
          <w:lang w:eastAsia="en-US" w:bidi="ar-SA"/>
        </w:rPr>
        <w:t>гражданственность - служение Отечеству, правовое государство, гражданское общество, закон и правопорядок, поликультурный мир, свобода совести и вероисповедания;</w:t>
      </w:r>
    </w:p>
    <w:p w:rsidR="00851502" w:rsidRPr="00851502" w:rsidRDefault="00851502" w:rsidP="00851502">
      <w:pPr>
        <w:spacing w:line="278" w:lineRule="exact"/>
        <w:ind w:firstLine="600"/>
        <w:jc w:val="both"/>
        <w:rPr>
          <w:rFonts w:ascii="Times New Roman" w:eastAsia="Times New Roman" w:hAnsi="Times New Roman" w:cs="Times New Roman"/>
          <w:color w:val="auto"/>
          <w:lang w:eastAsia="en-US" w:bidi="ar-SA"/>
        </w:rPr>
      </w:pPr>
      <w:r w:rsidRPr="00851502">
        <w:rPr>
          <w:rFonts w:ascii="Times New Roman" w:eastAsia="Times New Roman" w:hAnsi="Times New Roman" w:cs="Times New Roman"/>
          <w:color w:val="auto"/>
          <w:lang w:eastAsia="en-US" w:bidi="ar-SA"/>
        </w:rPr>
        <w:t>семья - любовь и верность, здоровье, достаток, уважение к родителям, забота о старших и младших, забота о продолжении рода;</w:t>
      </w:r>
    </w:p>
    <w:p w:rsidR="00851502" w:rsidRPr="00851502" w:rsidRDefault="00851502" w:rsidP="00851502">
      <w:pPr>
        <w:spacing w:line="278" w:lineRule="exact"/>
        <w:ind w:firstLine="600"/>
        <w:jc w:val="both"/>
        <w:rPr>
          <w:rFonts w:ascii="Times New Roman" w:eastAsia="Times New Roman" w:hAnsi="Times New Roman" w:cs="Times New Roman"/>
          <w:color w:val="auto"/>
          <w:lang w:eastAsia="en-US" w:bidi="ar-SA"/>
        </w:rPr>
      </w:pPr>
      <w:r w:rsidRPr="00851502">
        <w:rPr>
          <w:rFonts w:ascii="Times New Roman" w:eastAsia="Times New Roman" w:hAnsi="Times New Roman" w:cs="Times New Roman"/>
          <w:color w:val="auto"/>
          <w:lang w:eastAsia="en-US" w:bidi="ar-SA"/>
        </w:rPr>
        <w:t>труд и творчество - уважение к труду, творчество и созидание, целеустремлённость и настойчивость;</w:t>
      </w:r>
    </w:p>
    <w:p w:rsidR="00851502" w:rsidRPr="00851502" w:rsidRDefault="00851502" w:rsidP="00851502">
      <w:pPr>
        <w:spacing w:line="278" w:lineRule="exact"/>
        <w:ind w:firstLine="600"/>
        <w:jc w:val="both"/>
        <w:rPr>
          <w:rFonts w:ascii="Times New Roman" w:eastAsia="Times New Roman" w:hAnsi="Times New Roman" w:cs="Times New Roman"/>
          <w:color w:val="auto"/>
          <w:lang w:eastAsia="en-US" w:bidi="ar-SA"/>
        </w:rPr>
      </w:pPr>
      <w:r w:rsidRPr="00851502">
        <w:rPr>
          <w:rFonts w:ascii="Times New Roman" w:eastAsia="Times New Roman" w:hAnsi="Times New Roman" w:cs="Times New Roman"/>
          <w:color w:val="auto"/>
          <w:lang w:eastAsia="en-US" w:bidi="ar-SA"/>
        </w:rPr>
        <w:t>наука - ценность знания, стремление к истине, научная картина мира;</w:t>
      </w:r>
    </w:p>
    <w:p w:rsidR="00851502" w:rsidRPr="00851502" w:rsidRDefault="00851502" w:rsidP="00851502">
      <w:pPr>
        <w:spacing w:line="278" w:lineRule="exact"/>
        <w:ind w:firstLine="600"/>
        <w:jc w:val="both"/>
        <w:rPr>
          <w:rFonts w:ascii="Times New Roman" w:eastAsia="Times New Roman" w:hAnsi="Times New Roman" w:cs="Times New Roman"/>
          <w:color w:val="auto"/>
          <w:lang w:eastAsia="en-US" w:bidi="ar-SA"/>
        </w:rPr>
      </w:pPr>
      <w:r w:rsidRPr="00851502">
        <w:rPr>
          <w:rFonts w:ascii="Times New Roman" w:eastAsia="Times New Roman" w:hAnsi="Times New Roman" w:cs="Times New Roman"/>
          <w:color w:val="auto"/>
          <w:lang w:eastAsia="en-US" w:bidi="ar-SA"/>
        </w:rPr>
        <w:t>традиционные российские религии - представления о вере, духовности религиозной жизни человека, ценности религиозного мировоззрения, толерантности, формируемые на основе межконфессионального диалога;</w:t>
      </w:r>
    </w:p>
    <w:p w:rsidR="00851502" w:rsidRPr="00851502" w:rsidRDefault="00851502" w:rsidP="00851502">
      <w:pPr>
        <w:spacing w:line="278" w:lineRule="exact"/>
        <w:ind w:firstLine="600"/>
        <w:jc w:val="both"/>
        <w:rPr>
          <w:rFonts w:ascii="Times New Roman" w:eastAsia="Times New Roman" w:hAnsi="Times New Roman" w:cs="Times New Roman"/>
          <w:color w:val="auto"/>
          <w:lang w:eastAsia="en-US" w:bidi="ar-SA"/>
        </w:rPr>
      </w:pPr>
      <w:r w:rsidRPr="00851502">
        <w:rPr>
          <w:rFonts w:ascii="Times New Roman" w:eastAsia="Times New Roman" w:hAnsi="Times New Roman" w:cs="Times New Roman"/>
          <w:color w:val="auto"/>
          <w:lang w:eastAsia="en-US" w:bidi="ar-SA"/>
        </w:rPr>
        <w:t>искусство и литература - красота, гармония, духовный мир человека, нравственный выбор, смысл жизни, эстетическое развитие, этическое развитие;</w:t>
      </w:r>
    </w:p>
    <w:p w:rsidR="00851502" w:rsidRPr="00851502" w:rsidRDefault="00851502" w:rsidP="00851502">
      <w:pPr>
        <w:spacing w:line="278" w:lineRule="exact"/>
        <w:ind w:firstLine="600"/>
        <w:jc w:val="both"/>
        <w:rPr>
          <w:rFonts w:ascii="Times New Roman" w:eastAsia="Times New Roman" w:hAnsi="Times New Roman" w:cs="Times New Roman"/>
          <w:color w:val="auto"/>
          <w:lang w:eastAsia="en-US" w:bidi="ar-SA"/>
        </w:rPr>
      </w:pPr>
      <w:r w:rsidRPr="00851502">
        <w:rPr>
          <w:rFonts w:ascii="Times New Roman" w:eastAsia="Times New Roman" w:hAnsi="Times New Roman" w:cs="Times New Roman"/>
          <w:color w:val="auto"/>
          <w:lang w:eastAsia="en-US" w:bidi="ar-SA"/>
        </w:rPr>
        <w:t>природа - эволюция, родная земля, заповедная природа, планета Земля, экологическое сознание;</w:t>
      </w:r>
    </w:p>
    <w:p w:rsidR="00851502" w:rsidRPr="00851502" w:rsidRDefault="00851502" w:rsidP="00851502">
      <w:pPr>
        <w:spacing w:line="278" w:lineRule="exact"/>
        <w:ind w:firstLine="600"/>
        <w:jc w:val="both"/>
        <w:rPr>
          <w:rFonts w:ascii="Times New Roman" w:eastAsia="Times New Roman" w:hAnsi="Times New Roman" w:cs="Times New Roman"/>
          <w:color w:val="auto"/>
          <w:lang w:eastAsia="en-US" w:bidi="ar-SA"/>
        </w:rPr>
      </w:pPr>
      <w:r w:rsidRPr="00851502">
        <w:rPr>
          <w:rFonts w:ascii="Times New Roman" w:eastAsia="Times New Roman" w:hAnsi="Times New Roman" w:cs="Times New Roman"/>
          <w:color w:val="auto"/>
          <w:lang w:eastAsia="en-US" w:bidi="ar-SA"/>
        </w:rPr>
        <w:t>человечество - мир во всем мире, многообразие культур и народов, прогресс человечества, международное сотрудничество;</w:t>
      </w:r>
    </w:p>
    <w:p w:rsidR="00851502" w:rsidRPr="00851502" w:rsidRDefault="00851502" w:rsidP="00851502">
      <w:pPr>
        <w:spacing w:line="278" w:lineRule="exact"/>
        <w:ind w:firstLine="600"/>
        <w:jc w:val="both"/>
        <w:rPr>
          <w:rFonts w:ascii="Times New Roman" w:eastAsia="Times New Roman" w:hAnsi="Times New Roman" w:cs="Times New Roman"/>
          <w:color w:val="auto"/>
          <w:lang w:eastAsia="en-US" w:bidi="ar-SA"/>
        </w:rPr>
      </w:pPr>
      <w:r w:rsidRPr="00851502">
        <w:rPr>
          <w:rFonts w:ascii="Times New Roman" w:eastAsia="Times New Roman" w:hAnsi="Times New Roman" w:cs="Times New Roman"/>
          <w:color w:val="auto"/>
          <w:lang w:eastAsia="en-US" w:bidi="ar-SA"/>
        </w:rPr>
        <w:t>духовно-нравственное развитие личности - осуществляемое в процессе социализации последовательное расширение и укрепление ценностно - смысловой сферы личности, формирование способности человека оценивать и сознательно выстраивать на основе традиционных моральных норм и нравственных идеалов отношения к себе, другим людям, обществу, государству, Отечеству, миру в целом;</w:t>
      </w:r>
    </w:p>
    <w:p w:rsidR="00851502" w:rsidRPr="00851502" w:rsidRDefault="00851502" w:rsidP="00851502">
      <w:pPr>
        <w:spacing w:line="278" w:lineRule="exact"/>
        <w:ind w:firstLine="600"/>
        <w:jc w:val="both"/>
        <w:rPr>
          <w:rFonts w:ascii="Times New Roman" w:eastAsia="Times New Roman" w:hAnsi="Times New Roman" w:cs="Times New Roman"/>
          <w:color w:val="auto"/>
          <w:lang w:eastAsia="en-US" w:bidi="ar-SA"/>
        </w:rPr>
      </w:pPr>
      <w:r w:rsidRPr="00851502">
        <w:rPr>
          <w:rFonts w:ascii="Times New Roman" w:eastAsia="Times New Roman" w:hAnsi="Times New Roman" w:cs="Times New Roman"/>
          <w:color w:val="auto"/>
          <w:lang w:eastAsia="en-US" w:bidi="ar-SA"/>
        </w:rPr>
        <w:t xml:space="preserve">духовно-нравственное воспитание личности гражданина России - педагогически организованный процесс усвоения и приятия воспитанниками базовых национальных ценностей, имеющих иерархическую структуру и сложную организацию. </w:t>
      </w:r>
      <w:proofErr w:type="gramStart"/>
      <w:r w:rsidRPr="00851502">
        <w:rPr>
          <w:rFonts w:ascii="Times New Roman" w:eastAsia="Times New Roman" w:hAnsi="Times New Roman" w:cs="Times New Roman"/>
          <w:color w:val="auto"/>
          <w:lang w:eastAsia="en-US" w:bidi="ar-SA"/>
        </w:rPr>
        <w:t>Носителями этих ценностей являются многонациональный народ Российской Федерации, государство, семья, культурно - территориальные сообщества, традиционные российские религиозные объединения (христианские, прежде всего в форме русского православия, исламские, иудаистские, буддистские), мировое сообщество.</w:t>
      </w:r>
      <w:proofErr w:type="gramEnd"/>
    </w:p>
    <w:p w:rsidR="00851502" w:rsidRPr="00851502" w:rsidRDefault="00851502" w:rsidP="00851502">
      <w:pPr>
        <w:spacing w:line="278" w:lineRule="exact"/>
        <w:ind w:firstLine="600"/>
        <w:jc w:val="both"/>
        <w:rPr>
          <w:rFonts w:ascii="Times New Roman" w:eastAsia="Times New Roman" w:hAnsi="Times New Roman" w:cs="Times New Roman"/>
          <w:color w:val="auto"/>
          <w:sz w:val="22"/>
          <w:szCs w:val="22"/>
        </w:rPr>
      </w:pPr>
      <w:r w:rsidRPr="00851502">
        <w:rPr>
          <w:rFonts w:ascii="Times New Roman" w:eastAsia="Times New Roman" w:hAnsi="Times New Roman" w:cs="Times New Roman"/>
          <w:color w:val="auto"/>
          <w:sz w:val="22"/>
          <w:szCs w:val="22"/>
        </w:rPr>
        <w:t>Образовательный процесс в МДОУ «Детский сад 235» в целом обеспечивает решение задач воспитания детей дошкольного возраста, но возникла необходимость систематизировать воспитательный процесс, где ежеминутное взаимодействие педагогов с воспитанниками и их родителями обеспечит:</w:t>
      </w:r>
    </w:p>
    <w:p w:rsidR="00851502" w:rsidRPr="00851502" w:rsidRDefault="00851502" w:rsidP="005C1F7C">
      <w:pPr>
        <w:numPr>
          <w:ilvl w:val="0"/>
          <w:numId w:val="3"/>
        </w:numPr>
        <w:tabs>
          <w:tab w:val="left" w:pos="1272"/>
        </w:tabs>
        <w:spacing w:line="278" w:lineRule="exact"/>
        <w:jc w:val="both"/>
        <w:rPr>
          <w:rFonts w:ascii="Times New Roman" w:eastAsia="Times New Roman" w:hAnsi="Times New Roman" w:cs="Times New Roman"/>
          <w:color w:val="auto"/>
          <w:sz w:val="22"/>
          <w:szCs w:val="22"/>
        </w:rPr>
      </w:pPr>
      <w:r w:rsidRPr="00851502">
        <w:rPr>
          <w:rFonts w:ascii="Times New Roman" w:eastAsia="Times New Roman" w:hAnsi="Times New Roman" w:cs="Times New Roman"/>
          <w:color w:val="auto"/>
          <w:sz w:val="22"/>
          <w:szCs w:val="22"/>
        </w:rPr>
        <w:t>принятие детьми базовых общечеловеческих ценностей, национальных духовных традиций;</w:t>
      </w:r>
    </w:p>
    <w:p w:rsidR="00851502" w:rsidRPr="00851502" w:rsidRDefault="00851502" w:rsidP="005C1F7C">
      <w:pPr>
        <w:numPr>
          <w:ilvl w:val="0"/>
          <w:numId w:val="3"/>
        </w:numPr>
        <w:tabs>
          <w:tab w:val="left" w:pos="1272"/>
        </w:tabs>
        <w:spacing w:line="278" w:lineRule="exact"/>
        <w:jc w:val="both"/>
        <w:rPr>
          <w:rFonts w:ascii="Times New Roman" w:eastAsia="Times New Roman" w:hAnsi="Times New Roman" w:cs="Times New Roman"/>
          <w:color w:val="auto"/>
          <w:sz w:val="22"/>
          <w:szCs w:val="22"/>
        </w:rPr>
      </w:pPr>
      <w:r w:rsidRPr="00851502">
        <w:rPr>
          <w:rFonts w:ascii="Times New Roman" w:eastAsia="Times New Roman" w:hAnsi="Times New Roman" w:cs="Times New Roman"/>
          <w:color w:val="auto"/>
          <w:sz w:val="22"/>
          <w:szCs w:val="22"/>
        </w:rPr>
        <w:t>готовность и способность детей выражать и отстаивать свою общественную позицию, критически оценивать собственные намерения, мысли и поступки;</w:t>
      </w:r>
    </w:p>
    <w:p w:rsidR="00851502" w:rsidRPr="00851502" w:rsidRDefault="00851502" w:rsidP="005C1F7C">
      <w:pPr>
        <w:numPr>
          <w:ilvl w:val="0"/>
          <w:numId w:val="3"/>
        </w:numPr>
        <w:tabs>
          <w:tab w:val="left" w:pos="1272"/>
        </w:tabs>
        <w:spacing w:line="278" w:lineRule="exact"/>
        <w:jc w:val="both"/>
        <w:rPr>
          <w:rFonts w:ascii="Times New Roman" w:eastAsia="Times New Roman" w:hAnsi="Times New Roman" w:cs="Times New Roman"/>
          <w:color w:val="auto"/>
          <w:sz w:val="22"/>
          <w:szCs w:val="22"/>
        </w:rPr>
      </w:pPr>
      <w:r w:rsidRPr="00851502">
        <w:rPr>
          <w:rFonts w:ascii="Times New Roman" w:eastAsia="Times New Roman" w:hAnsi="Times New Roman" w:cs="Times New Roman"/>
          <w:color w:val="auto"/>
          <w:sz w:val="22"/>
          <w:szCs w:val="22"/>
        </w:rPr>
        <w:t>способность детей к самостоятельным поступкам и действиям, совершаемым на основе морального выбора, принятию ответственности за их результаты, целеустремленность и настойчивость в достижении результата;</w:t>
      </w:r>
    </w:p>
    <w:p w:rsidR="00851502" w:rsidRPr="00851502" w:rsidRDefault="00851502" w:rsidP="005C1F7C">
      <w:pPr>
        <w:numPr>
          <w:ilvl w:val="0"/>
          <w:numId w:val="3"/>
        </w:numPr>
        <w:tabs>
          <w:tab w:val="left" w:pos="1272"/>
        </w:tabs>
        <w:spacing w:line="278" w:lineRule="exact"/>
        <w:jc w:val="both"/>
        <w:rPr>
          <w:rFonts w:ascii="Times New Roman" w:eastAsia="Times New Roman" w:hAnsi="Times New Roman" w:cs="Times New Roman"/>
          <w:color w:val="auto"/>
          <w:sz w:val="22"/>
          <w:szCs w:val="22"/>
        </w:rPr>
      </w:pPr>
      <w:r w:rsidRPr="00851502">
        <w:rPr>
          <w:rFonts w:ascii="Times New Roman" w:eastAsia="Times New Roman" w:hAnsi="Times New Roman" w:cs="Times New Roman"/>
          <w:color w:val="auto"/>
          <w:sz w:val="22"/>
          <w:szCs w:val="22"/>
        </w:rPr>
        <w:t>трудолюбие, бережливость, жизненный оптимизм, способность к преодолению трудностей;</w:t>
      </w:r>
    </w:p>
    <w:p w:rsidR="00851502" w:rsidRPr="00851502" w:rsidRDefault="00851502" w:rsidP="005C1F7C">
      <w:pPr>
        <w:numPr>
          <w:ilvl w:val="0"/>
          <w:numId w:val="3"/>
        </w:numPr>
        <w:tabs>
          <w:tab w:val="left" w:pos="1272"/>
        </w:tabs>
        <w:spacing w:line="278" w:lineRule="exact"/>
        <w:jc w:val="both"/>
        <w:rPr>
          <w:rFonts w:ascii="Times New Roman" w:eastAsia="Times New Roman" w:hAnsi="Times New Roman" w:cs="Times New Roman"/>
          <w:color w:val="auto"/>
          <w:sz w:val="22"/>
          <w:szCs w:val="22"/>
        </w:rPr>
      </w:pPr>
      <w:r w:rsidRPr="00851502">
        <w:rPr>
          <w:rFonts w:ascii="Times New Roman" w:eastAsia="Times New Roman" w:hAnsi="Times New Roman" w:cs="Times New Roman"/>
          <w:color w:val="auto"/>
          <w:sz w:val="22"/>
          <w:szCs w:val="22"/>
        </w:rPr>
        <w:t>осознание ценности других людей, ценности человеческой жизни, нетерпимость к действиям и влияниям, представляющим угрозу жизни, физическому и нравственному здоровью и духовной безопасности личности каждого ребенка, умение им противодействовать;</w:t>
      </w:r>
    </w:p>
    <w:p w:rsidR="00851502" w:rsidRPr="00851502" w:rsidRDefault="00851502" w:rsidP="005C1F7C">
      <w:pPr>
        <w:numPr>
          <w:ilvl w:val="0"/>
          <w:numId w:val="3"/>
        </w:numPr>
        <w:tabs>
          <w:tab w:val="left" w:pos="1272"/>
        </w:tabs>
        <w:spacing w:line="278" w:lineRule="exact"/>
        <w:jc w:val="both"/>
        <w:rPr>
          <w:rFonts w:ascii="Times New Roman" w:eastAsia="Times New Roman" w:hAnsi="Times New Roman" w:cs="Times New Roman"/>
          <w:color w:val="auto"/>
          <w:sz w:val="22"/>
          <w:szCs w:val="22"/>
        </w:rPr>
      </w:pPr>
      <w:r w:rsidRPr="00851502">
        <w:rPr>
          <w:rFonts w:ascii="Times New Roman" w:eastAsia="Times New Roman" w:hAnsi="Times New Roman" w:cs="Times New Roman"/>
          <w:color w:val="auto"/>
          <w:sz w:val="22"/>
          <w:szCs w:val="22"/>
        </w:rPr>
        <w:t>свободолюбие, как способность к сознательному личностному, профессиональному, гражданскому и иному самоопределению и развитию в сочетании с моральной ответственностью ребенка перед семьей, обществом, Россией, будущими поколениями;</w:t>
      </w:r>
    </w:p>
    <w:p w:rsidR="00851502" w:rsidRPr="00851502" w:rsidRDefault="00851502" w:rsidP="003C24FD">
      <w:pPr>
        <w:numPr>
          <w:ilvl w:val="0"/>
          <w:numId w:val="3"/>
        </w:numPr>
        <w:tabs>
          <w:tab w:val="left" w:pos="1272"/>
        </w:tabs>
        <w:jc w:val="both"/>
        <w:rPr>
          <w:rFonts w:ascii="Times New Roman" w:eastAsia="Times New Roman" w:hAnsi="Times New Roman" w:cs="Times New Roman"/>
          <w:color w:val="auto"/>
          <w:sz w:val="22"/>
          <w:szCs w:val="22"/>
        </w:rPr>
      </w:pPr>
      <w:r w:rsidRPr="00851502">
        <w:rPr>
          <w:rFonts w:ascii="Times New Roman" w:eastAsia="Times New Roman" w:hAnsi="Times New Roman" w:cs="Times New Roman"/>
          <w:color w:val="auto"/>
          <w:sz w:val="22"/>
          <w:szCs w:val="22"/>
        </w:rPr>
        <w:t xml:space="preserve">укрепление веры в Россию, чувство личной ответственности за Отечество перед </w:t>
      </w:r>
      <w:r w:rsidRPr="00851502">
        <w:rPr>
          <w:rFonts w:ascii="Times New Roman" w:eastAsia="Times New Roman" w:hAnsi="Times New Roman" w:cs="Times New Roman"/>
          <w:color w:val="auto"/>
          <w:sz w:val="22"/>
          <w:szCs w:val="22"/>
        </w:rPr>
        <w:lastRenderedPageBreak/>
        <w:t>прошлыми, настоящими и будущими поколениями.</w:t>
      </w:r>
    </w:p>
    <w:p w:rsidR="00851502" w:rsidRPr="00851502" w:rsidRDefault="00851502" w:rsidP="003C24FD">
      <w:pPr>
        <w:ind w:firstLine="600"/>
        <w:jc w:val="both"/>
        <w:rPr>
          <w:rFonts w:ascii="Times New Roman" w:eastAsia="Times New Roman" w:hAnsi="Times New Roman" w:cs="Times New Roman"/>
          <w:color w:val="auto"/>
          <w:sz w:val="22"/>
          <w:szCs w:val="22"/>
        </w:rPr>
      </w:pPr>
      <w:r w:rsidRPr="00851502">
        <w:rPr>
          <w:rFonts w:ascii="Times New Roman" w:eastAsia="Times New Roman" w:hAnsi="Times New Roman" w:cs="Times New Roman"/>
          <w:color w:val="auto"/>
          <w:sz w:val="22"/>
          <w:szCs w:val="22"/>
        </w:rPr>
        <w:t xml:space="preserve">Рабочая программа воспитания показывает, каким образом педагогические работники </w:t>
      </w:r>
      <w:r w:rsidR="0030778E" w:rsidRPr="0030778E">
        <w:rPr>
          <w:rFonts w:ascii="Times New Roman" w:eastAsia="Times New Roman" w:hAnsi="Times New Roman" w:cs="Times New Roman"/>
          <w:color w:val="auto"/>
          <w:sz w:val="22"/>
          <w:szCs w:val="22"/>
        </w:rPr>
        <w:t xml:space="preserve">МБДОУ «Детский сад № 34 «Гульчечек» </w:t>
      </w:r>
      <w:r w:rsidRPr="00851502">
        <w:rPr>
          <w:rFonts w:ascii="Times New Roman" w:eastAsia="Times New Roman" w:hAnsi="Times New Roman" w:cs="Times New Roman"/>
          <w:color w:val="auto"/>
          <w:sz w:val="22"/>
          <w:szCs w:val="22"/>
        </w:rPr>
        <w:t>(старший воспитатель, воспитатель, педагог-психо</w:t>
      </w:r>
      <w:r w:rsidR="0030778E">
        <w:rPr>
          <w:rFonts w:ascii="Times New Roman" w:eastAsia="Times New Roman" w:hAnsi="Times New Roman" w:cs="Times New Roman"/>
          <w:color w:val="auto"/>
          <w:sz w:val="22"/>
          <w:szCs w:val="22"/>
        </w:rPr>
        <w:t>лог, учитель-логопед (логопед)</w:t>
      </w:r>
      <w:r w:rsidRPr="00851502">
        <w:rPr>
          <w:rFonts w:ascii="Times New Roman" w:eastAsia="Times New Roman" w:hAnsi="Times New Roman" w:cs="Times New Roman"/>
          <w:color w:val="auto"/>
          <w:sz w:val="22"/>
          <w:szCs w:val="22"/>
        </w:rPr>
        <w:t>, музыкальный руководитель, инструктор по физической культуре) в тесном сотрудничестве с семьями воспитанников могут реализовать процесс воспитания в период проживания детьми всех этапов детства (раннего и дошкольного возраста).</w:t>
      </w:r>
    </w:p>
    <w:p w:rsidR="00851502" w:rsidRPr="00CF0778" w:rsidRDefault="00851502" w:rsidP="003C24FD">
      <w:pPr>
        <w:ind w:firstLine="624"/>
        <w:rPr>
          <w:rFonts w:ascii="Times New Roman" w:hAnsi="Times New Roman" w:cs="Times New Roman"/>
        </w:rPr>
      </w:pPr>
    </w:p>
    <w:p w:rsidR="00B06BAE" w:rsidRPr="00CF0778" w:rsidRDefault="00B06BAE" w:rsidP="003C24FD">
      <w:pPr>
        <w:ind w:firstLine="624"/>
        <w:rPr>
          <w:rFonts w:ascii="Times New Roman" w:hAnsi="Times New Roman" w:cs="Times New Roman"/>
        </w:rPr>
      </w:pPr>
    </w:p>
    <w:p w:rsidR="00B06BAE" w:rsidRPr="00CF0778" w:rsidRDefault="00B06BAE" w:rsidP="003C24FD">
      <w:pPr>
        <w:ind w:firstLine="624"/>
        <w:jc w:val="center"/>
        <w:rPr>
          <w:rFonts w:ascii="Times New Roman" w:hAnsi="Times New Roman" w:cs="Times New Roman"/>
          <w:b/>
        </w:rPr>
      </w:pPr>
      <w:r w:rsidRPr="00CF0778">
        <w:rPr>
          <w:rFonts w:ascii="Times New Roman" w:hAnsi="Times New Roman" w:cs="Times New Roman"/>
          <w:b/>
        </w:rPr>
        <w:t xml:space="preserve">Раздел I. Целевые ориентиры и планируемые результаты </w:t>
      </w:r>
      <w:r w:rsidR="003C24FD">
        <w:rPr>
          <w:rFonts w:ascii="Times New Roman" w:hAnsi="Times New Roman" w:cs="Times New Roman"/>
          <w:b/>
        </w:rPr>
        <w:t xml:space="preserve">рабочей </w:t>
      </w:r>
      <w:r w:rsidRPr="00CF0778">
        <w:rPr>
          <w:rFonts w:ascii="Times New Roman" w:hAnsi="Times New Roman" w:cs="Times New Roman"/>
          <w:b/>
        </w:rPr>
        <w:t>программы</w:t>
      </w:r>
    </w:p>
    <w:p w:rsidR="00B06BAE" w:rsidRPr="00CF0778" w:rsidRDefault="00B06BAE" w:rsidP="003C24FD">
      <w:pPr>
        <w:ind w:firstLine="624"/>
        <w:rPr>
          <w:rFonts w:ascii="Times New Roman" w:hAnsi="Times New Roman" w:cs="Times New Roman"/>
        </w:rPr>
      </w:pPr>
    </w:p>
    <w:p w:rsidR="00B06BAE" w:rsidRPr="00CF0778" w:rsidRDefault="00B06BAE" w:rsidP="003C24FD">
      <w:pPr>
        <w:ind w:firstLine="624"/>
        <w:jc w:val="both"/>
        <w:rPr>
          <w:rFonts w:ascii="Times New Roman" w:hAnsi="Times New Roman" w:cs="Times New Roman"/>
        </w:rPr>
      </w:pPr>
      <w:r w:rsidRPr="00CF0778">
        <w:rPr>
          <w:rFonts w:ascii="Times New Roman" w:hAnsi="Times New Roman" w:cs="Times New Roman"/>
        </w:rPr>
        <w:t>Современный национальный воспитательный идеал — это высоконравственный, творческий, компетентный гражданин России, принимающий судьбу Отечества как свою личную, осознающий ответственность за настоящее и будущее своей страны, укоренённый в духовных и культурных традициях многонационального народа Российской Федерации.</w:t>
      </w:r>
    </w:p>
    <w:p w:rsidR="00B06BAE" w:rsidRPr="00CF0778" w:rsidRDefault="00B06BAE" w:rsidP="0030778E">
      <w:pPr>
        <w:ind w:firstLine="624"/>
        <w:jc w:val="both"/>
        <w:rPr>
          <w:rFonts w:ascii="Times New Roman" w:hAnsi="Times New Roman" w:cs="Times New Roman"/>
        </w:rPr>
      </w:pPr>
      <w:r w:rsidRPr="00CF0778">
        <w:rPr>
          <w:rFonts w:ascii="Times New Roman" w:hAnsi="Times New Roman" w:cs="Times New Roman"/>
        </w:rPr>
        <w:t xml:space="preserve">   Исходя из этого воспитательного идеала, а также основываясь на базовых для нашего общества ценностях (таких как семья, труд, отечество, природа, мир, знания, культура, здоровье, человек) формулируется </w:t>
      </w:r>
      <w:r w:rsidRPr="00CF0778">
        <w:rPr>
          <w:rFonts w:ascii="Times New Roman" w:hAnsi="Times New Roman" w:cs="Times New Roman"/>
          <w:b/>
        </w:rPr>
        <w:t>общая цель воспитания</w:t>
      </w:r>
      <w:r w:rsidRPr="00CF0778">
        <w:rPr>
          <w:rFonts w:ascii="Times New Roman" w:hAnsi="Times New Roman" w:cs="Times New Roman"/>
        </w:rPr>
        <w:t xml:space="preserve"> в МБДОУ «Детский сад комбинированного вида №34 «Гульчечек» ЗМР РТ – личностное развитие воспитанников, проявляющееся:</w:t>
      </w:r>
    </w:p>
    <w:p w:rsidR="00B06BAE" w:rsidRPr="00CF0778" w:rsidRDefault="00B06BAE" w:rsidP="0030778E">
      <w:pPr>
        <w:ind w:firstLine="624"/>
        <w:jc w:val="both"/>
        <w:rPr>
          <w:rFonts w:ascii="Times New Roman" w:hAnsi="Times New Roman" w:cs="Times New Roman"/>
        </w:rPr>
      </w:pPr>
      <w:r w:rsidRPr="00CF0778">
        <w:rPr>
          <w:rFonts w:ascii="Times New Roman" w:hAnsi="Times New Roman" w:cs="Times New Roman"/>
        </w:rPr>
        <w:t xml:space="preserve">1) в усвоении ими знаний основных норм, которые общество выработало </w:t>
      </w:r>
      <w:proofErr w:type="gramStart"/>
      <w:r w:rsidRPr="00CF0778">
        <w:rPr>
          <w:rFonts w:ascii="Times New Roman" w:hAnsi="Times New Roman" w:cs="Times New Roman"/>
        </w:rPr>
        <w:t>на</w:t>
      </w:r>
      <w:proofErr w:type="gramEnd"/>
    </w:p>
    <w:p w:rsidR="00B06BAE" w:rsidRPr="00CF0778" w:rsidRDefault="00B06BAE" w:rsidP="0030778E">
      <w:pPr>
        <w:ind w:firstLine="624"/>
        <w:jc w:val="both"/>
        <w:rPr>
          <w:rFonts w:ascii="Times New Roman" w:hAnsi="Times New Roman" w:cs="Times New Roman"/>
        </w:rPr>
      </w:pPr>
      <w:r w:rsidRPr="00CF0778">
        <w:rPr>
          <w:rFonts w:ascii="Times New Roman" w:hAnsi="Times New Roman" w:cs="Times New Roman"/>
        </w:rPr>
        <w:t>основе этих ценностей (то есть, в усвоении ими социально значимых знаний);</w:t>
      </w:r>
    </w:p>
    <w:p w:rsidR="00B06BAE" w:rsidRPr="00CF0778" w:rsidRDefault="00B06BAE" w:rsidP="0030778E">
      <w:pPr>
        <w:ind w:firstLine="624"/>
        <w:jc w:val="both"/>
        <w:rPr>
          <w:rFonts w:ascii="Times New Roman" w:hAnsi="Times New Roman" w:cs="Times New Roman"/>
        </w:rPr>
      </w:pPr>
      <w:r w:rsidRPr="00CF0778">
        <w:rPr>
          <w:rFonts w:ascii="Times New Roman" w:hAnsi="Times New Roman" w:cs="Times New Roman"/>
        </w:rPr>
        <w:t>2) в развитии их позитивных отношений к этим общественным ценностям (то есть</w:t>
      </w:r>
      <w:r w:rsidR="00D864EC" w:rsidRPr="00CF0778">
        <w:rPr>
          <w:rFonts w:ascii="Times New Roman" w:hAnsi="Times New Roman" w:cs="Times New Roman"/>
        </w:rPr>
        <w:t xml:space="preserve"> развитие дошкольников в  социуме</w:t>
      </w:r>
      <w:r w:rsidRPr="00CF0778">
        <w:rPr>
          <w:rFonts w:ascii="Times New Roman" w:hAnsi="Times New Roman" w:cs="Times New Roman"/>
        </w:rPr>
        <w:t>);</w:t>
      </w:r>
    </w:p>
    <w:p w:rsidR="00B06BAE" w:rsidRPr="00CF0778" w:rsidRDefault="00B06BAE" w:rsidP="0030778E">
      <w:pPr>
        <w:ind w:firstLine="624"/>
        <w:jc w:val="both"/>
        <w:rPr>
          <w:rFonts w:ascii="Times New Roman" w:hAnsi="Times New Roman" w:cs="Times New Roman"/>
        </w:rPr>
      </w:pPr>
      <w:r w:rsidRPr="00CF0778">
        <w:rPr>
          <w:rFonts w:ascii="Times New Roman" w:hAnsi="Times New Roman" w:cs="Times New Roman"/>
        </w:rPr>
        <w:t>3) в приобретении ими соответствующего этим ценностям опыта поведения,</w:t>
      </w:r>
    </w:p>
    <w:p w:rsidR="00B06BAE" w:rsidRPr="00CF0778" w:rsidRDefault="00B06BAE" w:rsidP="0030778E">
      <w:pPr>
        <w:ind w:firstLine="624"/>
        <w:jc w:val="both"/>
        <w:rPr>
          <w:rFonts w:ascii="Times New Roman" w:hAnsi="Times New Roman" w:cs="Times New Roman"/>
        </w:rPr>
      </w:pPr>
      <w:r w:rsidRPr="00CF0778">
        <w:rPr>
          <w:rFonts w:ascii="Times New Roman" w:hAnsi="Times New Roman" w:cs="Times New Roman"/>
        </w:rPr>
        <w:t>опыта применения сформированных знаний и отношений на практике (то есть вприобретении ими опыта осуществления социально значимых дел);</w:t>
      </w:r>
    </w:p>
    <w:p w:rsidR="00B06BAE" w:rsidRPr="00CF0778" w:rsidRDefault="00B06BAE" w:rsidP="0030778E">
      <w:pPr>
        <w:ind w:firstLine="624"/>
        <w:jc w:val="both"/>
        <w:rPr>
          <w:rFonts w:ascii="Times New Roman" w:hAnsi="Times New Roman" w:cs="Times New Roman"/>
        </w:rPr>
      </w:pPr>
      <w:r w:rsidRPr="00CF0778">
        <w:rPr>
          <w:rFonts w:ascii="Times New Roman" w:hAnsi="Times New Roman" w:cs="Times New Roman"/>
        </w:rPr>
        <w:t>4) в формировании гражданско-патриотического сознания, развитии чувства сопричастности к истории малой Родины.</w:t>
      </w:r>
    </w:p>
    <w:p w:rsidR="00B06BAE" w:rsidRPr="00CF0778" w:rsidRDefault="00B06BAE" w:rsidP="0030778E">
      <w:pPr>
        <w:ind w:firstLine="624"/>
        <w:jc w:val="both"/>
        <w:rPr>
          <w:rFonts w:ascii="Times New Roman" w:hAnsi="Times New Roman" w:cs="Times New Roman"/>
        </w:rPr>
      </w:pPr>
      <w:r w:rsidRPr="00CF0778">
        <w:rPr>
          <w:rFonts w:ascii="Times New Roman" w:hAnsi="Times New Roman" w:cs="Times New Roman"/>
        </w:rPr>
        <w:t xml:space="preserve"> 5) Воспитывать активную жизненную позицию через творческую и проектную деятельность.</w:t>
      </w:r>
    </w:p>
    <w:p w:rsidR="00B06BAE" w:rsidRPr="00CF0778" w:rsidRDefault="00B06BAE" w:rsidP="0030778E">
      <w:pPr>
        <w:ind w:firstLine="624"/>
        <w:jc w:val="both"/>
        <w:rPr>
          <w:rFonts w:ascii="Times New Roman" w:hAnsi="Times New Roman" w:cs="Times New Roman"/>
        </w:rPr>
      </w:pPr>
      <w:r w:rsidRPr="00CF0778">
        <w:rPr>
          <w:rFonts w:ascii="Times New Roman" w:hAnsi="Times New Roman" w:cs="Times New Roman"/>
        </w:rPr>
        <w:t xml:space="preserve"> 6) Развивать у дошкольников инициативу, стремление к самообразованию, саморазвитию, самоуправлению, способности к успешной социализации в обществе и культуру межличностных отношений.</w:t>
      </w:r>
    </w:p>
    <w:p w:rsidR="00B06BAE" w:rsidRPr="00CF0778" w:rsidRDefault="00B06BAE" w:rsidP="0030778E">
      <w:pPr>
        <w:ind w:firstLine="624"/>
        <w:jc w:val="both"/>
        <w:rPr>
          <w:rFonts w:ascii="Times New Roman" w:hAnsi="Times New Roman" w:cs="Times New Roman"/>
        </w:rPr>
      </w:pPr>
      <w:r w:rsidRPr="00CF0778">
        <w:rPr>
          <w:rFonts w:ascii="Times New Roman" w:hAnsi="Times New Roman" w:cs="Times New Roman"/>
        </w:rPr>
        <w:t>Данная цель ориентирует педагогов не на обеспечение соответствия</w:t>
      </w:r>
    </w:p>
    <w:p w:rsidR="00B06BAE" w:rsidRPr="00CF0778" w:rsidRDefault="00B06BAE" w:rsidP="0030778E">
      <w:pPr>
        <w:ind w:firstLine="624"/>
        <w:jc w:val="both"/>
        <w:rPr>
          <w:rFonts w:ascii="Times New Roman" w:hAnsi="Times New Roman" w:cs="Times New Roman"/>
        </w:rPr>
      </w:pPr>
      <w:r w:rsidRPr="00CF0778">
        <w:rPr>
          <w:rFonts w:ascii="Times New Roman" w:hAnsi="Times New Roman" w:cs="Times New Roman"/>
        </w:rPr>
        <w:t>личности ребенка единому уровню воспитанности, а на обеспечение позитивнойдинамики развития его личности. В связи с этим важно сочетание усилийпедагога по развитию личности ребенка и усилий самого ребенка по своемусаморазвитию. Их сотрудничество, партнерские отношения являются важнымфак</w:t>
      </w:r>
      <w:r w:rsidR="00D864EC" w:rsidRPr="00CF0778">
        <w:rPr>
          <w:rFonts w:ascii="Times New Roman" w:hAnsi="Times New Roman" w:cs="Times New Roman"/>
        </w:rPr>
        <w:t xml:space="preserve">тором успеха в достижении цели.  </w:t>
      </w:r>
      <w:r w:rsidRPr="00CF0778">
        <w:rPr>
          <w:rFonts w:ascii="Times New Roman" w:hAnsi="Times New Roman" w:cs="Times New Roman"/>
        </w:rPr>
        <w:t>Достижению поставленной цел</w:t>
      </w:r>
      <w:r w:rsidR="00D864EC" w:rsidRPr="00CF0778">
        <w:rPr>
          <w:rFonts w:ascii="Times New Roman" w:hAnsi="Times New Roman" w:cs="Times New Roman"/>
        </w:rPr>
        <w:t xml:space="preserve">и воспитания дошкольников будет </w:t>
      </w:r>
      <w:r w:rsidRPr="00CF0778">
        <w:rPr>
          <w:rFonts w:ascii="Times New Roman" w:hAnsi="Times New Roman" w:cs="Times New Roman"/>
        </w:rPr>
        <w:t xml:space="preserve">способствовать </w:t>
      </w:r>
      <w:r w:rsidRPr="00CF0778">
        <w:rPr>
          <w:rFonts w:ascii="Times New Roman" w:hAnsi="Times New Roman" w:cs="Times New Roman"/>
          <w:b/>
        </w:rPr>
        <w:t>решение следующих основных задач</w:t>
      </w:r>
      <w:r w:rsidRPr="00CF0778">
        <w:rPr>
          <w:rFonts w:ascii="Times New Roman" w:hAnsi="Times New Roman" w:cs="Times New Roman"/>
        </w:rPr>
        <w:t>:</w:t>
      </w:r>
    </w:p>
    <w:p w:rsidR="00B06BAE" w:rsidRPr="00CF0778" w:rsidRDefault="00B06BAE" w:rsidP="0030778E">
      <w:pPr>
        <w:ind w:firstLine="624"/>
        <w:jc w:val="both"/>
        <w:rPr>
          <w:rFonts w:ascii="Times New Roman" w:hAnsi="Times New Roman" w:cs="Times New Roman"/>
        </w:rPr>
      </w:pPr>
      <w:r w:rsidRPr="00CF0778">
        <w:rPr>
          <w:rFonts w:ascii="Times New Roman" w:hAnsi="Times New Roman" w:cs="Times New Roman"/>
        </w:rPr>
        <w:t xml:space="preserve">•развитие </w:t>
      </w:r>
      <w:proofErr w:type="gramStart"/>
      <w:r w:rsidRPr="00CF0778">
        <w:rPr>
          <w:rFonts w:ascii="Times New Roman" w:hAnsi="Times New Roman" w:cs="Times New Roman"/>
        </w:rPr>
        <w:t>социальных</w:t>
      </w:r>
      <w:proofErr w:type="gramEnd"/>
      <w:r w:rsidRPr="00CF0778">
        <w:rPr>
          <w:rFonts w:ascii="Times New Roman" w:hAnsi="Times New Roman" w:cs="Times New Roman"/>
        </w:rPr>
        <w:t>, нравственных, физических, интеллектуальных,</w:t>
      </w:r>
    </w:p>
    <w:p w:rsidR="00B06BAE" w:rsidRPr="00CF0778" w:rsidRDefault="00B06BAE" w:rsidP="0030778E">
      <w:pPr>
        <w:ind w:firstLine="624"/>
        <w:jc w:val="both"/>
        <w:rPr>
          <w:rFonts w:ascii="Times New Roman" w:hAnsi="Times New Roman" w:cs="Times New Roman"/>
        </w:rPr>
      </w:pPr>
      <w:r w:rsidRPr="00CF0778">
        <w:rPr>
          <w:rFonts w:ascii="Times New Roman" w:hAnsi="Times New Roman" w:cs="Times New Roman"/>
        </w:rPr>
        <w:t xml:space="preserve">эстетических качеств; создание благоприятных условий для </w:t>
      </w:r>
      <w:proofErr w:type="gramStart"/>
      <w:r w:rsidRPr="00CF0778">
        <w:rPr>
          <w:rFonts w:ascii="Times New Roman" w:hAnsi="Times New Roman" w:cs="Times New Roman"/>
        </w:rPr>
        <w:t>гармоничного</w:t>
      </w:r>
      <w:proofErr w:type="gramEnd"/>
    </w:p>
    <w:p w:rsidR="00B06BAE" w:rsidRPr="00CF0778" w:rsidRDefault="00B06BAE" w:rsidP="0030778E">
      <w:pPr>
        <w:ind w:firstLine="624"/>
        <w:jc w:val="both"/>
        <w:rPr>
          <w:rFonts w:ascii="Times New Roman" w:hAnsi="Times New Roman" w:cs="Times New Roman"/>
        </w:rPr>
      </w:pPr>
      <w:r w:rsidRPr="00CF0778">
        <w:rPr>
          <w:rFonts w:ascii="Times New Roman" w:hAnsi="Times New Roman" w:cs="Times New Roman"/>
        </w:rPr>
        <w:t xml:space="preserve">развития каждого ребенка в соответствии с его </w:t>
      </w:r>
      <w:proofErr w:type="gramStart"/>
      <w:r w:rsidRPr="00CF0778">
        <w:rPr>
          <w:rFonts w:ascii="Times New Roman" w:hAnsi="Times New Roman" w:cs="Times New Roman"/>
        </w:rPr>
        <w:t>возрастными</w:t>
      </w:r>
      <w:proofErr w:type="gramEnd"/>
      <w:r w:rsidRPr="00CF0778">
        <w:rPr>
          <w:rFonts w:ascii="Times New Roman" w:hAnsi="Times New Roman" w:cs="Times New Roman"/>
        </w:rPr>
        <w:t>, гендерными,</w:t>
      </w:r>
    </w:p>
    <w:p w:rsidR="00B06BAE" w:rsidRPr="00CF0778" w:rsidRDefault="00B06BAE" w:rsidP="0030778E">
      <w:pPr>
        <w:ind w:firstLine="624"/>
        <w:jc w:val="both"/>
        <w:rPr>
          <w:rFonts w:ascii="Times New Roman" w:hAnsi="Times New Roman" w:cs="Times New Roman"/>
        </w:rPr>
      </w:pPr>
      <w:r w:rsidRPr="00CF0778">
        <w:rPr>
          <w:rFonts w:ascii="Times New Roman" w:hAnsi="Times New Roman" w:cs="Times New Roman"/>
        </w:rPr>
        <w:t>индивидуальными особенностями и склонностями;</w:t>
      </w:r>
    </w:p>
    <w:p w:rsidR="00B06BAE" w:rsidRPr="00CF0778" w:rsidRDefault="00B06BAE" w:rsidP="0030778E">
      <w:pPr>
        <w:ind w:firstLine="624"/>
        <w:jc w:val="both"/>
        <w:rPr>
          <w:rFonts w:ascii="Times New Roman" w:hAnsi="Times New Roman" w:cs="Times New Roman"/>
        </w:rPr>
      </w:pPr>
      <w:r w:rsidRPr="00CF0778">
        <w:rPr>
          <w:rFonts w:ascii="Times New Roman" w:hAnsi="Times New Roman" w:cs="Times New Roman"/>
        </w:rPr>
        <w:t>•формирование общей культуры личности, в том числе ценностей здорового иустойчивого образа жизни, инициативности, самостоятельности и</w:t>
      </w:r>
    </w:p>
    <w:p w:rsidR="00B06BAE" w:rsidRPr="00CF0778" w:rsidRDefault="00B06BAE" w:rsidP="0030778E">
      <w:pPr>
        <w:ind w:firstLine="624"/>
        <w:jc w:val="both"/>
        <w:rPr>
          <w:rFonts w:ascii="Times New Roman" w:hAnsi="Times New Roman" w:cs="Times New Roman"/>
        </w:rPr>
      </w:pPr>
      <w:r w:rsidRPr="00CF0778">
        <w:rPr>
          <w:rFonts w:ascii="Times New Roman" w:hAnsi="Times New Roman" w:cs="Times New Roman"/>
        </w:rPr>
        <w:t>ответственности, активной жизненной позиции;</w:t>
      </w:r>
    </w:p>
    <w:p w:rsidR="00B06BAE" w:rsidRPr="00CF0778" w:rsidRDefault="00B06BAE" w:rsidP="0030778E">
      <w:pPr>
        <w:ind w:firstLine="624"/>
        <w:jc w:val="both"/>
        <w:rPr>
          <w:rFonts w:ascii="Times New Roman" w:hAnsi="Times New Roman" w:cs="Times New Roman"/>
        </w:rPr>
      </w:pPr>
      <w:r w:rsidRPr="00CF0778">
        <w:rPr>
          <w:rFonts w:ascii="Times New Roman" w:hAnsi="Times New Roman" w:cs="Times New Roman"/>
        </w:rPr>
        <w:t>•развитие способностей и творческого потенциала каждого ребенка;</w:t>
      </w:r>
    </w:p>
    <w:p w:rsidR="00B06BAE" w:rsidRPr="00CF0778" w:rsidRDefault="00B06BAE" w:rsidP="0030778E">
      <w:pPr>
        <w:ind w:firstLine="624"/>
        <w:jc w:val="both"/>
        <w:rPr>
          <w:rFonts w:ascii="Times New Roman" w:hAnsi="Times New Roman" w:cs="Times New Roman"/>
        </w:rPr>
      </w:pPr>
      <w:r w:rsidRPr="00CF0778">
        <w:rPr>
          <w:rFonts w:ascii="Times New Roman" w:hAnsi="Times New Roman" w:cs="Times New Roman"/>
        </w:rPr>
        <w:t>•организация содержательного взаимодействия ребенка с другими детьми,</w:t>
      </w:r>
    </w:p>
    <w:p w:rsidR="00B06BAE" w:rsidRPr="00CF0778" w:rsidRDefault="00B06BAE" w:rsidP="0030778E">
      <w:pPr>
        <w:ind w:firstLine="624"/>
        <w:jc w:val="both"/>
        <w:rPr>
          <w:rFonts w:ascii="Times New Roman" w:hAnsi="Times New Roman" w:cs="Times New Roman"/>
        </w:rPr>
      </w:pPr>
      <w:r w:rsidRPr="00CF0778">
        <w:rPr>
          <w:rFonts w:ascii="Times New Roman" w:hAnsi="Times New Roman" w:cs="Times New Roman"/>
        </w:rPr>
        <w:t>взрослыми и окружающим миром на основе гуманистических ценностей и</w:t>
      </w:r>
    </w:p>
    <w:p w:rsidR="00B06BAE" w:rsidRPr="00CF0778" w:rsidRDefault="00B06BAE" w:rsidP="0030778E">
      <w:pPr>
        <w:ind w:firstLine="624"/>
        <w:jc w:val="both"/>
        <w:rPr>
          <w:rFonts w:ascii="Times New Roman" w:hAnsi="Times New Roman" w:cs="Times New Roman"/>
        </w:rPr>
      </w:pPr>
      <w:r w:rsidRPr="00CF0778">
        <w:rPr>
          <w:rFonts w:ascii="Times New Roman" w:hAnsi="Times New Roman" w:cs="Times New Roman"/>
        </w:rPr>
        <w:t>идеалов, прав свободного человека;</w:t>
      </w:r>
    </w:p>
    <w:p w:rsidR="00B06BAE" w:rsidRPr="00CF0778" w:rsidRDefault="00B06BAE" w:rsidP="0030778E">
      <w:pPr>
        <w:ind w:firstLine="624"/>
        <w:jc w:val="both"/>
        <w:rPr>
          <w:rFonts w:ascii="Times New Roman" w:hAnsi="Times New Roman" w:cs="Times New Roman"/>
        </w:rPr>
      </w:pPr>
      <w:r w:rsidRPr="00CF0778">
        <w:rPr>
          <w:rFonts w:ascii="Times New Roman" w:hAnsi="Times New Roman" w:cs="Times New Roman"/>
        </w:rPr>
        <w:t xml:space="preserve">•воспитание патриотических чувств, любви к Родине, гордости за ее достиженияна </w:t>
      </w:r>
      <w:r w:rsidRPr="00CF0778">
        <w:rPr>
          <w:rFonts w:ascii="Times New Roman" w:hAnsi="Times New Roman" w:cs="Times New Roman"/>
        </w:rPr>
        <w:lastRenderedPageBreak/>
        <w:t>основе духовно-нравственных и социокультурных ценностей и принятых вобществе правил и норм поведения в интересах человека, семьи, общества;</w:t>
      </w:r>
    </w:p>
    <w:p w:rsidR="00B06BAE" w:rsidRPr="00CF0778" w:rsidRDefault="00B06BAE" w:rsidP="0030778E">
      <w:pPr>
        <w:ind w:firstLine="624"/>
        <w:jc w:val="both"/>
        <w:rPr>
          <w:rFonts w:ascii="Times New Roman" w:hAnsi="Times New Roman" w:cs="Times New Roman"/>
        </w:rPr>
      </w:pPr>
      <w:r w:rsidRPr="00CF0778">
        <w:rPr>
          <w:rFonts w:ascii="Times New Roman" w:hAnsi="Times New Roman" w:cs="Times New Roman"/>
        </w:rPr>
        <w:t xml:space="preserve">•воспитание чувства собственного достоинства в процессе освоения </w:t>
      </w:r>
      <w:proofErr w:type="gramStart"/>
      <w:r w:rsidRPr="00CF0778">
        <w:rPr>
          <w:rFonts w:ascii="Times New Roman" w:hAnsi="Times New Roman" w:cs="Times New Roman"/>
        </w:rPr>
        <w:t>разных</w:t>
      </w:r>
      <w:proofErr w:type="gramEnd"/>
    </w:p>
    <w:p w:rsidR="00B06BAE" w:rsidRPr="00CF0778" w:rsidRDefault="00B06BAE" w:rsidP="0030778E">
      <w:pPr>
        <w:ind w:firstLine="624"/>
        <w:jc w:val="both"/>
        <w:rPr>
          <w:rFonts w:ascii="Times New Roman" w:hAnsi="Times New Roman" w:cs="Times New Roman"/>
        </w:rPr>
      </w:pPr>
      <w:r w:rsidRPr="00CF0778">
        <w:rPr>
          <w:rFonts w:ascii="Times New Roman" w:hAnsi="Times New Roman" w:cs="Times New Roman"/>
        </w:rPr>
        <w:t>видов социальной культуры, в том числе и многонациональной культуры</w:t>
      </w:r>
    </w:p>
    <w:p w:rsidR="00B06BAE" w:rsidRPr="00CF0778" w:rsidRDefault="00B06BAE" w:rsidP="0030778E">
      <w:pPr>
        <w:ind w:firstLine="624"/>
        <w:jc w:val="both"/>
        <w:rPr>
          <w:rFonts w:ascii="Times New Roman" w:hAnsi="Times New Roman" w:cs="Times New Roman"/>
        </w:rPr>
      </w:pPr>
      <w:r w:rsidRPr="00CF0778">
        <w:rPr>
          <w:rFonts w:ascii="Times New Roman" w:hAnsi="Times New Roman" w:cs="Times New Roman"/>
        </w:rPr>
        <w:t>народов России и мира, умения общаться с разными людьми;</w:t>
      </w:r>
    </w:p>
    <w:p w:rsidR="00B06BAE" w:rsidRPr="00CF0778" w:rsidRDefault="00B06BAE" w:rsidP="0030778E">
      <w:pPr>
        <w:ind w:firstLine="624"/>
        <w:jc w:val="both"/>
        <w:rPr>
          <w:rFonts w:ascii="Times New Roman" w:hAnsi="Times New Roman" w:cs="Times New Roman"/>
        </w:rPr>
      </w:pPr>
      <w:r w:rsidRPr="00CF0778">
        <w:rPr>
          <w:rFonts w:ascii="Times New Roman" w:hAnsi="Times New Roman" w:cs="Times New Roman"/>
        </w:rPr>
        <w:t>•объединение воспитательных ресурсов семьи и дошкольной организации наоснове традиционных духовно-нравственных ценностей семьи и общества;</w:t>
      </w:r>
    </w:p>
    <w:p w:rsidR="00B06BAE" w:rsidRPr="00CF0778" w:rsidRDefault="00B06BAE" w:rsidP="0030778E">
      <w:pPr>
        <w:ind w:firstLine="624"/>
        <w:jc w:val="both"/>
        <w:rPr>
          <w:rFonts w:ascii="Times New Roman" w:hAnsi="Times New Roman" w:cs="Times New Roman"/>
        </w:rPr>
      </w:pPr>
      <w:r w:rsidRPr="00CF0778">
        <w:rPr>
          <w:rFonts w:ascii="Times New Roman" w:hAnsi="Times New Roman" w:cs="Times New Roman"/>
        </w:rPr>
        <w:t>установление партнерских взаимоотношений с семьей, оказание ей психолого</w:t>
      </w:r>
      <w:r w:rsidR="00D864EC" w:rsidRPr="00CF0778">
        <w:rPr>
          <w:rFonts w:ascii="Times New Roman" w:hAnsi="Times New Roman" w:cs="Times New Roman"/>
        </w:rPr>
        <w:t>-</w:t>
      </w:r>
      <w:r w:rsidRPr="00CF0778">
        <w:rPr>
          <w:rFonts w:ascii="Times New Roman" w:hAnsi="Times New Roman" w:cs="Times New Roman"/>
        </w:rPr>
        <w:t>педагогической поддержки, повышение компетентности родителей (законныхпредставителей) в вопросах воспитания, развития и образования детей.</w:t>
      </w:r>
    </w:p>
    <w:p w:rsidR="00D864EC" w:rsidRPr="00CF0778" w:rsidRDefault="00D864EC" w:rsidP="0030778E">
      <w:pPr>
        <w:ind w:firstLine="624"/>
        <w:jc w:val="both"/>
        <w:rPr>
          <w:rFonts w:ascii="Times New Roman" w:hAnsi="Times New Roman" w:cs="Times New Roman"/>
        </w:rPr>
      </w:pPr>
    </w:p>
    <w:p w:rsidR="00D864EC" w:rsidRPr="0030778E" w:rsidRDefault="0030778E" w:rsidP="0030778E">
      <w:pPr>
        <w:ind w:firstLine="624"/>
        <w:jc w:val="both"/>
        <w:rPr>
          <w:rFonts w:ascii="Times New Roman" w:hAnsi="Times New Roman" w:cs="Times New Roman"/>
          <w:b/>
        </w:rPr>
      </w:pPr>
      <w:r w:rsidRPr="0030778E">
        <w:rPr>
          <w:rFonts w:ascii="Times New Roman" w:hAnsi="Times New Roman" w:cs="Times New Roman"/>
          <w:b/>
        </w:rPr>
        <w:t>Задачи воспитания в соответствии с основными целями воспитания</w:t>
      </w:r>
    </w:p>
    <w:p w:rsidR="00D864EC" w:rsidRPr="00CF0778" w:rsidRDefault="00D864EC" w:rsidP="0030778E">
      <w:pPr>
        <w:ind w:firstLine="624"/>
        <w:jc w:val="both"/>
        <w:rPr>
          <w:rFonts w:ascii="Times New Roman" w:hAnsi="Times New Roman" w:cs="Times New Roman"/>
        </w:rPr>
      </w:pPr>
      <w:r w:rsidRPr="00CF0778">
        <w:rPr>
          <w:rFonts w:ascii="Times New Roman" w:hAnsi="Times New Roman" w:cs="Times New Roman"/>
        </w:rPr>
        <w:t>•</w:t>
      </w:r>
      <w:r w:rsidRPr="00CF0778">
        <w:rPr>
          <w:rFonts w:ascii="Times New Roman" w:hAnsi="Times New Roman" w:cs="Times New Roman"/>
        </w:rPr>
        <w:tab/>
      </w:r>
      <w:r w:rsidRPr="00CF0778">
        <w:rPr>
          <w:rFonts w:ascii="Times New Roman" w:hAnsi="Times New Roman" w:cs="Times New Roman"/>
          <w:b/>
        </w:rPr>
        <w:t>Задачи умственного воспитания</w:t>
      </w:r>
      <w:r w:rsidRPr="00CF0778">
        <w:rPr>
          <w:rFonts w:ascii="Times New Roman" w:hAnsi="Times New Roman" w:cs="Times New Roman"/>
        </w:rPr>
        <w:t>:</w:t>
      </w:r>
      <w:r w:rsidRPr="00CF0778">
        <w:rPr>
          <w:rFonts w:ascii="Times New Roman" w:hAnsi="Times New Roman" w:cs="Times New Roman"/>
        </w:rPr>
        <w:tab/>
        <w:t>развивать мышление воспитанников,их умственные способности.</w:t>
      </w:r>
    </w:p>
    <w:p w:rsidR="00D864EC" w:rsidRPr="00CF0778" w:rsidRDefault="00D864EC" w:rsidP="0030778E">
      <w:pPr>
        <w:ind w:firstLine="624"/>
        <w:jc w:val="both"/>
        <w:rPr>
          <w:rFonts w:ascii="Times New Roman" w:hAnsi="Times New Roman" w:cs="Times New Roman"/>
        </w:rPr>
      </w:pPr>
      <w:r w:rsidRPr="00CF0778">
        <w:rPr>
          <w:rFonts w:ascii="Times New Roman" w:hAnsi="Times New Roman" w:cs="Times New Roman"/>
        </w:rPr>
        <w:t>•</w:t>
      </w:r>
      <w:r w:rsidRPr="00CF0778">
        <w:rPr>
          <w:rFonts w:ascii="Times New Roman" w:hAnsi="Times New Roman" w:cs="Times New Roman"/>
        </w:rPr>
        <w:tab/>
      </w:r>
      <w:r w:rsidRPr="00CF0778">
        <w:rPr>
          <w:rFonts w:ascii="Times New Roman" w:hAnsi="Times New Roman" w:cs="Times New Roman"/>
          <w:b/>
        </w:rPr>
        <w:t>Задачи физического воспитания</w:t>
      </w:r>
      <w:r w:rsidRPr="00CF0778">
        <w:rPr>
          <w:rFonts w:ascii="Times New Roman" w:hAnsi="Times New Roman" w:cs="Times New Roman"/>
        </w:rPr>
        <w:t>: развивать у детей потребность в укреплении здоровья, развитие их физических способностей.</w:t>
      </w:r>
    </w:p>
    <w:p w:rsidR="00D864EC" w:rsidRPr="00CF0778" w:rsidRDefault="00D864EC" w:rsidP="0030778E">
      <w:pPr>
        <w:ind w:firstLine="624"/>
        <w:jc w:val="both"/>
        <w:rPr>
          <w:rFonts w:ascii="Times New Roman" w:hAnsi="Times New Roman" w:cs="Times New Roman"/>
        </w:rPr>
      </w:pPr>
      <w:r w:rsidRPr="00CF0778">
        <w:rPr>
          <w:rFonts w:ascii="Times New Roman" w:hAnsi="Times New Roman" w:cs="Times New Roman"/>
        </w:rPr>
        <w:t>•</w:t>
      </w:r>
      <w:r w:rsidRPr="00CF0778">
        <w:rPr>
          <w:rFonts w:ascii="Times New Roman" w:hAnsi="Times New Roman" w:cs="Times New Roman"/>
        </w:rPr>
        <w:tab/>
      </w:r>
      <w:r w:rsidRPr="00CF0778">
        <w:rPr>
          <w:rFonts w:ascii="Times New Roman" w:hAnsi="Times New Roman" w:cs="Times New Roman"/>
          <w:b/>
        </w:rPr>
        <w:t>Задачи трудового воспитания</w:t>
      </w:r>
      <w:r w:rsidRPr="00CF0778">
        <w:rPr>
          <w:rFonts w:ascii="Times New Roman" w:hAnsi="Times New Roman" w:cs="Times New Roman"/>
        </w:rPr>
        <w:t>: формировать у детей трудолюбие, уважение к людям труда, позитивное отношение к труду, развивать трудовых действий и навыков.</w:t>
      </w:r>
    </w:p>
    <w:p w:rsidR="00D864EC" w:rsidRPr="00CF0778" w:rsidRDefault="00D864EC" w:rsidP="0030778E">
      <w:pPr>
        <w:ind w:firstLine="624"/>
        <w:jc w:val="both"/>
        <w:rPr>
          <w:rFonts w:ascii="Times New Roman" w:hAnsi="Times New Roman" w:cs="Times New Roman"/>
        </w:rPr>
      </w:pPr>
      <w:r w:rsidRPr="00CF0778">
        <w:rPr>
          <w:rFonts w:ascii="Times New Roman" w:hAnsi="Times New Roman" w:cs="Times New Roman"/>
        </w:rPr>
        <w:t>•</w:t>
      </w:r>
      <w:r w:rsidRPr="00CF0778">
        <w:rPr>
          <w:rFonts w:ascii="Times New Roman" w:hAnsi="Times New Roman" w:cs="Times New Roman"/>
        </w:rPr>
        <w:tab/>
      </w:r>
      <w:r w:rsidRPr="00CF0778">
        <w:rPr>
          <w:rFonts w:ascii="Times New Roman" w:hAnsi="Times New Roman" w:cs="Times New Roman"/>
          <w:b/>
        </w:rPr>
        <w:t>Задачи эстетического воспитания</w:t>
      </w:r>
      <w:r w:rsidRPr="00CF0778">
        <w:rPr>
          <w:rFonts w:ascii="Times New Roman" w:hAnsi="Times New Roman" w:cs="Times New Roman"/>
        </w:rPr>
        <w:t>: развивать способность детей к восприятию, пониманию прекрасного в природе, жизни и искусстве, поддерживать стремление к созданию прекрасного.</w:t>
      </w:r>
    </w:p>
    <w:p w:rsidR="00D864EC" w:rsidRPr="00CF0778" w:rsidRDefault="00D864EC" w:rsidP="0030778E">
      <w:pPr>
        <w:ind w:firstLine="624"/>
        <w:jc w:val="both"/>
        <w:rPr>
          <w:rFonts w:ascii="Times New Roman" w:hAnsi="Times New Roman" w:cs="Times New Roman"/>
        </w:rPr>
      </w:pPr>
      <w:r w:rsidRPr="00CF0778">
        <w:rPr>
          <w:rFonts w:ascii="Times New Roman" w:hAnsi="Times New Roman" w:cs="Times New Roman"/>
        </w:rPr>
        <w:t>•</w:t>
      </w:r>
      <w:r w:rsidRPr="00CF0778">
        <w:rPr>
          <w:rFonts w:ascii="Times New Roman" w:hAnsi="Times New Roman" w:cs="Times New Roman"/>
        </w:rPr>
        <w:tab/>
      </w:r>
      <w:r w:rsidRPr="00CF0778">
        <w:rPr>
          <w:rFonts w:ascii="Times New Roman" w:hAnsi="Times New Roman" w:cs="Times New Roman"/>
          <w:b/>
        </w:rPr>
        <w:t>Задачи нравственного воспитания</w:t>
      </w:r>
      <w:r w:rsidRPr="00CF0778">
        <w:rPr>
          <w:rFonts w:ascii="Times New Roman" w:hAnsi="Times New Roman" w:cs="Times New Roman"/>
        </w:rPr>
        <w:t>: способствовать усвоению детьми норм и правил поведения и выработке навыков правильного поведения в обществе.</w:t>
      </w:r>
    </w:p>
    <w:p w:rsidR="00D864EC" w:rsidRPr="00CF0778" w:rsidRDefault="00D864EC" w:rsidP="0030778E">
      <w:pPr>
        <w:ind w:firstLine="624"/>
        <w:jc w:val="both"/>
        <w:rPr>
          <w:rFonts w:ascii="Times New Roman" w:hAnsi="Times New Roman" w:cs="Times New Roman"/>
        </w:rPr>
      </w:pPr>
      <w:r w:rsidRPr="00CF0778">
        <w:rPr>
          <w:rFonts w:ascii="Times New Roman" w:hAnsi="Times New Roman" w:cs="Times New Roman"/>
        </w:rPr>
        <w:t>•</w:t>
      </w:r>
      <w:r w:rsidRPr="00CF0778">
        <w:rPr>
          <w:rFonts w:ascii="Times New Roman" w:hAnsi="Times New Roman" w:cs="Times New Roman"/>
        </w:rPr>
        <w:tab/>
      </w:r>
      <w:r w:rsidRPr="00CF0778">
        <w:rPr>
          <w:rFonts w:ascii="Times New Roman" w:hAnsi="Times New Roman" w:cs="Times New Roman"/>
          <w:b/>
        </w:rPr>
        <w:t>Задачи экологического воспитания</w:t>
      </w:r>
      <w:r w:rsidRPr="00CF0778">
        <w:rPr>
          <w:rFonts w:ascii="Times New Roman" w:hAnsi="Times New Roman" w:cs="Times New Roman"/>
        </w:rPr>
        <w:t>: развивать бережное отношение к природе, способствовать обеспечению осознания детьми природы как необходимой и незаменимой среды обитания человека.</w:t>
      </w:r>
    </w:p>
    <w:p w:rsidR="00D864EC" w:rsidRPr="00CF0778" w:rsidRDefault="00D864EC" w:rsidP="0030778E">
      <w:pPr>
        <w:ind w:firstLine="624"/>
        <w:jc w:val="both"/>
        <w:rPr>
          <w:rFonts w:ascii="Times New Roman" w:hAnsi="Times New Roman" w:cs="Times New Roman"/>
        </w:rPr>
      </w:pPr>
      <w:r w:rsidRPr="00CF0778">
        <w:rPr>
          <w:rFonts w:ascii="Times New Roman" w:hAnsi="Times New Roman" w:cs="Times New Roman"/>
        </w:rPr>
        <w:t>•</w:t>
      </w:r>
      <w:r w:rsidRPr="00CF0778">
        <w:rPr>
          <w:rFonts w:ascii="Times New Roman" w:hAnsi="Times New Roman" w:cs="Times New Roman"/>
        </w:rPr>
        <w:tab/>
      </w:r>
      <w:r w:rsidRPr="00CF0778">
        <w:rPr>
          <w:rFonts w:ascii="Times New Roman" w:hAnsi="Times New Roman" w:cs="Times New Roman"/>
          <w:b/>
        </w:rPr>
        <w:t>Задачи экономического</w:t>
      </w:r>
      <w:r w:rsidRPr="00CF0778">
        <w:rPr>
          <w:rFonts w:ascii="Times New Roman" w:hAnsi="Times New Roman" w:cs="Times New Roman"/>
        </w:rPr>
        <w:t xml:space="preserve"> (финансового) воспитания:</w:t>
      </w:r>
      <w:r w:rsidRPr="00CF0778">
        <w:rPr>
          <w:rFonts w:ascii="Times New Roman" w:hAnsi="Times New Roman" w:cs="Times New Roman"/>
        </w:rPr>
        <w:tab/>
        <w:t xml:space="preserve">знакомить детей </w:t>
      </w:r>
      <w:proofErr w:type="gramStart"/>
      <w:r w:rsidRPr="00CF0778">
        <w:rPr>
          <w:rFonts w:ascii="Times New Roman" w:hAnsi="Times New Roman" w:cs="Times New Roman"/>
        </w:rPr>
        <w:t>с</w:t>
      </w:r>
      <w:proofErr w:type="gramEnd"/>
    </w:p>
    <w:p w:rsidR="00D864EC" w:rsidRPr="00CF0778" w:rsidRDefault="00D864EC" w:rsidP="0030778E">
      <w:pPr>
        <w:ind w:firstLine="624"/>
        <w:jc w:val="both"/>
        <w:rPr>
          <w:rFonts w:ascii="Times New Roman" w:hAnsi="Times New Roman" w:cs="Times New Roman"/>
        </w:rPr>
      </w:pPr>
      <w:r w:rsidRPr="00CF0778">
        <w:rPr>
          <w:rFonts w:ascii="Times New Roman" w:hAnsi="Times New Roman" w:cs="Times New Roman"/>
        </w:rPr>
        <w:t>экономическими отношениями, бюджетом, финансовыми расчетами, формами собственности и хозяйственных связей; формировать понимание того, что деньги являются мерой труда человека.</w:t>
      </w:r>
    </w:p>
    <w:p w:rsidR="00D864EC" w:rsidRPr="00CF0778" w:rsidRDefault="00D864EC" w:rsidP="0030778E">
      <w:pPr>
        <w:ind w:firstLine="624"/>
        <w:jc w:val="both"/>
        <w:rPr>
          <w:rFonts w:ascii="Times New Roman" w:hAnsi="Times New Roman" w:cs="Times New Roman"/>
        </w:rPr>
      </w:pPr>
      <w:r w:rsidRPr="00CF0778">
        <w:rPr>
          <w:rFonts w:ascii="Times New Roman" w:hAnsi="Times New Roman" w:cs="Times New Roman"/>
        </w:rPr>
        <w:t>•</w:t>
      </w:r>
      <w:r w:rsidRPr="00CF0778">
        <w:rPr>
          <w:rFonts w:ascii="Times New Roman" w:hAnsi="Times New Roman" w:cs="Times New Roman"/>
        </w:rPr>
        <w:tab/>
      </w:r>
      <w:r w:rsidRPr="00CF0778">
        <w:rPr>
          <w:rFonts w:ascii="Times New Roman" w:hAnsi="Times New Roman" w:cs="Times New Roman"/>
          <w:b/>
        </w:rPr>
        <w:t>Задачи гражданско-правового воспитания</w:t>
      </w:r>
      <w:r w:rsidRPr="00CF0778">
        <w:rPr>
          <w:rFonts w:ascii="Times New Roman" w:hAnsi="Times New Roman" w:cs="Times New Roman"/>
        </w:rPr>
        <w:t>: воспитывать уважение к закону как своду правил и норм поведения в обществе, развивать понимание детьми прав и обязанностей членов общества и неразрывной связи между правами и обязанностями; воспитывать активную жизненную позицию, желание приносить пользу другим людям, обществу.</w:t>
      </w:r>
    </w:p>
    <w:p w:rsidR="00D864EC" w:rsidRPr="00CF0778" w:rsidRDefault="00D864EC" w:rsidP="0030778E">
      <w:pPr>
        <w:ind w:firstLine="624"/>
        <w:jc w:val="both"/>
        <w:rPr>
          <w:rFonts w:ascii="Times New Roman" w:hAnsi="Times New Roman" w:cs="Times New Roman"/>
        </w:rPr>
      </w:pPr>
      <w:r w:rsidRPr="00CF0778">
        <w:rPr>
          <w:rFonts w:ascii="Times New Roman" w:hAnsi="Times New Roman" w:cs="Times New Roman"/>
        </w:rPr>
        <w:t>•</w:t>
      </w:r>
      <w:r w:rsidRPr="00CF0778">
        <w:rPr>
          <w:rFonts w:ascii="Times New Roman" w:hAnsi="Times New Roman" w:cs="Times New Roman"/>
        </w:rPr>
        <w:tab/>
      </w:r>
      <w:r w:rsidRPr="00CF0778">
        <w:rPr>
          <w:rFonts w:ascii="Times New Roman" w:hAnsi="Times New Roman" w:cs="Times New Roman"/>
          <w:b/>
        </w:rPr>
        <w:t>Задачи патриотического воспитания</w:t>
      </w:r>
      <w:r w:rsidRPr="00CF0778">
        <w:rPr>
          <w:rFonts w:ascii="Times New Roman" w:hAnsi="Times New Roman" w:cs="Times New Roman"/>
        </w:rPr>
        <w:t>: воспитывать любовь к малой Родине и Отечеству, ее народам, армии, социальным институтам, культуре и др.</w:t>
      </w:r>
    </w:p>
    <w:p w:rsidR="00D864EC" w:rsidRPr="00CF0778" w:rsidRDefault="00D864EC" w:rsidP="0030778E">
      <w:pPr>
        <w:ind w:firstLine="624"/>
        <w:jc w:val="both"/>
        <w:rPr>
          <w:rFonts w:ascii="Times New Roman" w:hAnsi="Times New Roman" w:cs="Times New Roman"/>
        </w:rPr>
      </w:pPr>
      <w:r w:rsidRPr="00CF0778">
        <w:rPr>
          <w:rFonts w:ascii="Times New Roman" w:hAnsi="Times New Roman" w:cs="Times New Roman"/>
        </w:rPr>
        <w:t>•</w:t>
      </w:r>
      <w:r w:rsidRPr="00CF0778">
        <w:rPr>
          <w:rFonts w:ascii="Times New Roman" w:hAnsi="Times New Roman" w:cs="Times New Roman"/>
        </w:rPr>
        <w:tab/>
      </w:r>
      <w:r w:rsidRPr="00CF0778">
        <w:rPr>
          <w:rFonts w:ascii="Times New Roman" w:hAnsi="Times New Roman" w:cs="Times New Roman"/>
          <w:b/>
        </w:rPr>
        <w:t>Задачи интернационального воспитания</w:t>
      </w:r>
      <w:r w:rsidRPr="00CF0778">
        <w:rPr>
          <w:rFonts w:ascii="Times New Roman" w:hAnsi="Times New Roman" w:cs="Times New Roman"/>
        </w:rPr>
        <w:t>: формировать уважение и признание равенства наций.</w:t>
      </w:r>
    </w:p>
    <w:p w:rsidR="00D864EC" w:rsidRPr="00CF0778" w:rsidRDefault="00D864EC" w:rsidP="00CF0778">
      <w:pPr>
        <w:spacing w:line="276" w:lineRule="auto"/>
        <w:ind w:firstLine="624"/>
        <w:jc w:val="both"/>
        <w:rPr>
          <w:rFonts w:ascii="Times New Roman" w:hAnsi="Times New Roman" w:cs="Times New Roman"/>
        </w:rPr>
      </w:pPr>
    </w:p>
    <w:p w:rsidR="00D864EC" w:rsidRPr="00CF0778" w:rsidRDefault="00D864EC" w:rsidP="0030778E">
      <w:pPr>
        <w:ind w:firstLine="624"/>
        <w:jc w:val="center"/>
        <w:rPr>
          <w:rFonts w:ascii="Times New Roman" w:hAnsi="Times New Roman" w:cs="Times New Roman"/>
          <w:b/>
        </w:rPr>
      </w:pPr>
      <w:r w:rsidRPr="00CF0778">
        <w:rPr>
          <w:rFonts w:ascii="Times New Roman" w:hAnsi="Times New Roman" w:cs="Times New Roman"/>
          <w:b/>
        </w:rPr>
        <w:t>1.2. Методологические основы и принципы построения Программы воспитания.</w:t>
      </w:r>
    </w:p>
    <w:p w:rsidR="00D864EC" w:rsidRPr="00CF0778" w:rsidRDefault="00D864EC" w:rsidP="0030778E">
      <w:pPr>
        <w:ind w:firstLine="624"/>
        <w:jc w:val="center"/>
        <w:rPr>
          <w:rFonts w:ascii="Times New Roman" w:hAnsi="Times New Roman" w:cs="Times New Roman"/>
          <w:b/>
        </w:rPr>
      </w:pPr>
    </w:p>
    <w:p w:rsidR="00D864EC" w:rsidRPr="00CF0778" w:rsidRDefault="00D864EC" w:rsidP="0030778E">
      <w:pPr>
        <w:ind w:firstLine="624"/>
        <w:jc w:val="both"/>
        <w:rPr>
          <w:rFonts w:ascii="Times New Roman" w:hAnsi="Times New Roman" w:cs="Times New Roman"/>
        </w:rPr>
      </w:pPr>
      <w:r w:rsidRPr="00CF0778">
        <w:rPr>
          <w:rFonts w:ascii="Times New Roman" w:hAnsi="Times New Roman" w:cs="Times New Roman"/>
        </w:rPr>
        <w:t xml:space="preserve">Методологической основой  программы являются антропологический, культурно-исторический и практичные подходы. Концепция Программы основывается на базовых ценностях воспитания, заложенных в определении воспитания, содержащемся в Федеральном законе от 29 декабря 2012 г. № 273-ФЗ «Об образовании </w:t>
      </w:r>
      <w:r w:rsidR="00337EC7" w:rsidRPr="00CF0778">
        <w:rPr>
          <w:rFonts w:ascii="Times New Roman" w:hAnsi="Times New Roman" w:cs="Times New Roman"/>
        </w:rPr>
        <w:t>в Российской Федерации».</w:t>
      </w:r>
      <w:r w:rsidR="00337EC7" w:rsidRPr="00CF0778">
        <w:rPr>
          <w:rFonts w:ascii="Times New Roman" w:hAnsi="Times New Roman" w:cs="Times New Roman"/>
          <w:vertAlign w:val="superscript"/>
        </w:rPr>
        <w:footnoteReference w:id="2"/>
      </w:r>
      <w:r w:rsidRPr="00CF0778">
        <w:rPr>
          <w:rFonts w:ascii="Times New Roman" w:hAnsi="Times New Roman" w:cs="Times New Roman"/>
        </w:rPr>
        <w:t xml:space="preserve"> Методологическими ориентирами воспитания также выступают следующие идеи отечественной педагогики и психологии: развитие личного субъективного мнения и личности ребенка в деятельности; духовно-нравственное, ценностное и смысловое </w:t>
      </w:r>
      <w:r w:rsidRPr="00CF0778">
        <w:rPr>
          <w:rFonts w:ascii="Times New Roman" w:hAnsi="Times New Roman" w:cs="Times New Roman"/>
        </w:rPr>
        <w:lastRenderedPageBreak/>
        <w:t>содержание воспитания; идея о сущности детства как сенситивного периода воспитания; амплификация (обогащение) развития ребёнка средствами разных «специфически детских видов деятельности».</w:t>
      </w:r>
    </w:p>
    <w:p w:rsidR="00D864EC" w:rsidRPr="00CF0778" w:rsidRDefault="00D864EC" w:rsidP="0030778E">
      <w:pPr>
        <w:ind w:firstLine="624"/>
        <w:jc w:val="both"/>
        <w:rPr>
          <w:rFonts w:ascii="Times New Roman" w:hAnsi="Times New Roman" w:cs="Times New Roman"/>
        </w:rPr>
      </w:pPr>
      <w:r w:rsidRPr="00CF0778">
        <w:rPr>
          <w:rFonts w:ascii="Times New Roman" w:hAnsi="Times New Roman" w:cs="Times New Roman"/>
        </w:rPr>
        <w:t xml:space="preserve">Программа воспитания руководствуется принципами </w:t>
      </w:r>
      <w:proofErr w:type="gramStart"/>
      <w:r w:rsidRPr="00CF0778">
        <w:rPr>
          <w:rFonts w:ascii="Times New Roman" w:hAnsi="Times New Roman" w:cs="Times New Roman"/>
        </w:rPr>
        <w:t>ДО</w:t>
      </w:r>
      <w:proofErr w:type="gramEnd"/>
      <w:r w:rsidRPr="00CF0778">
        <w:rPr>
          <w:rFonts w:ascii="Times New Roman" w:hAnsi="Times New Roman" w:cs="Times New Roman"/>
        </w:rPr>
        <w:t>, определенными ФГОС ДО. Программа воспитания построена на основе духовно-нравственных и социокультурных ценностей и принятых в обществе правил и норм поведения в интересах человека, семьи, общества и опирается на следующие принципы:</w:t>
      </w:r>
    </w:p>
    <w:p w:rsidR="00D864EC" w:rsidRPr="00CF0778" w:rsidRDefault="00D864EC" w:rsidP="0030778E">
      <w:pPr>
        <w:ind w:firstLine="624"/>
        <w:jc w:val="both"/>
        <w:rPr>
          <w:rFonts w:ascii="Times New Roman" w:hAnsi="Times New Roman" w:cs="Times New Roman"/>
        </w:rPr>
      </w:pPr>
      <w:r w:rsidRPr="00CF0778">
        <w:rPr>
          <w:rFonts w:ascii="Times New Roman" w:hAnsi="Times New Roman" w:cs="Times New Roman"/>
        </w:rPr>
        <w:t>-</w:t>
      </w:r>
      <w:r w:rsidRPr="00CF0778">
        <w:rPr>
          <w:rFonts w:ascii="Times New Roman" w:hAnsi="Times New Roman" w:cs="Times New Roman"/>
        </w:rPr>
        <w:tab/>
      </w:r>
      <w:r w:rsidRPr="00CF0778">
        <w:rPr>
          <w:rFonts w:ascii="Times New Roman" w:hAnsi="Times New Roman" w:cs="Times New Roman"/>
          <w:b/>
        </w:rPr>
        <w:t>принцип гуманизма</w:t>
      </w:r>
      <w:r w:rsidRPr="00CF0778">
        <w:rPr>
          <w:rFonts w:ascii="Times New Roman" w:hAnsi="Times New Roman" w:cs="Times New Roman"/>
        </w:rPr>
        <w:t>. Приоритет жизни и здоровья человека, прав и свобод личности, свободного развития личности; воспитание взаимоуважения, трудолюбия, гражданственности, патриотизма, ответственности, правовой</w:t>
      </w:r>
      <w:r w:rsidR="00337EC7" w:rsidRPr="00CF0778">
        <w:rPr>
          <w:rFonts w:ascii="Times New Roman" w:hAnsi="Times New Roman" w:cs="Times New Roman"/>
        </w:rPr>
        <w:t xml:space="preserve"> культуры, бережного отношения </w:t>
      </w:r>
      <w:r w:rsidRPr="00CF0778">
        <w:rPr>
          <w:rFonts w:ascii="Times New Roman" w:hAnsi="Times New Roman" w:cs="Times New Roman"/>
        </w:rPr>
        <w:t>к природе и окружающей среде, рационального природопользования;</w:t>
      </w:r>
    </w:p>
    <w:p w:rsidR="00D864EC" w:rsidRPr="00CF0778" w:rsidRDefault="00D864EC" w:rsidP="0030778E">
      <w:pPr>
        <w:ind w:firstLine="624"/>
        <w:jc w:val="both"/>
        <w:rPr>
          <w:rFonts w:ascii="Times New Roman" w:hAnsi="Times New Roman" w:cs="Times New Roman"/>
        </w:rPr>
      </w:pPr>
      <w:r w:rsidRPr="00CF0778">
        <w:rPr>
          <w:rFonts w:ascii="Times New Roman" w:hAnsi="Times New Roman" w:cs="Times New Roman"/>
        </w:rPr>
        <w:t>-</w:t>
      </w:r>
      <w:r w:rsidRPr="00CF0778">
        <w:rPr>
          <w:rFonts w:ascii="Times New Roman" w:hAnsi="Times New Roman" w:cs="Times New Roman"/>
        </w:rPr>
        <w:tab/>
      </w:r>
      <w:r w:rsidRPr="00CF0778">
        <w:rPr>
          <w:rFonts w:ascii="Times New Roman" w:hAnsi="Times New Roman" w:cs="Times New Roman"/>
          <w:b/>
        </w:rPr>
        <w:t>принцип ценностного единства и совместности</w:t>
      </w:r>
      <w:r w:rsidRPr="00CF0778">
        <w:rPr>
          <w:rFonts w:ascii="Times New Roman" w:hAnsi="Times New Roman" w:cs="Times New Roman"/>
        </w:rPr>
        <w:t>. Единство ценностей и смыслов воспитания, разделяемых всеми участниками образовательных отношений, содействие, сотворчество и сопереживание, взаимопонимание и взаимное уважение;</w:t>
      </w:r>
    </w:p>
    <w:p w:rsidR="00D864EC" w:rsidRPr="00CF0778" w:rsidRDefault="00D864EC" w:rsidP="0030778E">
      <w:pPr>
        <w:ind w:firstLine="624"/>
        <w:jc w:val="both"/>
        <w:rPr>
          <w:rFonts w:ascii="Times New Roman" w:hAnsi="Times New Roman" w:cs="Times New Roman"/>
        </w:rPr>
      </w:pPr>
      <w:r w:rsidRPr="00CF0778">
        <w:rPr>
          <w:rFonts w:ascii="Times New Roman" w:hAnsi="Times New Roman" w:cs="Times New Roman"/>
        </w:rPr>
        <w:t>-</w:t>
      </w:r>
      <w:r w:rsidRPr="00CF0778">
        <w:rPr>
          <w:rFonts w:ascii="Times New Roman" w:hAnsi="Times New Roman" w:cs="Times New Roman"/>
        </w:rPr>
        <w:tab/>
      </w:r>
      <w:r w:rsidRPr="00CF0778">
        <w:rPr>
          <w:rFonts w:ascii="Times New Roman" w:hAnsi="Times New Roman" w:cs="Times New Roman"/>
          <w:b/>
        </w:rPr>
        <w:t>принцип общего культурного образования</w:t>
      </w:r>
      <w:r w:rsidRPr="00CF0778">
        <w:rPr>
          <w:rFonts w:ascii="Times New Roman" w:hAnsi="Times New Roman" w:cs="Times New Roman"/>
        </w:rPr>
        <w:t>. Воспитани</w:t>
      </w:r>
      <w:r w:rsidR="00337EC7" w:rsidRPr="00CF0778">
        <w:rPr>
          <w:rFonts w:ascii="Times New Roman" w:hAnsi="Times New Roman" w:cs="Times New Roman"/>
        </w:rPr>
        <w:t xml:space="preserve">е основывается на культуре </w:t>
      </w:r>
      <w:r w:rsidRPr="00CF0778">
        <w:rPr>
          <w:rFonts w:ascii="Times New Roman" w:hAnsi="Times New Roman" w:cs="Times New Roman"/>
        </w:rPr>
        <w:t>и традициях России, включа</w:t>
      </w:r>
      <w:r w:rsidR="00337EC7" w:rsidRPr="00CF0778">
        <w:rPr>
          <w:rFonts w:ascii="Times New Roman" w:hAnsi="Times New Roman" w:cs="Times New Roman"/>
        </w:rPr>
        <w:t>я культурные особенности Республики Татарстан и народов Поволжья</w:t>
      </w:r>
      <w:r w:rsidRPr="00CF0778">
        <w:rPr>
          <w:rFonts w:ascii="Times New Roman" w:hAnsi="Times New Roman" w:cs="Times New Roman"/>
        </w:rPr>
        <w:t>;</w:t>
      </w:r>
    </w:p>
    <w:p w:rsidR="00D864EC" w:rsidRPr="00CF0778" w:rsidRDefault="00D864EC" w:rsidP="0030778E">
      <w:pPr>
        <w:ind w:firstLine="624"/>
        <w:jc w:val="both"/>
        <w:rPr>
          <w:rFonts w:ascii="Times New Roman" w:hAnsi="Times New Roman" w:cs="Times New Roman"/>
        </w:rPr>
      </w:pPr>
      <w:r w:rsidRPr="00CF0778">
        <w:rPr>
          <w:rFonts w:ascii="Times New Roman" w:hAnsi="Times New Roman" w:cs="Times New Roman"/>
        </w:rPr>
        <w:t>-</w:t>
      </w:r>
      <w:r w:rsidRPr="00CF0778">
        <w:rPr>
          <w:rFonts w:ascii="Times New Roman" w:hAnsi="Times New Roman" w:cs="Times New Roman"/>
        </w:rPr>
        <w:tab/>
      </w:r>
      <w:r w:rsidRPr="00CF0778">
        <w:rPr>
          <w:rFonts w:ascii="Times New Roman" w:hAnsi="Times New Roman" w:cs="Times New Roman"/>
          <w:b/>
        </w:rPr>
        <w:t>принцип следования нравственному примеру</w:t>
      </w:r>
      <w:r w:rsidRPr="00CF0778">
        <w:rPr>
          <w:rFonts w:ascii="Times New Roman" w:hAnsi="Times New Roman" w:cs="Times New Roman"/>
        </w:rPr>
        <w:t>. Пример как метод воспитания позволяет расширить нравственный опыт ребенка, побудить его к открытому внутреннему диалогу, пробудить в нем нравственную рефлексию, обеспечить возможность выбора при построении собственной системы ценностных отношений, продемонстрировать ребенку реальную возможность следования идеалу в жизни;</w:t>
      </w:r>
    </w:p>
    <w:p w:rsidR="00D864EC" w:rsidRPr="00CF0778" w:rsidRDefault="00D864EC" w:rsidP="0030778E">
      <w:pPr>
        <w:ind w:firstLine="624"/>
        <w:jc w:val="both"/>
        <w:rPr>
          <w:rFonts w:ascii="Times New Roman" w:hAnsi="Times New Roman" w:cs="Times New Roman"/>
        </w:rPr>
      </w:pPr>
      <w:r w:rsidRPr="00CF0778">
        <w:rPr>
          <w:rFonts w:ascii="Times New Roman" w:hAnsi="Times New Roman" w:cs="Times New Roman"/>
        </w:rPr>
        <w:t>-</w:t>
      </w:r>
      <w:r w:rsidRPr="00CF0778">
        <w:rPr>
          <w:rFonts w:ascii="Times New Roman" w:hAnsi="Times New Roman" w:cs="Times New Roman"/>
        </w:rPr>
        <w:tab/>
      </w:r>
      <w:r w:rsidRPr="00CF0778">
        <w:rPr>
          <w:rFonts w:ascii="Times New Roman" w:hAnsi="Times New Roman" w:cs="Times New Roman"/>
          <w:b/>
        </w:rPr>
        <w:t>принципы безопасной жизнедеятельности</w:t>
      </w:r>
      <w:r w:rsidRPr="00CF0778">
        <w:rPr>
          <w:rFonts w:ascii="Times New Roman" w:hAnsi="Times New Roman" w:cs="Times New Roman"/>
        </w:rPr>
        <w:t>. Защищенность важных интересов личности от внутренних и внешних угроз, воспитание через призму безопасности и безопасного поведения;</w:t>
      </w:r>
    </w:p>
    <w:p w:rsidR="00D864EC" w:rsidRPr="00CF0778" w:rsidRDefault="00D864EC" w:rsidP="0030778E">
      <w:pPr>
        <w:ind w:firstLine="624"/>
        <w:jc w:val="both"/>
        <w:rPr>
          <w:rFonts w:ascii="Times New Roman" w:hAnsi="Times New Roman" w:cs="Times New Roman"/>
        </w:rPr>
      </w:pPr>
      <w:r w:rsidRPr="00CF0778">
        <w:rPr>
          <w:rFonts w:ascii="Times New Roman" w:hAnsi="Times New Roman" w:cs="Times New Roman"/>
        </w:rPr>
        <w:t>-</w:t>
      </w:r>
      <w:r w:rsidRPr="00CF0778">
        <w:rPr>
          <w:rFonts w:ascii="Times New Roman" w:hAnsi="Times New Roman" w:cs="Times New Roman"/>
        </w:rPr>
        <w:tab/>
      </w:r>
      <w:r w:rsidRPr="00CF0778">
        <w:rPr>
          <w:rFonts w:ascii="Times New Roman" w:hAnsi="Times New Roman" w:cs="Times New Roman"/>
          <w:b/>
        </w:rPr>
        <w:t>принцип совместной деятельности ребенка и взрослого</w:t>
      </w:r>
      <w:r w:rsidRPr="00CF0778">
        <w:rPr>
          <w:rFonts w:ascii="Times New Roman" w:hAnsi="Times New Roman" w:cs="Times New Roman"/>
        </w:rPr>
        <w:t>. Значимость совместной деятельности взрослого и ребенка на основе приобщения к культурным ценностям и их освоения;</w:t>
      </w:r>
    </w:p>
    <w:p w:rsidR="00D864EC" w:rsidRPr="00CF0778" w:rsidRDefault="00D864EC" w:rsidP="0030778E">
      <w:pPr>
        <w:ind w:firstLine="624"/>
        <w:jc w:val="both"/>
        <w:rPr>
          <w:rFonts w:ascii="Times New Roman" w:hAnsi="Times New Roman" w:cs="Times New Roman"/>
        </w:rPr>
      </w:pPr>
      <w:r w:rsidRPr="00CF0778">
        <w:rPr>
          <w:rFonts w:ascii="Times New Roman" w:hAnsi="Times New Roman" w:cs="Times New Roman"/>
        </w:rPr>
        <w:t>-</w:t>
      </w:r>
      <w:r w:rsidRPr="00CF0778">
        <w:rPr>
          <w:rFonts w:ascii="Times New Roman" w:hAnsi="Times New Roman" w:cs="Times New Roman"/>
        </w:rPr>
        <w:tab/>
      </w:r>
      <w:r w:rsidRPr="00CF0778">
        <w:rPr>
          <w:rFonts w:ascii="Times New Roman" w:hAnsi="Times New Roman" w:cs="Times New Roman"/>
          <w:b/>
        </w:rPr>
        <w:t xml:space="preserve">принцип </w:t>
      </w:r>
      <w:proofErr w:type="spellStart"/>
      <w:r w:rsidRPr="00CF0778">
        <w:rPr>
          <w:rFonts w:ascii="Times New Roman" w:hAnsi="Times New Roman" w:cs="Times New Roman"/>
          <w:b/>
        </w:rPr>
        <w:t>инклюзивности</w:t>
      </w:r>
      <w:proofErr w:type="spellEnd"/>
      <w:r w:rsidRPr="00CF0778">
        <w:rPr>
          <w:rFonts w:ascii="Times New Roman" w:hAnsi="Times New Roman" w:cs="Times New Roman"/>
        </w:rPr>
        <w:t>. Организация образовательного процесса, при котором все дети, независимо от их физических, психических, интеллектуальных, культурно-этнических, языковых и иных особенностей, включены в общую систему образования.</w:t>
      </w:r>
    </w:p>
    <w:p w:rsidR="00D864EC" w:rsidRPr="00CF0778" w:rsidRDefault="00D864EC" w:rsidP="0030778E">
      <w:pPr>
        <w:ind w:firstLine="624"/>
        <w:jc w:val="both"/>
        <w:rPr>
          <w:rFonts w:ascii="Times New Roman" w:hAnsi="Times New Roman" w:cs="Times New Roman"/>
        </w:rPr>
      </w:pPr>
      <w:r w:rsidRPr="00CF0778">
        <w:rPr>
          <w:rFonts w:ascii="Times New Roman" w:hAnsi="Times New Roman" w:cs="Times New Roman"/>
        </w:rPr>
        <w:t>Данные принципы реализуются в укладе ОО, включающем воспитывающие среды, общности, культурные практики, совместную деятельность и события.</w:t>
      </w:r>
    </w:p>
    <w:p w:rsidR="00337EC7" w:rsidRPr="00CF0778" w:rsidRDefault="00337EC7" w:rsidP="0030778E">
      <w:pPr>
        <w:ind w:firstLine="624"/>
        <w:jc w:val="both"/>
        <w:rPr>
          <w:rFonts w:ascii="Times New Roman" w:hAnsi="Times New Roman" w:cs="Times New Roman"/>
        </w:rPr>
      </w:pPr>
      <w:r w:rsidRPr="00CF0778">
        <w:rPr>
          <w:rFonts w:ascii="Times New Roman" w:hAnsi="Times New Roman" w:cs="Times New Roman"/>
        </w:rPr>
        <w:t>Конструирование воспитательной среды ДОО строится на основе следующих элементов:</w:t>
      </w:r>
      <w:r w:rsidRPr="00CF0778">
        <w:rPr>
          <w:rFonts w:ascii="Times New Roman" w:hAnsi="Times New Roman" w:cs="Times New Roman"/>
        </w:rPr>
        <w:tab/>
        <w:t>социокультурный контекст, социокультурные ценности, уклад,</w:t>
      </w:r>
    </w:p>
    <w:p w:rsidR="00337EC7" w:rsidRPr="00CF0778" w:rsidRDefault="00337EC7" w:rsidP="0030778E">
      <w:pPr>
        <w:ind w:firstLine="624"/>
        <w:jc w:val="both"/>
        <w:rPr>
          <w:rFonts w:ascii="Times New Roman" w:hAnsi="Times New Roman" w:cs="Times New Roman"/>
        </w:rPr>
      </w:pPr>
      <w:r w:rsidRPr="00CF0778">
        <w:rPr>
          <w:rFonts w:ascii="Times New Roman" w:hAnsi="Times New Roman" w:cs="Times New Roman"/>
        </w:rPr>
        <w:t>воспитывающая среда, общность, деятельность и событие. Каждая из этих категорий обеспечивает целостность содержания и имеет свое наполнение для решения задач воспитания и становления личности ребенка.</w:t>
      </w:r>
    </w:p>
    <w:p w:rsidR="00337EC7" w:rsidRPr="00CF0778" w:rsidRDefault="00337EC7" w:rsidP="0030778E">
      <w:pPr>
        <w:ind w:firstLine="624"/>
        <w:jc w:val="both"/>
        <w:rPr>
          <w:rFonts w:ascii="Times New Roman" w:hAnsi="Times New Roman" w:cs="Times New Roman"/>
        </w:rPr>
      </w:pPr>
      <w:r w:rsidRPr="00CF0778">
        <w:rPr>
          <w:rFonts w:ascii="Times New Roman" w:hAnsi="Times New Roman" w:cs="Times New Roman"/>
        </w:rPr>
        <w:t xml:space="preserve">Цели и задачи воспитания реализуются во всех видах деятельности дошкольника, обозначенных в Федеральном государственном образовательном стандарте дошкольного образования (далее - ФГОС </w:t>
      </w:r>
      <w:proofErr w:type="gramStart"/>
      <w:r w:rsidRPr="00CF0778">
        <w:rPr>
          <w:rFonts w:ascii="Times New Roman" w:hAnsi="Times New Roman" w:cs="Times New Roman"/>
        </w:rPr>
        <w:t>ДО</w:t>
      </w:r>
      <w:proofErr w:type="gramEnd"/>
      <w:r w:rsidRPr="00CF0778">
        <w:rPr>
          <w:rFonts w:ascii="Times New Roman" w:hAnsi="Times New Roman" w:cs="Times New Roman"/>
        </w:rPr>
        <w:t>). Все виды детской деятельности опосредованы разными типами активностей:</w:t>
      </w:r>
    </w:p>
    <w:p w:rsidR="00337EC7" w:rsidRPr="00CF0778" w:rsidRDefault="00337EC7" w:rsidP="0030778E">
      <w:pPr>
        <w:ind w:firstLine="624"/>
        <w:jc w:val="both"/>
        <w:rPr>
          <w:rFonts w:ascii="Times New Roman" w:hAnsi="Times New Roman" w:cs="Times New Roman"/>
        </w:rPr>
      </w:pPr>
      <w:r w:rsidRPr="00CF0778">
        <w:rPr>
          <w:rFonts w:ascii="Times New Roman" w:hAnsi="Times New Roman" w:cs="Times New Roman"/>
        </w:rPr>
        <w:t>- предметно-целевая (виды деятельности, организуемые взрослым, в которых он открывает ребенку смысл и ценность человеческой деятельности, способы ее реализации совместно с родителями, воспитателями, сверстниками);</w:t>
      </w:r>
    </w:p>
    <w:p w:rsidR="00337EC7" w:rsidRPr="00CF0778" w:rsidRDefault="00337EC7" w:rsidP="0030778E">
      <w:pPr>
        <w:ind w:firstLine="624"/>
        <w:jc w:val="both"/>
        <w:rPr>
          <w:rFonts w:ascii="Times New Roman" w:hAnsi="Times New Roman" w:cs="Times New Roman"/>
        </w:rPr>
      </w:pPr>
      <w:r w:rsidRPr="00CF0778">
        <w:rPr>
          <w:rFonts w:ascii="Times New Roman" w:hAnsi="Times New Roman" w:cs="Times New Roman"/>
        </w:rPr>
        <w:t>-</w:t>
      </w:r>
      <w:r w:rsidRPr="00CF0778">
        <w:rPr>
          <w:rFonts w:ascii="Times New Roman" w:hAnsi="Times New Roman" w:cs="Times New Roman"/>
        </w:rPr>
        <w:tab/>
        <w:t>культурные практики (активная, самостоятельная апробация каждым ребенком инструментального и ценностного содержаний, полученных от взрослого и способов их реализации в различных видах деятельности через личный опыт);</w:t>
      </w:r>
    </w:p>
    <w:p w:rsidR="00337EC7" w:rsidRDefault="00337EC7" w:rsidP="0030778E">
      <w:pPr>
        <w:ind w:firstLine="624"/>
        <w:jc w:val="both"/>
        <w:rPr>
          <w:rFonts w:ascii="Times New Roman" w:hAnsi="Times New Roman" w:cs="Times New Roman"/>
        </w:rPr>
      </w:pPr>
      <w:r w:rsidRPr="00CF0778">
        <w:rPr>
          <w:rFonts w:ascii="Times New Roman" w:hAnsi="Times New Roman" w:cs="Times New Roman"/>
        </w:rPr>
        <w:t>-</w:t>
      </w:r>
      <w:r w:rsidRPr="00CF0778">
        <w:rPr>
          <w:rFonts w:ascii="Times New Roman" w:hAnsi="Times New Roman" w:cs="Times New Roman"/>
        </w:rPr>
        <w:tab/>
        <w:t>свободная инициативная деятельность ребенка (его спонтанная самостоятельная активность, в рамках которой он реализует свои базовые устремления: любознательность, общительность, опыт деятельности на основе усвоенных ценностей).</w:t>
      </w:r>
    </w:p>
    <w:p w:rsidR="0030778E" w:rsidRPr="0030778E" w:rsidRDefault="0030778E" w:rsidP="005C1F7C">
      <w:pPr>
        <w:keepNext/>
        <w:keepLines/>
        <w:numPr>
          <w:ilvl w:val="0"/>
          <w:numId w:val="4"/>
        </w:numPr>
        <w:spacing w:line="274" w:lineRule="exact"/>
        <w:outlineLvl w:val="3"/>
        <w:rPr>
          <w:rFonts w:ascii="Times New Roman" w:eastAsia="Times New Roman" w:hAnsi="Times New Roman" w:cs="Times New Roman"/>
          <w:b/>
          <w:bCs/>
          <w:color w:val="auto"/>
        </w:rPr>
      </w:pPr>
      <w:bookmarkStart w:id="0" w:name="bookmark5"/>
      <w:r w:rsidRPr="0030778E">
        <w:rPr>
          <w:rFonts w:ascii="Times New Roman" w:eastAsia="Times New Roman" w:hAnsi="Times New Roman" w:cs="Times New Roman"/>
          <w:b/>
          <w:bCs/>
          <w:color w:val="auto"/>
        </w:rPr>
        <w:lastRenderedPageBreak/>
        <w:t>Уклад образовательной организации</w:t>
      </w:r>
      <w:bookmarkEnd w:id="0"/>
    </w:p>
    <w:p w:rsidR="0030778E" w:rsidRPr="004C1CE0" w:rsidRDefault="0030778E" w:rsidP="0030778E">
      <w:pPr>
        <w:ind w:firstLine="624"/>
        <w:jc w:val="both"/>
        <w:rPr>
          <w:rFonts w:ascii="Times New Roman" w:hAnsi="Times New Roman" w:cs="Times New Roman"/>
          <w:b/>
        </w:rPr>
      </w:pPr>
      <w:r w:rsidRPr="0030778E">
        <w:rPr>
          <w:rFonts w:ascii="Times New Roman" w:hAnsi="Times New Roman" w:cs="Times New Roman"/>
        </w:rPr>
        <w:t>С родителями (законными представителями) заключается родительский договор участников образовательных отношений, опирающийся на базовые национальные ценности, содержащий традиции региона и ОО, задающий культуру поведения сообществ, описывающий предметно - пространственную среду, деятельности и социокультурный контекст</w:t>
      </w:r>
      <w:r w:rsidR="004C1CE0">
        <w:rPr>
          <w:rFonts w:ascii="Times New Roman" w:hAnsi="Times New Roman" w:cs="Times New Roman"/>
        </w:rPr>
        <w:t>.</w:t>
      </w:r>
    </w:p>
    <w:p w:rsidR="004C1CE0" w:rsidRPr="004C1CE0" w:rsidRDefault="004C1CE0" w:rsidP="004C1CE0">
      <w:pPr>
        <w:ind w:firstLine="624"/>
        <w:jc w:val="center"/>
        <w:rPr>
          <w:rFonts w:ascii="Times New Roman" w:hAnsi="Times New Roman" w:cs="Times New Roman"/>
          <w:b/>
        </w:rPr>
      </w:pPr>
      <w:r w:rsidRPr="004C1CE0">
        <w:rPr>
          <w:rFonts w:ascii="Times New Roman" w:hAnsi="Times New Roman" w:cs="Times New Roman"/>
          <w:b/>
        </w:rPr>
        <w:t>Структура образовательного года в ДОУ</w:t>
      </w:r>
    </w:p>
    <w:tbl>
      <w:tblPr>
        <w:tblOverlap w:val="never"/>
        <w:tblW w:w="10464" w:type="dxa"/>
        <w:jc w:val="center"/>
        <w:tblLayout w:type="fixed"/>
        <w:tblCellMar>
          <w:left w:w="10" w:type="dxa"/>
          <w:right w:w="10" w:type="dxa"/>
        </w:tblCellMar>
        <w:tblLook w:val="0000" w:firstRow="0" w:lastRow="0" w:firstColumn="0" w:lastColumn="0" w:noHBand="0" w:noVBand="0"/>
      </w:tblPr>
      <w:tblGrid>
        <w:gridCol w:w="7248"/>
        <w:gridCol w:w="3216"/>
      </w:tblGrid>
      <w:tr w:rsidR="0030778E" w:rsidRPr="0030778E" w:rsidTr="0030778E">
        <w:trPr>
          <w:trHeight w:hRule="exact" w:val="317"/>
          <w:jc w:val="center"/>
        </w:trPr>
        <w:tc>
          <w:tcPr>
            <w:tcW w:w="7248" w:type="dxa"/>
            <w:tcBorders>
              <w:top w:val="single" w:sz="4" w:space="0" w:color="auto"/>
            </w:tcBorders>
            <w:shd w:val="clear" w:color="auto" w:fill="FFFFFF"/>
            <w:vAlign w:val="bottom"/>
          </w:tcPr>
          <w:p w:rsidR="0030778E" w:rsidRPr="0030778E" w:rsidRDefault="0030778E" w:rsidP="0030778E">
            <w:pPr>
              <w:jc w:val="center"/>
            </w:pPr>
            <w:r w:rsidRPr="0030778E">
              <w:rPr>
                <w:rFonts w:ascii="Times New Roman" w:hAnsi="Times New Roman" w:cs="Times New Roman"/>
                <w:b/>
                <w:bCs/>
                <w:sz w:val="22"/>
                <w:szCs w:val="22"/>
              </w:rPr>
              <w:t>Содержание деятельности</w:t>
            </w:r>
          </w:p>
        </w:tc>
        <w:tc>
          <w:tcPr>
            <w:tcW w:w="3216" w:type="dxa"/>
            <w:tcBorders>
              <w:top w:val="single" w:sz="4" w:space="0" w:color="auto"/>
              <w:left w:val="single" w:sz="4" w:space="0" w:color="auto"/>
            </w:tcBorders>
            <w:shd w:val="clear" w:color="auto" w:fill="FFFFFF"/>
            <w:vAlign w:val="bottom"/>
          </w:tcPr>
          <w:p w:rsidR="0030778E" w:rsidRPr="0030778E" w:rsidRDefault="0030778E" w:rsidP="0030778E">
            <w:pPr>
              <w:jc w:val="center"/>
            </w:pPr>
            <w:r w:rsidRPr="0030778E">
              <w:rPr>
                <w:rFonts w:ascii="Times New Roman" w:hAnsi="Times New Roman" w:cs="Times New Roman"/>
                <w:b/>
                <w:bCs/>
                <w:sz w:val="22"/>
                <w:szCs w:val="22"/>
              </w:rPr>
              <w:t>Временной период</w:t>
            </w:r>
          </w:p>
        </w:tc>
      </w:tr>
      <w:tr w:rsidR="0030778E" w:rsidRPr="0030778E" w:rsidTr="0030778E">
        <w:trPr>
          <w:trHeight w:hRule="exact" w:val="302"/>
          <w:jc w:val="center"/>
        </w:trPr>
        <w:tc>
          <w:tcPr>
            <w:tcW w:w="7248" w:type="dxa"/>
            <w:tcBorders>
              <w:top w:val="single" w:sz="4" w:space="0" w:color="auto"/>
            </w:tcBorders>
            <w:shd w:val="clear" w:color="auto" w:fill="FFFFFF"/>
            <w:vAlign w:val="bottom"/>
          </w:tcPr>
          <w:p w:rsidR="0030778E" w:rsidRPr="0030778E" w:rsidRDefault="0030778E" w:rsidP="0030778E">
            <w:r w:rsidRPr="0030778E">
              <w:rPr>
                <w:rFonts w:ascii="Times New Roman" w:hAnsi="Times New Roman" w:cs="Times New Roman"/>
                <w:sz w:val="22"/>
                <w:szCs w:val="22"/>
              </w:rPr>
              <w:t>Образовательная деятельность</w:t>
            </w:r>
          </w:p>
        </w:tc>
        <w:tc>
          <w:tcPr>
            <w:tcW w:w="3216" w:type="dxa"/>
            <w:tcBorders>
              <w:top w:val="single" w:sz="4" w:space="0" w:color="auto"/>
              <w:left w:val="single" w:sz="4" w:space="0" w:color="auto"/>
            </w:tcBorders>
            <w:shd w:val="clear" w:color="auto" w:fill="FFFFFF"/>
            <w:vAlign w:val="bottom"/>
          </w:tcPr>
          <w:p w:rsidR="0030778E" w:rsidRPr="0030778E" w:rsidRDefault="0030778E" w:rsidP="0030778E">
            <w:pPr>
              <w:jc w:val="center"/>
            </w:pPr>
            <w:r w:rsidRPr="0030778E">
              <w:rPr>
                <w:rFonts w:ascii="Times New Roman" w:hAnsi="Times New Roman" w:cs="Times New Roman"/>
                <w:sz w:val="22"/>
                <w:szCs w:val="22"/>
              </w:rPr>
              <w:t>С 1 сентября по 31 мая</w:t>
            </w:r>
          </w:p>
        </w:tc>
      </w:tr>
      <w:tr w:rsidR="0030778E" w:rsidRPr="0030778E" w:rsidTr="0030778E">
        <w:trPr>
          <w:trHeight w:hRule="exact" w:val="307"/>
          <w:jc w:val="center"/>
        </w:trPr>
        <w:tc>
          <w:tcPr>
            <w:tcW w:w="7248" w:type="dxa"/>
            <w:tcBorders>
              <w:top w:val="single" w:sz="4" w:space="0" w:color="auto"/>
            </w:tcBorders>
            <w:shd w:val="clear" w:color="auto" w:fill="FFFFFF"/>
            <w:vAlign w:val="bottom"/>
          </w:tcPr>
          <w:p w:rsidR="0030778E" w:rsidRPr="0030778E" w:rsidRDefault="0030778E" w:rsidP="0030778E">
            <w:r w:rsidRPr="0030778E">
              <w:rPr>
                <w:rFonts w:ascii="Times New Roman" w:hAnsi="Times New Roman" w:cs="Times New Roman"/>
                <w:sz w:val="22"/>
                <w:szCs w:val="22"/>
              </w:rPr>
              <w:t>1 диагностический период (первичная диагностика)</w:t>
            </w:r>
          </w:p>
        </w:tc>
        <w:tc>
          <w:tcPr>
            <w:tcW w:w="3216" w:type="dxa"/>
            <w:tcBorders>
              <w:top w:val="single" w:sz="4" w:space="0" w:color="auto"/>
              <w:left w:val="single" w:sz="4" w:space="0" w:color="auto"/>
            </w:tcBorders>
            <w:shd w:val="clear" w:color="auto" w:fill="FFFFFF"/>
            <w:vAlign w:val="bottom"/>
          </w:tcPr>
          <w:p w:rsidR="0030778E" w:rsidRPr="0030778E" w:rsidRDefault="0030778E" w:rsidP="0030778E">
            <w:r w:rsidRPr="0030778E">
              <w:rPr>
                <w:rFonts w:ascii="Times New Roman" w:hAnsi="Times New Roman" w:cs="Times New Roman"/>
                <w:sz w:val="22"/>
                <w:szCs w:val="22"/>
              </w:rPr>
              <w:t>С 1 сентября по 15 сентября</w:t>
            </w:r>
          </w:p>
        </w:tc>
      </w:tr>
      <w:tr w:rsidR="004C1CE0" w:rsidRPr="0030778E" w:rsidTr="0030778E">
        <w:trPr>
          <w:trHeight w:hRule="exact" w:val="307"/>
          <w:jc w:val="center"/>
        </w:trPr>
        <w:tc>
          <w:tcPr>
            <w:tcW w:w="7248" w:type="dxa"/>
            <w:tcBorders>
              <w:top w:val="single" w:sz="4" w:space="0" w:color="auto"/>
            </w:tcBorders>
            <w:shd w:val="clear" w:color="auto" w:fill="FFFFFF"/>
            <w:vAlign w:val="bottom"/>
          </w:tcPr>
          <w:p w:rsidR="004C1CE0" w:rsidRPr="0030778E" w:rsidRDefault="004C1CE0" w:rsidP="0030778E">
            <w:pPr>
              <w:rPr>
                <w:rFonts w:ascii="Times New Roman" w:hAnsi="Times New Roman" w:cs="Times New Roman"/>
              </w:rPr>
            </w:pPr>
            <w:r w:rsidRPr="004C1CE0">
              <w:rPr>
                <w:rFonts w:ascii="Times New Roman" w:hAnsi="Times New Roman" w:cs="Times New Roman"/>
                <w:sz w:val="22"/>
                <w:szCs w:val="22"/>
              </w:rPr>
              <w:t>«творческие каникулы»; осенние развлечения.</w:t>
            </w:r>
          </w:p>
        </w:tc>
        <w:tc>
          <w:tcPr>
            <w:tcW w:w="3216" w:type="dxa"/>
            <w:tcBorders>
              <w:top w:val="single" w:sz="4" w:space="0" w:color="auto"/>
              <w:left w:val="single" w:sz="4" w:space="0" w:color="auto"/>
            </w:tcBorders>
            <w:shd w:val="clear" w:color="auto" w:fill="FFFFFF"/>
            <w:vAlign w:val="bottom"/>
          </w:tcPr>
          <w:p w:rsidR="004C1CE0" w:rsidRPr="0030778E" w:rsidRDefault="004C1CE0" w:rsidP="0030778E">
            <w:pPr>
              <w:rPr>
                <w:rFonts w:ascii="Times New Roman" w:hAnsi="Times New Roman" w:cs="Times New Roman"/>
              </w:rPr>
            </w:pPr>
            <w:r w:rsidRPr="004C1CE0">
              <w:rPr>
                <w:rFonts w:ascii="Times New Roman" w:hAnsi="Times New Roman" w:cs="Times New Roman"/>
                <w:sz w:val="22"/>
                <w:szCs w:val="22"/>
              </w:rPr>
              <w:t xml:space="preserve">3 ноября </w:t>
            </w:r>
            <w:r>
              <w:rPr>
                <w:rFonts w:ascii="Times New Roman" w:hAnsi="Times New Roman" w:cs="Times New Roman"/>
                <w:sz w:val="22"/>
                <w:szCs w:val="22"/>
              </w:rPr>
              <w:t xml:space="preserve">– 7 ноября  </w:t>
            </w:r>
          </w:p>
        </w:tc>
      </w:tr>
      <w:tr w:rsidR="004C1CE0" w:rsidRPr="0030778E" w:rsidTr="0030778E">
        <w:trPr>
          <w:trHeight w:hRule="exact" w:val="307"/>
          <w:jc w:val="center"/>
        </w:trPr>
        <w:tc>
          <w:tcPr>
            <w:tcW w:w="7248" w:type="dxa"/>
            <w:tcBorders>
              <w:top w:val="single" w:sz="4" w:space="0" w:color="auto"/>
            </w:tcBorders>
            <w:shd w:val="clear" w:color="auto" w:fill="FFFFFF"/>
            <w:vAlign w:val="bottom"/>
          </w:tcPr>
          <w:p w:rsidR="005E20D2" w:rsidRDefault="004C1CE0" w:rsidP="0030778E">
            <w:pPr>
              <w:rPr>
                <w:rFonts w:ascii="Times New Roman" w:hAnsi="Times New Roman" w:cs="Times New Roman"/>
              </w:rPr>
            </w:pPr>
            <w:r>
              <w:rPr>
                <w:rFonts w:ascii="Times New Roman" w:hAnsi="Times New Roman" w:cs="Times New Roman"/>
                <w:sz w:val="22"/>
                <w:szCs w:val="22"/>
              </w:rPr>
              <w:t xml:space="preserve"> Образовательная деятельность</w:t>
            </w:r>
          </w:p>
          <w:p w:rsidR="004C1CE0" w:rsidRDefault="004C1CE0" w:rsidP="0030778E">
            <w:pPr>
              <w:rPr>
                <w:rFonts w:ascii="Times New Roman" w:hAnsi="Times New Roman" w:cs="Times New Roman"/>
              </w:rPr>
            </w:pPr>
            <w:r w:rsidRPr="004C1CE0">
              <w:rPr>
                <w:rFonts w:ascii="Times New Roman" w:hAnsi="Times New Roman" w:cs="Times New Roman"/>
                <w:sz w:val="22"/>
                <w:szCs w:val="22"/>
              </w:rPr>
              <w:t>.</w:t>
            </w:r>
          </w:p>
        </w:tc>
        <w:tc>
          <w:tcPr>
            <w:tcW w:w="3216" w:type="dxa"/>
            <w:tcBorders>
              <w:top w:val="single" w:sz="4" w:space="0" w:color="auto"/>
              <w:left w:val="single" w:sz="4" w:space="0" w:color="auto"/>
            </w:tcBorders>
            <w:shd w:val="clear" w:color="auto" w:fill="FFFFFF"/>
            <w:vAlign w:val="bottom"/>
          </w:tcPr>
          <w:p w:rsidR="004C1CE0" w:rsidRPr="004C1CE0" w:rsidRDefault="004C1CE0" w:rsidP="0030778E">
            <w:pPr>
              <w:rPr>
                <w:rFonts w:ascii="Times New Roman" w:hAnsi="Times New Roman" w:cs="Times New Roman"/>
              </w:rPr>
            </w:pPr>
            <w:r w:rsidRPr="004C1CE0">
              <w:rPr>
                <w:rFonts w:ascii="Times New Roman" w:hAnsi="Times New Roman" w:cs="Times New Roman"/>
                <w:sz w:val="22"/>
                <w:szCs w:val="22"/>
              </w:rPr>
              <w:t xml:space="preserve">10 ноября – 25 декабря  </w:t>
            </w:r>
          </w:p>
        </w:tc>
      </w:tr>
      <w:tr w:rsidR="005E20D2" w:rsidRPr="0030778E" w:rsidTr="0030778E">
        <w:trPr>
          <w:trHeight w:hRule="exact" w:val="307"/>
          <w:jc w:val="center"/>
        </w:trPr>
        <w:tc>
          <w:tcPr>
            <w:tcW w:w="7248" w:type="dxa"/>
            <w:tcBorders>
              <w:top w:val="single" w:sz="4" w:space="0" w:color="auto"/>
            </w:tcBorders>
            <w:shd w:val="clear" w:color="auto" w:fill="FFFFFF"/>
            <w:vAlign w:val="bottom"/>
          </w:tcPr>
          <w:p w:rsidR="005E20D2" w:rsidRDefault="005E20D2" w:rsidP="005E20D2">
            <w:pPr>
              <w:rPr>
                <w:rFonts w:ascii="Times New Roman" w:hAnsi="Times New Roman" w:cs="Times New Roman"/>
              </w:rPr>
            </w:pPr>
            <w:r>
              <w:rPr>
                <w:rFonts w:ascii="Times New Roman" w:hAnsi="Times New Roman" w:cs="Times New Roman"/>
                <w:sz w:val="22"/>
                <w:szCs w:val="22"/>
              </w:rPr>
              <w:t>праздничные  утренники</w:t>
            </w:r>
          </w:p>
        </w:tc>
        <w:tc>
          <w:tcPr>
            <w:tcW w:w="3216" w:type="dxa"/>
            <w:tcBorders>
              <w:top w:val="single" w:sz="4" w:space="0" w:color="auto"/>
              <w:left w:val="single" w:sz="4" w:space="0" w:color="auto"/>
            </w:tcBorders>
            <w:shd w:val="clear" w:color="auto" w:fill="FFFFFF"/>
            <w:vAlign w:val="bottom"/>
          </w:tcPr>
          <w:p w:rsidR="005E20D2" w:rsidRPr="004C1CE0" w:rsidRDefault="005E20D2" w:rsidP="0030778E">
            <w:pPr>
              <w:rPr>
                <w:rFonts w:ascii="Times New Roman" w:hAnsi="Times New Roman" w:cs="Times New Roman"/>
              </w:rPr>
            </w:pPr>
            <w:r>
              <w:rPr>
                <w:rFonts w:ascii="Times New Roman" w:hAnsi="Times New Roman" w:cs="Times New Roman"/>
                <w:sz w:val="22"/>
                <w:szCs w:val="22"/>
              </w:rPr>
              <w:t>26 декабря – 30декабря</w:t>
            </w:r>
          </w:p>
        </w:tc>
      </w:tr>
      <w:tr w:rsidR="0030778E" w:rsidRPr="0030778E" w:rsidTr="0030778E">
        <w:trPr>
          <w:trHeight w:hRule="exact" w:val="307"/>
          <w:jc w:val="center"/>
        </w:trPr>
        <w:tc>
          <w:tcPr>
            <w:tcW w:w="7248" w:type="dxa"/>
            <w:tcBorders>
              <w:top w:val="single" w:sz="4" w:space="0" w:color="auto"/>
            </w:tcBorders>
            <w:shd w:val="clear" w:color="auto" w:fill="FFFFFF"/>
            <w:vAlign w:val="bottom"/>
          </w:tcPr>
          <w:p w:rsidR="0030778E" w:rsidRPr="0030778E" w:rsidRDefault="0030778E" w:rsidP="0030778E">
            <w:r w:rsidRPr="0030778E">
              <w:rPr>
                <w:rFonts w:ascii="Times New Roman" w:hAnsi="Times New Roman" w:cs="Times New Roman"/>
                <w:sz w:val="22"/>
                <w:szCs w:val="22"/>
              </w:rPr>
              <w:t>Рождественские каникулы (общероссийские)</w:t>
            </w:r>
          </w:p>
        </w:tc>
        <w:tc>
          <w:tcPr>
            <w:tcW w:w="3216" w:type="dxa"/>
            <w:tcBorders>
              <w:top w:val="single" w:sz="4" w:space="0" w:color="auto"/>
              <w:left w:val="single" w:sz="4" w:space="0" w:color="auto"/>
            </w:tcBorders>
            <w:shd w:val="clear" w:color="auto" w:fill="FFFFFF"/>
            <w:vAlign w:val="bottom"/>
          </w:tcPr>
          <w:p w:rsidR="0030778E" w:rsidRPr="0030778E" w:rsidRDefault="0030778E" w:rsidP="0030778E">
            <w:pPr>
              <w:jc w:val="center"/>
            </w:pPr>
            <w:r w:rsidRPr="0030778E">
              <w:rPr>
                <w:rFonts w:ascii="Times New Roman" w:hAnsi="Times New Roman" w:cs="Times New Roman"/>
                <w:sz w:val="22"/>
                <w:szCs w:val="22"/>
              </w:rPr>
              <w:t>С 1 января по 10 января</w:t>
            </w:r>
          </w:p>
        </w:tc>
      </w:tr>
      <w:tr w:rsidR="005E20D2" w:rsidRPr="0030778E" w:rsidTr="0030778E">
        <w:trPr>
          <w:trHeight w:hRule="exact" w:val="307"/>
          <w:jc w:val="center"/>
        </w:trPr>
        <w:tc>
          <w:tcPr>
            <w:tcW w:w="7248" w:type="dxa"/>
            <w:tcBorders>
              <w:top w:val="single" w:sz="4" w:space="0" w:color="auto"/>
            </w:tcBorders>
            <w:shd w:val="clear" w:color="auto" w:fill="FFFFFF"/>
            <w:vAlign w:val="bottom"/>
          </w:tcPr>
          <w:p w:rsidR="005E20D2" w:rsidRPr="0030778E" w:rsidRDefault="005E20D2" w:rsidP="005E20D2">
            <w:pPr>
              <w:rPr>
                <w:rFonts w:ascii="Times New Roman" w:hAnsi="Times New Roman" w:cs="Times New Roman"/>
              </w:rPr>
            </w:pPr>
            <w:r w:rsidRPr="005E20D2">
              <w:rPr>
                <w:rFonts w:ascii="Times New Roman" w:hAnsi="Times New Roman" w:cs="Times New Roman"/>
                <w:sz w:val="22"/>
                <w:szCs w:val="22"/>
              </w:rPr>
              <w:t>контрольные занятия диагностический период</w:t>
            </w:r>
            <w:r>
              <w:rPr>
                <w:rFonts w:ascii="Times New Roman" w:hAnsi="Times New Roman" w:cs="Times New Roman"/>
                <w:sz w:val="22"/>
                <w:szCs w:val="22"/>
              </w:rPr>
              <w:t xml:space="preserve"> (</w:t>
            </w:r>
            <w:proofErr w:type="spellStart"/>
            <w:r>
              <w:rPr>
                <w:rFonts w:ascii="Times New Roman" w:hAnsi="Times New Roman" w:cs="Times New Roman"/>
                <w:sz w:val="22"/>
                <w:szCs w:val="22"/>
              </w:rPr>
              <w:t>мл</w:t>
            </w:r>
            <w:proofErr w:type="gramStart"/>
            <w:r>
              <w:rPr>
                <w:rFonts w:ascii="Times New Roman" w:hAnsi="Times New Roman" w:cs="Times New Roman"/>
                <w:sz w:val="22"/>
                <w:szCs w:val="22"/>
              </w:rPr>
              <w:t>.г</w:t>
            </w:r>
            <w:proofErr w:type="gramEnd"/>
            <w:r>
              <w:rPr>
                <w:rFonts w:ascii="Times New Roman" w:hAnsi="Times New Roman" w:cs="Times New Roman"/>
                <w:sz w:val="22"/>
                <w:szCs w:val="22"/>
              </w:rPr>
              <w:t>руппы</w:t>
            </w:r>
            <w:proofErr w:type="spellEnd"/>
            <w:r>
              <w:rPr>
                <w:rFonts w:ascii="Times New Roman" w:hAnsi="Times New Roman" w:cs="Times New Roman"/>
                <w:sz w:val="22"/>
                <w:szCs w:val="22"/>
              </w:rPr>
              <w:t>)</w:t>
            </w:r>
          </w:p>
        </w:tc>
        <w:tc>
          <w:tcPr>
            <w:tcW w:w="3216" w:type="dxa"/>
            <w:tcBorders>
              <w:top w:val="single" w:sz="4" w:space="0" w:color="auto"/>
              <w:left w:val="single" w:sz="4" w:space="0" w:color="auto"/>
            </w:tcBorders>
            <w:shd w:val="clear" w:color="auto" w:fill="FFFFFF"/>
            <w:vAlign w:val="bottom"/>
          </w:tcPr>
          <w:p w:rsidR="005E20D2" w:rsidRPr="0030778E" w:rsidRDefault="005E20D2" w:rsidP="0030778E">
            <w:pPr>
              <w:jc w:val="center"/>
              <w:rPr>
                <w:rFonts w:ascii="Times New Roman" w:hAnsi="Times New Roman" w:cs="Times New Roman"/>
              </w:rPr>
            </w:pPr>
            <w:r w:rsidRPr="005E20D2">
              <w:rPr>
                <w:rFonts w:ascii="Times New Roman" w:hAnsi="Times New Roman" w:cs="Times New Roman"/>
                <w:sz w:val="22"/>
                <w:szCs w:val="22"/>
              </w:rPr>
              <w:t>12 января -16 января</w:t>
            </w:r>
          </w:p>
        </w:tc>
      </w:tr>
      <w:tr w:rsidR="005E20D2" w:rsidRPr="0030778E" w:rsidTr="0030778E">
        <w:trPr>
          <w:trHeight w:hRule="exact" w:val="307"/>
          <w:jc w:val="center"/>
        </w:trPr>
        <w:tc>
          <w:tcPr>
            <w:tcW w:w="7248" w:type="dxa"/>
            <w:tcBorders>
              <w:top w:val="single" w:sz="4" w:space="0" w:color="auto"/>
            </w:tcBorders>
            <w:shd w:val="clear" w:color="auto" w:fill="FFFFFF"/>
            <w:vAlign w:val="bottom"/>
          </w:tcPr>
          <w:p w:rsidR="005E20D2" w:rsidRPr="005E20D2" w:rsidRDefault="005E20D2" w:rsidP="005E20D2">
            <w:pPr>
              <w:rPr>
                <w:rFonts w:ascii="Times New Roman" w:hAnsi="Times New Roman" w:cs="Times New Roman"/>
              </w:rPr>
            </w:pPr>
            <w:r w:rsidRPr="005E20D2">
              <w:rPr>
                <w:rFonts w:ascii="Times New Roman" w:hAnsi="Times New Roman" w:cs="Times New Roman"/>
                <w:sz w:val="22"/>
                <w:szCs w:val="22"/>
              </w:rPr>
              <w:t xml:space="preserve"> образовательный период.</w:t>
            </w:r>
          </w:p>
        </w:tc>
        <w:tc>
          <w:tcPr>
            <w:tcW w:w="3216" w:type="dxa"/>
            <w:tcBorders>
              <w:top w:val="single" w:sz="4" w:space="0" w:color="auto"/>
              <w:left w:val="single" w:sz="4" w:space="0" w:color="auto"/>
            </w:tcBorders>
            <w:shd w:val="clear" w:color="auto" w:fill="FFFFFF"/>
            <w:vAlign w:val="bottom"/>
          </w:tcPr>
          <w:p w:rsidR="005E20D2" w:rsidRPr="005E20D2" w:rsidRDefault="005E20D2" w:rsidP="0030778E">
            <w:pPr>
              <w:jc w:val="center"/>
              <w:rPr>
                <w:rFonts w:ascii="Times New Roman" w:hAnsi="Times New Roman" w:cs="Times New Roman"/>
              </w:rPr>
            </w:pPr>
            <w:r w:rsidRPr="005E20D2">
              <w:rPr>
                <w:rFonts w:ascii="Times New Roman" w:hAnsi="Times New Roman" w:cs="Times New Roman"/>
                <w:sz w:val="22"/>
                <w:szCs w:val="22"/>
              </w:rPr>
              <w:t>12 января –  27 февраля</w:t>
            </w:r>
          </w:p>
        </w:tc>
      </w:tr>
      <w:tr w:rsidR="005E20D2" w:rsidRPr="0030778E" w:rsidTr="0030778E">
        <w:trPr>
          <w:trHeight w:hRule="exact" w:val="307"/>
          <w:jc w:val="center"/>
        </w:trPr>
        <w:tc>
          <w:tcPr>
            <w:tcW w:w="7248" w:type="dxa"/>
            <w:tcBorders>
              <w:top w:val="single" w:sz="4" w:space="0" w:color="auto"/>
            </w:tcBorders>
            <w:shd w:val="clear" w:color="auto" w:fill="FFFFFF"/>
            <w:vAlign w:val="bottom"/>
          </w:tcPr>
          <w:p w:rsidR="005E20D2" w:rsidRPr="005E20D2" w:rsidRDefault="005E20D2" w:rsidP="005E20D2">
            <w:pPr>
              <w:rPr>
                <w:rFonts w:ascii="Times New Roman" w:hAnsi="Times New Roman" w:cs="Times New Roman"/>
              </w:rPr>
            </w:pPr>
            <w:r w:rsidRPr="005E20D2">
              <w:rPr>
                <w:rFonts w:ascii="Times New Roman" w:hAnsi="Times New Roman" w:cs="Times New Roman"/>
                <w:sz w:val="22"/>
                <w:szCs w:val="22"/>
              </w:rPr>
              <w:t xml:space="preserve"> «творческие каникулы»; праздничные утренники, развлечения.</w:t>
            </w:r>
          </w:p>
        </w:tc>
        <w:tc>
          <w:tcPr>
            <w:tcW w:w="3216" w:type="dxa"/>
            <w:tcBorders>
              <w:top w:val="single" w:sz="4" w:space="0" w:color="auto"/>
              <w:left w:val="single" w:sz="4" w:space="0" w:color="auto"/>
            </w:tcBorders>
            <w:shd w:val="clear" w:color="auto" w:fill="FFFFFF"/>
            <w:vAlign w:val="bottom"/>
          </w:tcPr>
          <w:p w:rsidR="005E20D2" w:rsidRDefault="005E20D2" w:rsidP="0030778E">
            <w:pPr>
              <w:jc w:val="center"/>
              <w:rPr>
                <w:rFonts w:ascii="Times New Roman" w:hAnsi="Times New Roman" w:cs="Times New Roman"/>
              </w:rPr>
            </w:pPr>
            <w:r w:rsidRPr="005E20D2">
              <w:rPr>
                <w:rFonts w:ascii="Times New Roman" w:hAnsi="Times New Roman" w:cs="Times New Roman"/>
                <w:sz w:val="22"/>
                <w:szCs w:val="22"/>
              </w:rPr>
              <w:t xml:space="preserve">4 марта – 6 марта  </w:t>
            </w:r>
          </w:p>
          <w:p w:rsidR="005E20D2" w:rsidRPr="005E20D2" w:rsidRDefault="005E20D2" w:rsidP="0030778E">
            <w:pPr>
              <w:jc w:val="center"/>
              <w:rPr>
                <w:rFonts w:ascii="Times New Roman" w:hAnsi="Times New Roman" w:cs="Times New Roman"/>
              </w:rPr>
            </w:pPr>
          </w:p>
        </w:tc>
      </w:tr>
      <w:tr w:rsidR="005E20D2" w:rsidRPr="0030778E" w:rsidTr="0030778E">
        <w:trPr>
          <w:trHeight w:hRule="exact" w:val="307"/>
          <w:jc w:val="center"/>
        </w:trPr>
        <w:tc>
          <w:tcPr>
            <w:tcW w:w="7248" w:type="dxa"/>
            <w:tcBorders>
              <w:top w:val="single" w:sz="4" w:space="0" w:color="auto"/>
            </w:tcBorders>
            <w:shd w:val="clear" w:color="auto" w:fill="FFFFFF"/>
            <w:vAlign w:val="bottom"/>
          </w:tcPr>
          <w:p w:rsidR="005E20D2" w:rsidRPr="005E20D2" w:rsidRDefault="005E20D2" w:rsidP="005E20D2">
            <w:pPr>
              <w:rPr>
                <w:rFonts w:ascii="Times New Roman" w:hAnsi="Times New Roman" w:cs="Times New Roman"/>
              </w:rPr>
            </w:pPr>
            <w:r w:rsidRPr="005E20D2">
              <w:rPr>
                <w:rFonts w:ascii="Times New Roman" w:hAnsi="Times New Roman" w:cs="Times New Roman"/>
                <w:sz w:val="22"/>
                <w:szCs w:val="22"/>
              </w:rPr>
              <w:t xml:space="preserve"> образовательный период.</w:t>
            </w:r>
          </w:p>
        </w:tc>
        <w:tc>
          <w:tcPr>
            <w:tcW w:w="3216" w:type="dxa"/>
            <w:tcBorders>
              <w:top w:val="single" w:sz="4" w:space="0" w:color="auto"/>
              <w:left w:val="single" w:sz="4" w:space="0" w:color="auto"/>
            </w:tcBorders>
            <w:shd w:val="clear" w:color="auto" w:fill="FFFFFF"/>
            <w:vAlign w:val="bottom"/>
          </w:tcPr>
          <w:p w:rsidR="005E20D2" w:rsidRPr="005E20D2" w:rsidRDefault="005E20D2" w:rsidP="0030778E">
            <w:pPr>
              <w:jc w:val="center"/>
              <w:rPr>
                <w:rFonts w:ascii="Times New Roman" w:hAnsi="Times New Roman" w:cs="Times New Roman"/>
              </w:rPr>
            </w:pPr>
            <w:r w:rsidRPr="005E20D2">
              <w:rPr>
                <w:rFonts w:ascii="Times New Roman" w:hAnsi="Times New Roman" w:cs="Times New Roman"/>
                <w:sz w:val="22"/>
                <w:szCs w:val="22"/>
              </w:rPr>
              <w:t>9 марта – 30 мая</w:t>
            </w:r>
          </w:p>
        </w:tc>
      </w:tr>
      <w:tr w:rsidR="0030778E" w:rsidRPr="0030778E" w:rsidTr="0030778E">
        <w:trPr>
          <w:trHeight w:hRule="exact" w:val="307"/>
          <w:jc w:val="center"/>
        </w:trPr>
        <w:tc>
          <w:tcPr>
            <w:tcW w:w="7248" w:type="dxa"/>
            <w:tcBorders>
              <w:top w:val="single" w:sz="4" w:space="0" w:color="auto"/>
            </w:tcBorders>
            <w:shd w:val="clear" w:color="auto" w:fill="FFFFFF"/>
          </w:tcPr>
          <w:p w:rsidR="0030778E" w:rsidRPr="0030778E" w:rsidRDefault="0030778E" w:rsidP="0030778E">
            <w:r w:rsidRPr="0030778E">
              <w:rPr>
                <w:rFonts w:ascii="Times New Roman" w:hAnsi="Times New Roman" w:cs="Times New Roman"/>
                <w:sz w:val="22"/>
                <w:szCs w:val="22"/>
              </w:rPr>
              <w:t>2 диагностический период (итоговая диагностика)</w:t>
            </w:r>
          </w:p>
        </w:tc>
        <w:tc>
          <w:tcPr>
            <w:tcW w:w="3216" w:type="dxa"/>
            <w:tcBorders>
              <w:top w:val="single" w:sz="4" w:space="0" w:color="auto"/>
              <w:left w:val="single" w:sz="4" w:space="0" w:color="auto"/>
            </w:tcBorders>
            <w:shd w:val="clear" w:color="auto" w:fill="FFFFFF"/>
          </w:tcPr>
          <w:p w:rsidR="0030778E" w:rsidRPr="0030778E" w:rsidRDefault="0030778E" w:rsidP="0030778E">
            <w:pPr>
              <w:jc w:val="center"/>
            </w:pPr>
            <w:r w:rsidRPr="0030778E">
              <w:rPr>
                <w:rFonts w:ascii="Times New Roman" w:hAnsi="Times New Roman" w:cs="Times New Roman"/>
                <w:sz w:val="22"/>
                <w:szCs w:val="22"/>
              </w:rPr>
              <w:t>С 15 мая по 20 мая</w:t>
            </w:r>
          </w:p>
        </w:tc>
      </w:tr>
      <w:tr w:rsidR="0030778E" w:rsidRPr="0030778E" w:rsidTr="0030778E">
        <w:trPr>
          <w:trHeight w:hRule="exact" w:val="302"/>
          <w:jc w:val="center"/>
        </w:trPr>
        <w:tc>
          <w:tcPr>
            <w:tcW w:w="7248" w:type="dxa"/>
            <w:tcBorders>
              <w:top w:val="single" w:sz="4" w:space="0" w:color="auto"/>
            </w:tcBorders>
            <w:shd w:val="clear" w:color="auto" w:fill="FFFFFF"/>
            <w:vAlign w:val="bottom"/>
          </w:tcPr>
          <w:p w:rsidR="0030778E" w:rsidRPr="0030778E" w:rsidRDefault="0030778E" w:rsidP="0030778E">
            <w:r w:rsidRPr="0030778E">
              <w:rPr>
                <w:rFonts w:ascii="Times New Roman" w:hAnsi="Times New Roman" w:cs="Times New Roman"/>
                <w:sz w:val="22"/>
                <w:szCs w:val="22"/>
              </w:rPr>
              <w:t>Летний оздоровительный период</w:t>
            </w:r>
          </w:p>
        </w:tc>
        <w:tc>
          <w:tcPr>
            <w:tcW w:w="3216" w:type="dxa"/>
            <w:tcBorders>
              <w:top w:val="single" w:sz="4" w:space="0" w:color="auto"/>
              <w:left w:val="single" w:sz="4" w:space="0" w:color="auto"/>
            </w:tcBorders>
            <w:shd w:val="clear" w:color="auto" w:fill="FFFFFF"/>
            <w:vAlign w:val="bottom"/>
          </w:tcPr>
          <w:p w:rsidR="0030778E" w:rsidRPr="0030778E" w:rsidRDefault="0030778E" w:rsidP="0030778E">
            <w:pPr>
              <w:jc w:val="center"/>
            </w:pPr>
            <w:r w:rsidRPr="0030778E">
              <w:rPr>
                <w:rFonts w:ascii="Times New Roman" w:hAnsi="Times New Roman" w:cs="Times New Roman"/>
                <w:sz w:val="22"/>
                <w:szCs w:val="22"/>
              </w:rPr>
              <w:t>с 1 июня по 31 августа</w:t>
            </w:r>
          </w:p>
        </w:tc>
      </w:tr>
    </w:tbl>
    <w:p w:rsidR="0030778E" w:rsidRPr="0030778E" w:rsidRDefault="0030778E" w:rsidP="00F868F6">
      <w:pPr>
        <w:jc w:val="both"/>
        <w:rPr>
          <w:rFonts w:ascii="Times New Roman" w:hAnsi="Times New Roman" w:cs="Times New Roman"/>
        </w:rPr>
      </w:pPr>
    </w:p>
    <w:p w:rsidR="0030778E" w:rsidRPr="0030778E" w:rsidRDefault="0030778E" w:rsidP="0030778E">
      <w:pPr>
        <w:spacing w:line="244" w:lineRule="exact"/>
        <w:rPr>
          <w:rFonts w:ascii="Times New Roman" w:eastAsia="Times New Roman" w:hAnsi="Times New Roman" w:cs="Times New Roman"/>
          <w:sz w:val="22"/>
          <w:szCs w:val="22"/>
        </w:rPr>
      </w:pPr>
      <w:r w:rsidRPr="0030778E">
        <w:rPr>
          <w:rFonts w:ascii="Times New Roman" w:eastAsia="Times New Roman" w:hAnsi="Times New Roman" w:cs="Times New Roman"/>
          <w:b/>
          <w:bCs/>
          <w:sz w:val="22"/>
          <w:szCs w:val="22"/>
        </w:rPr>
        <w:t>Структура образовательного процесса в режиме дня с 12-часовым пребыванием детей</w:t>
      </w:r>
      <w:r w:rsidRPr="0030778E">
        <w:rPr>
          <w:rFonts w:ascii="Times New Roman" w:hAnsi="Times New Roman" w:cs="Times New Roman"/>
          <w:b/>
          <w:bCs/>
          <w:sz w:val="22"/>
          <w:szCs w:val="22"/>
        </w:rPr>
        <w:t>в ДОУ</w:t>
      </w:r>
    </w:p>
    <w:tbl>
      <w:tblPr>
        <w:tblOverlap w:val="never"/>
        <w:tblW w:w="10464" w:type="dxa"/>
        <w:jc w:val="center"/>
        <w:tblLayout w:type="fixed"/>
        <w:tblCellMar>
          <w:left w:w="10" w:type="dxa"/>
          <w:right w:w="10" w:type="dxa"/>
        </w:tblCellMar>
        <w:tblLook w:val="0000" w:firstRow="0" w:lastRow="0" w:firstColumn="0" w:lastColumn="0" w:noHBand="0" w:noVBand="0"/>
      </w:tblPr>
      <w:tblGrid>
        <w:gridCol w:w="3249"/>
        <w:gridCol w:w="3969"/>
        <w:gridCol w:w="3246"/>
      </w:tblGrid>
      <w:tr w:rsidR="0030778E" w:rsidRPr="0030778E" w:rsidTr="004C1CE0">
        <w:trPr>
          <w:trHeight w:hRule="exact" w:val="590"/>
          <w:jc w:val="center"/>
        </w:trPr>
        <w:tc>
          <w:tcPr>
            <w:tcW w:w="3249" w:type="dxa"/>
            <w:tcBorders>
              <w:top w:val="single" w:sz="4" w:space="0" w:color="auto"/>
            </w:tcBorders>
            <w:shd w:val="clear" w:color="auto" w:fill="FFFFFF"/>
            <w:vAlign w:val="bottom"/>
          </w:tcPr>
          <w:p w:rsidR="0030778E" w:rsidRPr="0030778E" w:rsidRDefault="0030778E" w:rsidP="0030778E">
            <w:pPr>
              <w:spacing w:line="244" w:lineRule="exact"/>
              <w:jc w:val="center"/>
              <w:rPr>
                <w:rFonts w:ascii="Times New Roman" w:eastAsia="Times New Roman" w:hAnsi="Times New Roman" w:cs="Times New Roman"/>
              </w:rPr>
            </w:pPr>
            <w:r w:rsidRPr="0030778E">
              <w:rPr>
                <w:rFonts w:ascii="Times New Roman" w:eastAsia="Times New Roman" w:hAnsi="Times New Roman" w:cs="Times New Roman"/>
                <w:b/>
                <w:bCs/>
                <w:sz w:val="22"/>
                <w:szCs w:val="22"/>
              </w:rPr>
              <w:t>Утренний блок</w:t>
            </w:r>
          </w:p>
          <w:p w:rsidR="0030778E" w:rsidRPr="0030778E" w:rsidRDefault="0030778E" w:rsidP="0030778E">
            <w:pPr>
              <w:spacing w:line="244" w:lineRule="exact"/>
              <w:jc w:val="center"/>
              <w:rPr>
                <w:rFonts w:ascii="Times New Roman" w:eastAsia="Times New Roman" w:hAnsi="Times New Roman" w:cs="Times New Roman"/>
              </w:rPr>
            </w:pPr>
            <w:r>
              <w:rPr>
                <w:rFonts w:ascii="Times New Roman" w:eastAsia="Times New Roman" w:hAnsi="Times New Roman" w:cs="Times New Roman"/>
                <w:sz w:val="22"/>
                <w:szCs w:val="22"/>
              </w:rPr>
              <w:t>с 6.30.</w:t>
            </w:r>
            <w:r w:rsidRPr="0030778E">
              <w:rPr>
                <w:rFonts w:ascii="Times New Roman" w:eastAsia="Times New Roman" w:hAnsi="Times New Roman" w:cs="Times New Roman"/>
                <w:sz w:val="22"/>
                <w:szCs w:val="22"/>
              </w:rPr>
              <w:t xml:space="preserve"> до 9.00</w:t>
            </w:r>
          </w:p>
        </w:tc>
        <w:tc>
          <w:tcPr>
            <w:tcW w:w="3969" w:type="dxa"/>
            <w:tcBorders>
              <w:top w:val="single" w:sz="4" w:space="0" w:color="auto"/>
              <w:left w:val="single" w:sz="4" w:space="0" w:color="auto"/>
            </w:tcBorders>
            <w:shd w:val="clear" w:color="auto" w:fill="FFFFFF"/>
            <w:vAlign w:val="bottom"/>
          </w:tcPr>
          <w:p w:rsidR="0030778E" w:rsidRPr="0030778E" w:rsidRDefault="0030778E" w:rsidP="0030778E">
            <w:pPr>
              <w:spacing w:line="244" w:lineRule="exact"/>
              <w:jc w:val="center"/>
              <w:rPr>
                <w:rFonts w:ascii="Times New Roman" w:eastAsia="Times New Roman" w:hAnsi="Times New Roman" w:cs="Times New Roman"/>
              </w:rPr>
            </w:pPr>
            <w:r w:rsidRPr="0030778E">
              <w:rPr>
                <w:rFonts w:ascii="Times New Roman" w:eastAsia="Times New Roman" w:hAnsi="Times New Roman" w:cs="Times New Roman"/>
                <w:b/>
                <w:bCs/>
                <w:sz w:val="22"/>
                <w:szCs w:val="22"/>
              </w:rPr>
              <w:t>Дневной блок</w:t>
            </w:r>
          </w:p>
          <w:p w:rsidR="0030778E" w:rsidRPr="0030778E" w:rsidRDefault="0030778E" w:rsidP="0030778E">
            <w:pPr>
              <w:spacing w:line="244" w:lineRule="exact"/>
              <w:jc w:val="center"/>
              <w:rPr>
                <w:rFonts w:ascii="Times New Roman" w:eastAsia="Times New Roman" w:hAnsi="Times New Roman" w:cs="Times New Roman"/>
              </w:rPr>
            </w:pPr>
            <w:r w:rsidRPr="0030778E">
              <w:rPr>
                <w:rFonts w:ascii="Times New Roman" w:eastAsia="Times New Roman" w:hAnsi="Times New Roman" w:cs="Times New Roman"/>
                <w:sz w:val="22"/>
                <w:szCs w:val="22"/>
              </w:rPr>
              <w:t>с 9.00 до 15.30</w:t>
            </w:r>
          </w:p>
        </w:tc>
        <w:tc>
          <w:tcPr>
            <w:tcW w:w="3246" w:type="dxa"/>
            <w:tcBorders>
              <w:top w:val="single" w:sz="4" w:space="0" w:color="auto"/>
              <w:left w:val="single" w:sz="4" w:space="0" w:color="auto"/>
              <w:right w:val="single" w:sz="4" w:space="0" w:color="auto"/>
            </w:tcBorders>
            <w:shd w:val="clear" w:color="auto" w:fill="FFFFFF"/>
            <w:vAlign w:val="bottom"/>
          </w:tcPr>
          <w:p w:rsidR="0030778E" w:rsidRPr="0030778E" w:rsidRDefault="0030778E" w:rsidP="0030778E">
            <w:pPr>
              <w:spacing w:line="244" w:lineRule="exact"/>
              <w:jc w:val="center"/>
              <w:rPr>
                <w:rFonts w:ascii="Times New Roman" w:eastAsia="Times New Roman" w:hAnsi="Times New Roman" w:cs="Times New Roman"/>
              </w:rPr>
            </w:pPr>
            <w:r>
              <w:rPr>
                <w:rFonts w:ascii="Times New Roman" w:eastAsia="Times New Roman" w:hAnsi="Times New Roman" w:cs="Times New Roman"/>
                <w:b/>
                <w:bCs/>
                <w:sz w:val="22"/>
                <w:szCs w:val="22"/>
              </w:rPr>
              <w:t>Вечер</w:t>
            </w:r>
            <w:r w:rsidRPr="0030778E">
              <w:rPr>
                <w:rFonts w:ascii="Times New Roman" w:eastAsia="Times New Roman" w:hAnsi="Times New Roman" w:cs="Times New Roman"/>
                <w:b/>
                <w:bCs/>
                <w:sz w:val="22"/>
                <w:szCs w:val="22"/>
              </w:rPr>
              <w:t>ний блок</w:t>
            </w:r>
          </w:p>
          <w:p w:rsidR="0030778E" w:rsidRPr="0030778E" w:rsidRDefault="0030778E" w:rsidP="0030778E">
            <w:pPr>
              <w:spacing w:line="244" w:lineRule="exact"/>
              <w:jc w:val="center"/>
              <w:rPr>
                <w:rFonts w:ascii="Times New Roman" w:eastAsia="Times New Roman" w:hAnsi="Times New Roman" w:cs="Times New Roman"/>
              </w:rPr>
            </w:pPr>
            <w:r w:rsidRPr="0030778E">
              <w:rPr>
                <w:rFonts w:ascii="Times New Roman" w:eastAsia="Times New Roman" w:hAnsi="Times New Roman" w:cs="Times New Roman"/>
                <w:sz w:val="22"/>
                <w:szCs w:val="22"/>
              </w:rPr>
              <w:t>с 15.30 до 19.00</w:t>
            </w:r>
          </w:p>
        </w:tc>
      </w:tr>
      <w:tr w:rsidR="0030778E" w:rsidRPr="0030778E" w:rsidTr="004C1CE0">
        <w:trPr>
          <w:trHeight w:hRule="exact" w:val="4128"/>
          <w:jc w:val="center"/>
        </w:trPr>
        <w:tc>
          <w:tcPr>
            <w:tcW w:w="3249" w:type="dxa"/>
            <w:tcBorders>
              <w:top w:val="single" w:sz="4" w:space="0" w:color="auto"/>
              <w:bottom w:val="single" w:sz="4" w:space="0" w:color="auto"/>
            </w:tcBorders>
            <w:shd w:val="clear" w:color="auto" w:fill="FFFFFF"/>
          </w:tcPr>
          <w:p w:rsidR="004C1CE0" w:rsidRDefault="0030778E" w:rsidP="0030778E">
            <w:pPr>
              <w:spacing w:line="274" w:lineRule="exact"/>
              <w:rPr>
                <w:rFonts w:ascii="Times New Roman" w:eastAsia="Times New Roman" w:hAnsi="Times New Roman" w:cs="Times New Roman"/>
              </w:rPr>
            </w:pPr>
            <w:r w:rsidRPr="0030778E">
              <w:rPr>
                <w:rFonts w:ascii="Times New Roman" w:eastAsia="Times New Roman" w:hAnsi="Times New Roman" w:cs="Times New Roman"/>
                <w:sz w:val="22"/>
                <w:szCs w:val="22"/>
              </w:rPr>
              <w:t>-взаимодействие с семьёй</w:t>
            </w:r>
          </w:p>
          <w:p w:rsidR="004C1CE0" w:rsidRDefault="0030778E" w:rsidP="0030778E">
            <w:pPr>
              <w:spacing w:line="274" w:lineRule="exact"/>
              <w:rPr>
                <w:rFonts w:ascii="Times New Roman" w:eastAsia="Times New Roman" w:hAnsi="Times New Roman" w:cs="Times New Roman"/>
              </w:rPr>
            </w:pPr>
            <w:r w:rsidRPr="0030778E">
              <w:rPr>
                <w:rFonts w:ascii="Times New Roman" w:eastAsia="Times New Roman" w:hAnsi="Times New Roman" w:cs="Times New Roman"/>
                <w:b/>
                <w:bCs/>
                <w:sz w:val="22"/>
                <w:szCs w:val="22"/>
              </w:rPr>
              <w:t>-</w:t>
            </w:r>
            <w:r w:rsidRPr="0030778E">
              <w:rPr>
                <w:rFonts w:ascii="Times New Roman" w:eastAsia="Times New Roman" w:hAnsi="Times New Roman" w:cs="Times New Roman"/>
                <w:sz w:val="22"/>
                <w:szCs w:val="22"/>
              </w:rPr>
              <w:t xml:space="preserve">игровая деятельность </w:t>
            </w:r>
            <w:proofErr w:type="gramStart"/>
            <w:r w:rsidRPr="0030778E">
              <w:rPr>
                <w:rFonts w:ascii="Times New Roman" w:eastAsia="Times New Roman" w:hAnsi="Times New Roman" w:cs="Times New Roman"/>
                <w:sz w:val="22"/>
                <w:szCs w:val="22"/>
              </w:rPr>
              <w:t>-ф</w:t>
            </w:r>
            <w:proofErr w:type="gramEnd"/>
            <w:r w:rsidRPr="0030778E">
              <w:rPr>
                <w:rFonts w:ascii="Times New Roman" w:eastAsia="Times New Roman" w:hAnsi="Times New Roman" w:cs="Times New Roman"/>
                <w:sz w:val="22"/>
                <w:szCs w:val="22"/>
              </w:rPr>
              <w:t>изкультурно</w:t>
            </w:r>
            <w:r w:rsidRPr="0030778E">
              <w:rPr>
                <w:rFonts w:ascii="Times New Roman" w:eastAsia="Times New Roman" w:hAnsi="Times New Roman" w:cs="Times New Roman"/>
                <w:sz w:val="22"/>
                <w:szCs w:val="22"/>
              </w:rPr>
              <w:softHyphen/>
            </w:r>
            <w:r w:rsidR="004C1CE0">
              <w:rPr>
                <w:rFonts w:ascii="Times New Roman" w:eastAsia="Times New Roman" w:hAnsi="Times New Roman" w:cs="Times New Roman"/>
                <w:sz w:val="22"/>
                <w:szCs w:val="22"/>
              </w:rPr>
              <w:t>-</w:t>
            </w:r>
            <w:r w:rsidRPr="0030778E">
              <w:rPr>
                <w:rFonts w:ascii="Times New Roman" w:eastAsia="Times New Roman" w:hAnsi="Times New Roman" w:cs="Times New Roman"/>
                <w:sz w:val="22"/>
                <w:szCs w:val="22"/>
              </w:rPr>
              <w:t>оздоровительная работа</w:t>
            </w:r>
          </w:p>
          <w:p w:rsidR="0030778E" w:rsidRPr="0030778E" w:rsidRDefault="0030778E" w:rsidP="0030778E">
            <w:pPr>
              <w:spacing w:line="274" w:lineRule="exact"/>
              <w:rPr>
                <w:rFonts w:ascii="Times New Roman" w:eastAsia="Times New Roman" w:hAnsi="Times New Roman" w:cs="Times New Roman"/>
              </w:rPr>
            </w:pPr>
            <w:r w:rsidRPr="0030778E">
              <w:rPr>
                <w:rFonts w:ascii="Times New Roman" w:eastAsia="Times New Roman" w:hAnsi="Times New Roman" w:cs="Times New Roman"/>
                <w:sz w:val="22"/>
                <w:szCs w:val="22"/>
              </w:rPr>
              <w:t xml:space="preserve"> -завтрак</w:t>
            </w:r>
          </w:p>
          <w:p w:rsidR="0030778E" w:rsidRPr="0030778E" w:rsidRDefault="0030778E" w:rsidP="0030778E">
            <w:pPr>
              <w:spacing w:line="274" w:lineRule="exact"/>
              <w:rPr>
                <w:rFonts w:ascii="Times New Roman" w:eastAsia="Times New Roman" w:hAnsi="Times New Roman" w:cs="Times New Roman"/>
              </w:rPr>
            </w:pPr>
            <w:r w:rsidRPr="0030778E">
              <w:rPr>
                <w:rFonts w:ascii="Times New Roman" w:eastAsia="Times New Roman" w:hAnsi="Times New Roman" w:cs="Times New Roman"/>
                <w:sz w:val="22"/>
                <w:szCs w:val="22"/>
              </w:rPr>
              <w:t>-совместная деятельность</w:t>
            </w:r>
          </w:p>
          <w:p w:rsidR="0030778E" w:rsidRPr="0030778E" w:rsidRDefault="0030778E" w:rsidP="0030778E">
            <w:pPr>
              <w:spacing w:line="274" w:lineRule="exact"/>
              <w:rPr>
                <w:rFonts w:ascii="Times New Roman" w:eastAsia="Times New Roman" w:hAnsi="Times New Roman" w:cs="Times New Roman"/>
              </w:rPr>
            </w:pPr>
            <w:r w:rsidRPr="0030778E">
              <w:rPr>
                <w:rFonts w:ascii="Times New Roman" w:eastAsia="Times New Roman" w:hAnsi="Times New Roman" w:cs="Times New Roman"/>
                <w:sz w:val="22"/>
                <w:szCs w:val="22"/>
              </w:rPr>
              <w:t>воспитателя с детьми в ходе</w:t>
            </w:r>
          </w:p>
          <w:p w:rsidR="0030778E" w:rsidRPr="0030778E" w:rsidRDefault="0030778E" w:rsidP="0030778E">
            <w:pPr>
              <w:spacing w:line="274" w:lineRule="exact"/>
              <w:rPr>
                <w:rFonts w:ascii="Times New Roman" w:eastAsia="Times New Roman" w:hAnsi="Times New Roman" w:cs="Times New Roman"/>
              </w:rPr>
            </w:pPr>
            <w:r w:rsidRPr="0030778E">
              <w:rPr>
                <w:rFonts w:ascii="Times New Roman" w:eastAsia="Times New Roman" w:hAnsi="Times New Roman" w:cs="Times New Roman"/>
                <w:sz w:val="22"/>
                <w:szCs w:val="22"/>
              </w:rPr>
              <w:t>режимных процессов</w:t>
            </w:r>
          </w:p>
          <w:p w:rsidR="0030778E" w:rsidRPr="0030778E" w:rsidRDefault="0030778E" w:rsidP="005C1F7C">
            <w:pPr>
              <w:numPr>
                <w:ilvl w:val="0"/>
                <w:numId w:val="5"/>
              </w:numPr>
              <w:tabs>
                <w:tab w:val="left" w:pos="144"/>
              </w:tabs>
              <w:spacing w:line="274" w:lineRule="exact"/>
              <w:rPr>
                <w:rFonts w:ascii="Times New Roman" w:eastAsia="Times New Roman" w:hAnsi="Times New Roman" w:cs="Times New Roman"/>
              </w:rPr>
            </w:pPr>
            <w:r w:rsidRPr="0030778E">
              <w:rPr>
                <w:rFonts w:ascii="Times New Roman" w:eastAsia="Times New Roman" w:hAnsi="Times New Roman" w:cs="Times New Roman"/>
                <w:sz w:val="22"/>
                <w:szCs w:val="22"/>
              </w:rPr>
              <w:t>индивидуальная работа</w:t>
            </w:r>
          </w:p>
          <w:p w:rsidR="0030778E" w:rsidRPr="0030778E" w:rsidRDefault="0030778E" w:rsidP="005C1F7C">
            <w:pPr>
              <w:numPr>
                <w:ilvl w:val="0"/>
                <w:numId w:val="5"/>
              </w:numPr>
              <w:tabs>
                <w:tab w:val="left" w:pos="149"/>
              </w:tabs>
              <w:spacing w:line="274" w:lineRule="exact"/>
              <w:rPr>
                <w:rFonts w:ascii="Times New Roman" w:eastAsia="Times New Roman" w:hAnsi="Times New Roman" w:cs="Times New Roman"/>
              </w:rPr>
            </w:pPr>
            <w:r w:rsidRPr="0030778E">
              <w:rPr>
                <w:rFonts w:ascii="Times New Roman" w:eastAsia="Times New Roman" w:hAnsi="Times New Roman" w:cs="Times New Roman"/>
                <w:sz w:val="22"/>
                <w:szCs w:val="22"/>
              </w:rPr>
              <w:t>самостоятельная деятельность детей по интересам</w:t>
            </w:r>
          </w:p>
          <w:p w:rsidR="0030778E" w:rsidRPr="0030778E" w:rsidRDefault="0030778E" w:rsidP="004C1CE0">
            <w:pPr>
              <w:spacing w:line="274" w:lineRule="exact"/>
              <w:rPr>
                <w:rFonts w:ascii="Times New Roman" w:eastAsia="Times New Roman" w:hAnsi="Times New Roman" w:cs="Times New Roman"/>
              </w:rPr>
            </w:pPr>
            <w:r w:rsidRPr="0030778E">
              <w:rPr>
                <w:rFonts w:ascii="Times New Roman" w:eastAsia="Times New Roman" w:hAnsi="Times New Roman" w:cs="Times New Roman"/>
                <w:sz w:val="22"/>
                <w:szCs w:val="22"/>
              </w:rPr>
              <w:t xml:space="preserve">- различные виды детской деятельности по ознакомлению </w:t>
            </w:r>
            <w:proofErr w:type="gramStart"/>
            <w:r w:rsidRPr="0030778E">
              <w:rPr>
                <w:rFonts w:ascii="Times New Roman" w:eastAsia="Times New Roman" w:hAnsi="Times New Roman" w:cs="Times New Roman"/>
                <w:sz w:val="22"/>
                <w:szCs w:val="22"/>
              </w:rPr>
              <w:t>с</w:t>
            </w:r>
            <w:proofErr w:type="gramEnd"/>
          </w:p>
          <w:p w:rsidR="0030778E" w:rsidRPr="0030778E" w:rsidRDefault="0030778E" w:rsidP="004C1CE0">
            <w:pPr>
              <w:spacing w:line="274" w:lineRule="exact"/>
              <w:rPr>
                <w:rFonts w:ascii="Times New Roman" w:eastAsia="Times New Roman" w:hAnsi="Times New Roman" w:cs="Times New Roman"/>
              </w:rPr>
            </w:pPr>
            <w:r w:rsidRPr="0030778E">
              <w:rPr>
                <w:rFonts w:ascii="Times New Roman" w:eastAsia="Times New Roman" w:hAnsi="Times New Roman" w:cs="Times New Roman"/>
                <w:sz w:val="22"/>
                <w:szCs w:val="22"/>
              </w:rPr>
              <w:t>родным краем</w:t>
            </w:r>
          </w:p>
        </w:tc>
        <w:tc>
          <w:tcPr>
            <w:tcW w:w="3969" w:type="dxa"/>
            <w:tcBorders>
              <w:top w:val="single" w:sz="4" w:space="0" w:color="auto"/>
              <w:left w:val="single" w:sz="4" w:space="0" w:color="auto"/>
              <w:bottom w:val="single" w:sz="4" w:space="0" w:color="auto"/>
            </w:tcBorders>
            <w:shd w:val="clear" w:color="auto" w:fill="FFFFFF"/>
            <w:vAlign w:val="bottom"/>
          </w:tcPr>
          <w:p w:rsidR="0030778E" w:rsidRPr="0030778E" w:rsidRDefault="0030778E" w:rsidP="005C1F7C">
            <w:pPr>
              <w:numPr>
                <w:ilvl w:val="0"/>
                <w:numId w:val="6"/>
              </w:numPr>
              <w:tabs>
                <w:tab w:val="left" w:pos="144"/>
              </w:tabs>
              <w:spacing w:line="274" w:lineRule="exact"/>
              <w:rPr>
                <w:rFonts w:ascii="Times New Roman" w:eastAsia="Times New Roman" w:hAnsi="Times New Roman" w:cs="Times New Roman"/>
              </w:rPr>
            </w:pPr>
            <w:r w:rsidRPr="0030778E">
              <w:rPr>
                <w:rFonts w:ascii="Times New Roman" w:eastAsia="Times New Roman" w:hAnsi="Times New Roman" w:cs="Times New Roman"/>
                <w:sz w:val="22"/>
                <w:szCs w:val="22"/>
              </w:rPr>
              <w:t>игровая деятельность</w:t>
            </w:r>
          </w:p>
          <w:p w:rsidR="0030778E" w:rsidRPr="0030778E" w:rsidRDefault="0030778E" w:rsidP="005C1F7C">
            <w:pPr>
              <w:numPr>
                <w:ilvl w:val="0"/>
                <w:numId w:val="6"/>
              </w:numPr>
              <w:tabs>
                <w:tab w:val="left" w:pos="139"/>
              </w:tabs>
              <w:spacing w:line="274" w:lineRule="exact"/>
              <w:rPr>
                <w:rFonts w:ascii="Times New Roman" w:eastAsia="Times New Roman" w:hAnsi="Times New Roman" w:cs="Times New Roman"/>
              </w:rPr>
            </w:pPr>
            <w:r w:rsidRPr="0030778E">
              <w:rPr>
                <w:rFonts w:ascii="Times New Roman" w:eastAsia="Times New Roman" w:hAnsi="Times New Roman" w:cs="Times New Roman"/>
                <w:sz w:val="22"/>
                <w:szCs w:val="22"/>
              </w:rPr>
              <w:t xml:space="preserve">образовательная деятельность </w:t>
            </w:r>
            <w:proofErr w:type="gramStart"/>
            <w:r w:rsidRPr="0030778E">
              <w:rPr>
                <w:rFonts w:ascii="Times New Roman" w:eastAsia="Times New Roman" w:hAnsi="Times New Roman" w:cs="Times New Roman"/>
                <w:sz w:val="22"/>
                <w:szCs w:val="22"/>
              </w:rPr>
              <w:t>-в</w:t>
            </w:r>
            <w:proofErr w:type="gramEnd"/>
            <w:r w:rsidRPr="0030778E">
              <w:rPr>
                <w:rFonts w:ascii="Times New Roman" w:eastAsia="Times New Roman" w:hAnsi="Times New Roman" w:cs="Times New Roman"/>
                <w:sz w:val="22"/>
                <w:szCs w:val="22"/>
              </w:rPr>
              <w:t>торой завтрак</w:t>
            </w:r>
          </w:p>
          <w:p w:rsidR="004C1CE0" w:rsidRDefault="0030778E" w:rsidP="0030778E">
            <w:pPr>
              <w:spacing w:line="274" w:lineRule="exact"/>
              <w:rPr>
                <w:rFonts w:ascii="Times New Roman" w:eastAsia="Times New Roman" w:hAnsi="Times New Roman" w:cs="Times New Roman"/>
              </w:rPr>
            </w:pPr>
            <w:r w:rsidRPr="0030778E">
              <w:rPr>
                <w:rFonts w:ascii="Times New Roman" w:eastAsia="Times New Roman" w:hAnsi="Times New Roman" w:cs="Times New Roman"/>
                <w:sz w:val="22"/>
                <w:szCs w:val="22"/>
              </w:rPr>
              <w:t>-прогулка: физкультурно</w:t>
            </w:r>
            <w:r w:rsidR="004C1CE0">
              <w:rPr>
                <w:rFonts w:ascii="Times New Roman" w:eastAsia="Times New Roman" w:hAnsi="Times New Roman" w:cs="Times New Roman"/>
                <w:sz w:val="22"/>
                <w:szCs w:val="22"/>
              </w:rPr>
              <w:t>-</w:t>
            </w:r>
            <w:r w:rsidRPr="0030778E">
              <w:rPr>
                <w:rFonts w:ascii="Times New Roman" w:eastAsia="Times New Roman" w:hAnsi="Times New Roman" w:cs="Times New Roman"/>
                <w:sz w:val="22"/>
                <w:szCs w:val="22"/>
              </w:rPr>
              <w:t xml:space="preserve">оздоровительная работа, </w:t>
            </w:r>
          </w:p>
          <w:p w:rsidR="0030778E" w:rsidRPr="0030778E" w:rsidRDefault="004C1CE0" w:rsidP="0030778E">
            <w:pPr>
              <w:spacing w:line="274" w:lineRule="exact"/>
              <w:rPr>
                <w:rFonts w:ascii="Times New Roman" w:eastAsia="Times New Roman" w:hAnsi="Times New Roman" w:cs="Times New Roman"/>
              </w:rPr>
            </w:pPr>
            <w:r>
              <w:rPr>
                <w:rFonts w:ascii="Times New Roman" w:eastAsia="Times New Roman" w:hAnsi="Times New Roman" w:cs="Times New Roman"/>
                <w:sz w:val="22"/>
                <w:szCs w:val="22"/>
              </w:rPr>
              <w:t>-</w:t>
            </w:r>
            <w:r w:rsidR="0030778E" w:rsidRPr="0030778E">
              <w:rPr>
                <w:rFonts w:ascii="Times New Roman" w:eastAsia="Times New Roman" w:hAnsi="Times New Roman" w:cs="Times New Roman"/>
                <w:sz w:val="22"/>
                <w:szCs w:val="22"/>
              </w:rPr>
              <w:t>совместная деятельностьвоспитателя с</w:t>
            </w:r>
            <w:r>
              <w:rPr>
                <w:rFonts w:ascii="Times New Roman" w:eastAsia="Times New Roman" w:hAnsi="Times New Roman" w:cs="Times New Roman"/>
                <w:sz w:val="22"/>
                <w:szCs w:val="22"/>
              </w:rPr>
              <w:t xml:space="preserve"> детьми по реализации проектов, </w:t>
            </w:r>
            <w:r w:rsidR="0030778E" w:rsidRPr="0030778E">
              <w:rPr>
                <w:rFonts w:ascii="Times New Roman" w:eastAsia="Times New Roman" w:hAnsi="Times New Roman" w:cs="Times New Roman"/>
                <w:sz w:val="22"/>
                <w:szCs w:val="22"/>
              </w:rPr>
              <w:t>экспериментальная и опытническая деятельность,</w:t>
            </w:r>
          </w:p>
          <w:p w:rsidR="004C1CE0" w:rsidRDefault="004C1CE0" w:rsidP="0030778E">
            <w:pPr>
              <w:spacing w:line="274" w:lineRule="exact"/>
              <w:rPr>
                <w:rFonts w:ascii="Times New Roman" w:eastAsia="Times New Roman" w:hAnsi="Times New Roman" w:cs="Times New Roman"/>
              </w:rPr>
            </w:pPr>
            <w:r>
              <w:rPr>
                <w:rFonts w:ascii="Times New Roman" w:eastAsia="Times New Roman" w:hAnsi="Times New Roman" w:cs="Times New Roman"/>
                <w:sz w:val="22"/>
                <w:szCs w:val="22"/>
              </w:rPr>
              <w:t>-трудовая деятельность в природе,</w:t>
            </w:r>
          </w:p>
          <w:p w:rsidR="004C1CE0" w:rsidRDefault="0030778E" w:rsidP="0030778E">
            <w:pPr>
              <w:spacing w:line="274" w:lineRule="exact"/>
              <w:rPr>
                <w:rFonts w:ascii="Times New Roman" w:eastAsia="Times New Roman" w:hAnsi="Times New Roman" w:cs="Times New Roman"/>
              </w:rPr>
            </w:pPr>
            <w:r w:rsidRPr="0030778E">
              <w:rPr>
                <w:rFonts w:ascii="Times New Roman" w:eastAsia="Times New Roman" w:hAnsi="Times New Roman" w:cs="Times New Roman"/>
                <w:sz w:val="22"/>
                <w:szCs w:val="22"/>
              </w:rPr>
              <w:t xml:space="preserve">индивидуальная работа </w:t>
            </w:r>
          </w:p>
          <w:p w:rsidR="0030778E" w:rsidRPr="0030778E" w:rsidRDefault="0030778E" w:rsidP="0030778E">
            <w:pPr>
              <w:spacing w:line="274" w:lineRule="exact"/>
              <w:rPr>
                <w:rFonts w:ascii="Times New Roman" w:eastAsia="Times New Roman" w:hAnsi="Times New Roman" w:cs="Times New Roman"/>
              </w:rPr>
            </w:pPr>
            <w:r w:rsidRPr="0030778E">
              <w:rPr>
                <w:rFonts w:ascii="Times New Roman" w:eastAsia="Times New Roman" w:hAnsi="Times New Roman" w:cs="Times New Roman"/>
                <w:sz w:val="22"/>
                <w:szCs w:val="22"/>
              </w:rPr>
              <w:t>-самостоятельная деятельность детей по интересам</w:t>
            </w:r>
          </w:p>
          <w:p w:rsidR="0030778E" w:rsidRPr="0030778E" w:rsidRDefault="0030778E" w:rsidP="0030778E">
            <w:pPr>
              <w:spacing w:line="274" w:lineRule="exact"/>
              <w:jc w:val="center"/>
              <w:rPr>
                <w:rFonts w:ascii="Times New Roman" w:eastAsia="Times New Roman" w:hAnsi="Times New Roman" w:cs="Times New Roman"/>
              </w:rPr>
            </w:pPr>
            <w:r w:rsidRPr="0030778E">
              <w:rPr>
                <w:rFonts w:ascii="Times New Roman" w:eastAsia="Times New Roman" w:hAnsi="Times New Roman" w:cs="Times New Roman"/>
                <w:sz w:val="22"/>
                <w:szCs w:val="22"/>
              </w:rPr>
              <w:t>- разл</w:t>
            </w:r>
            <w:r>
              <w:rPr>
                <w:rFonts w:ascii="Times New Roman" w:eastAsia="Times New Roman" w:hAnsi="Times New Roman" w:cs="Times New Roman"/>
                <w:sz w:val="22"/>
                <w:szCs w:val="22"/>
              </w:rPr>
              <w:t xml:space="preserve">ичные виды детской деятельности </w:t>
            </w:r>
            <w:r w:rsidRPr="0030778E">
              <w:rPr>
                <w:rFonts w:ascii="Times New Roman" w:eastAsia="Times New Roman" w:hAnsi="Times New Roman" w:cs="Times New Roman"/>
                <w:sz w:val="22"/>
                <w:szCs w:val="22"/>
              </w:rPr>
              <w:t>по ознакомлению сродным краем</w:t>
            </w:r>
          </w:p>
        </w:tc>
        <w:tc>
          <w:tcPr>
            <w:tcW w:w="3246" w:type="dxa"/>
            <w:tcBorders>
              <w:top w:val="single" w:sz="4" w:space="0" w:color="auto"/>
              <w:left w:val="single" w:sz="4" w:space="0" w:color="auto"/>
              <w:bottom w:val="single" w:sz="4" w:space="0" w:color="auto"/>
              <w:right w:val="single" w:sz="4" w:space="0" w:color="auto"/>
            </w:tcBorders>
            <w:shd w:val="clear" w:color="auto" w:fill="FFFFFF"/>
            <w:vAlign w:val="bottom"/>
          </w:tcPr>
          <w:p w:rsidR="0030778E" w:rsidRPr="0030778E" w:rsidRDefault="0030778E" w:rsidP="0030778E">
            <w:pPr>
              <w:spacing w:line="274" w:lineRule="exact"/>
              <w:rPr>
                <w:rFonts w:ascii="Times New Roman" w:eastAsia="Times New Roman" w:hAnsi="Times New Roman" w:cs="Times New Roman"/>
              </w:rPr>
            </w:pPr>
            <w:r w:rsidRPr="0030778E">
              <w:rPr>
                <w:rFonts w:ascii="Times New Roman" w:eastAsia="Times New Roman" w:hAnsi="Times New Roman" w:cs="Times New Roman"/>
                <w:sz w:val="22"/>
                <w:szCs w:val="22"/>
              </w:rPr>
              <w:t>-взаимодействие с семьёй</w:t>
            </w:r>
          </w:p>
          <w:p w:rsidR="0030778E" w:rsidRPr="0030778E" w:rsidRDefault="0030778E" w:rsidP="005C1F7C">
            <w:pPr>
              <w:numPr>
                <w:ilvl w:val="0"/>
                <w:numId w:val="7"/>
              </w:numPr>
              <w:tabs>
                <w:tab w:val="left" w:pos="144"/>
              </w:tabs>
              <w:spacing w:line="274" w:lineRule="exact"/>
              <w:rPr>
                <w:rFonts w:ascii="Times New Roman" w:eastAsia="Times New Roman" w:hAnsi="Times New Roman" w:cs="Times New Roman"/>
              </w:rPr>
            </w:pPr>
            <w:r w:rsidRPr="0030778E">
              <w:rPr>
                <w:rFonts w:ascii="Times New Roman" w:eastAsia="Times New Roman" w:hAnsi="Times New Roman" w:cs="Times New Roman"/>
                <w:sz w:val="22"/>
                <w:szCs w:val="22"/>
              </w:rPr>
              <w:t>игровая деятельность</w:t>
            </w:r>
          </w:p>
          <w:p w:rsidR="0030778E" w:rsidRPr="0030778E" w:rsidRDefault="0030778E" w:rsidP="005C1F7C">
            <w:pPr>
              <w:numPr>
                <w:ilvl w:val="0"/>
                <w:numId w:val="7"/>
              </w:numPr>
              <w:tabs>
                <w:tab w:val="left" w:pos="144"/>
              </w:tabs>
              <w:spacing w:line="274" w:lineRule="exact"/>
              <w:rPr>
                <w:rFonts w:ascii="Times New Roman" w:eastAsia="Times New Roman" w:hAnsi="Times New Roman" w:cs="Times New Roman"/>
              </w:rPr>
            </w:pPr>
            <w:r w:rsidRPr="0030778E">
              <w:rPr>
                <w:rFonts w:ascii="Times New Roman" w:eastAsia="Times New Roman" w:hAnsi="Times New Roman" w:cs="Times New Roman"/>
                <w:sz w:val="22"/>
                <w:szCs w:val="22"/>
              </w:rPr>
              <w:t>физкультурно - оздоровительная работа</w:t>
            </w:r>
          </w:p>
          <w:p w:rsidR="004C1CE0" w:rsidRDefault="0030778E" w:rsidP="005C1F7C">
            <w:pPr>
              <w:numPr>
                <w:ilvl w:val="0"/>
                <w:numId w:val="7"/>
              </w:numPr>
              <w:tabs>
                <w:tab w:val="left" w:pos="144"/>
              </w:tabs>
              <w:spacing w:line="274" w:lineRule="exact"/>
              <w:rPr>
                <w:rFonts w:ascii="Times New Roman" w:eastAsia="Times New Roman" w:hAnsi="Times New Roman" w:cs="Times New Roman"/>
              </w:rPr>
            </w:pPr>
            <w:r w:rsidRPr="0030778E">
              <w:rPr>
                <w:rFonts w:ascii="Times New Roman" w:eastAsia="Times New Roman" w:hAnsi="Times New Roman" w:cs="Times New Roman"/>
                <w:sz w:val="22"/>
                <w:szCs w:val="22"/>
              </w:rPr>
              <w:t>совместная деятельность воспитат</w:t>
            </w:r>
            <w:r w:rsidR="004C1CE0">
              <w:rPr>
                <w:rFonts w:ascii="Times New Roman" w:eastAsia="Times New Roman" w:hAnsi="Times New Roman" w:cs="Times New Roman"/>
                <w:sz w:val="22"/>
                <w:szCs w:val="22"/>
              </w:rPr>
              <w:t>еля с ребенком,</w:t>
            </w:r>
          </w:p>
          <w:p w:rsidR="004C1CE0" w:rsidRDefault="004C1CE0" w:rsidP="005C1F7C">
            <w:pPr>
              <w:numPr>
                <w:ilvl w:val="0"/>
                <w:numId w:val="7"/>
              </w:numPr>
              <w:tabs>
                <w:tab w:val="left" w:pos="144"/>
              </w:tabs>
              <w:spacing w:line="274" w:lineRule="exact"/>
              <w:rPr>
                <w:rFonts w:ascii="Times New Roman" w:eastAsia="Times New Roman" w:hAnsi="Times New Roman" w:cs="Times New Roman"/>
              </w:rPr>
            </w:pPr>
            <w:r>
              <w:rPr>
                <w:rFonts w:ascii="Times New Roman" w:eastAsia="Times New Roman" w:hAnsi="Times New Roman" w:cs="Times New Roman"/>
                <w:sz w:val="22"/>
                <w:szCs w:val="22"/>
              </w:rPr>
              <w:t>индивидуальная работа,</w:t>
            </w:r>
          </w:p>
          <w:p w:rsidR="0030778E" w:rsidRPr="0030778E" w:rsidRDefault="0030778E" w:rsidP="005C1F7C">
            <w:pPr>
              <w:numPr>
                <w:ilvl w:val="0"/>
                <w:numId w:val="7"/>
              </w:numPr>
              <w:tabs>
                <w:tab w:val="left" w:pos="144"/>
              </w:tabs>
              <w:spacing w:line="274" w:lineRule="exact"/>
              <w:rPr>
                <w:rFonts w:ascii="Times New Roman" w:eastAsia="Times New Roman" w:hAnsi="Times New Roman" w:cs="Times New Roman"/>
              </w:rPr>
            </w:pPr>
            <w:r w:rsidRPr="0030778E">
              <w:rPr>
                <w:rFonts w:ascii="Times New Roman" w:eastAsia="Times New Roman" w:hAnsi="Times New Roman" w:cs="Times New Roman"/>
                <w:sz w:val="22"/>
                <w:szCs w:val="22"/>
              </w:rPr>
              <w:t>прогулка</w:t>
            </w:r>
          </w:p>
          <w:p w:rsidR="0030778E" w:rsidRPr="0030778E" w:rsidRDefault="004C1CE0" w:rsidP="005C1F7C">
            <w:pPr>
              <w:numPr>
                <w:ilvl w:val="0"/>
                <w:numId w:val="7"/>
              </w:numPr>
              <w:tabs>
                <w:tab w:val="left" w:pos="144"/>
              </w:tabs>
              <w:spacing w:line="274" w:lineRule="exact"/>
              <w:rPr>
                <w:rFonts w:ascii="Times New Roman" w:eastAsia="Times New Roman" w:hAnsi="Times New Roman" w:cs="Times New Roman"/>
              </w:rPr>
            </w:pPr>
            <w:r>
              <w:rPr>
                <w:rFonts w:ascii="Times New Roman" w:eastAsia="Times New Roman" w:hAnsi="Times New Roman" w:cs="Times New Roman"/>
                <w:sz w:val="22"/>
                <w:szCs w:val="22"/>
              </w:rPr>
              <w:t>с</w:t>
            </w:r>
            <w:r w:rsidR="0030778E" w:rsidRPr="0030778E">
              <w:rPr>
                <w:rFonts w:ascii="Times New Roman" w:eastAsia="Times New Roman" w:hAnsi="Times New Roman" w:cs="Times New Roman"/>
                <w:sz w:val="22"/>
                <w:szCs w:val="22"/>
              </w:rPr>
              <w:t>вободная</w:t>
            </w:r>
            <w:r w:rsidR="0030778E" w:rsidRPr="004C1CE0">
              <w:rPr>
                <w:rFonts w:ascii="Times New Roman" w:eastAsia="Times New Roman" w:hAnsi="Times New Roman" w:cs="Times New Roman"/>
                <w:sz w:val="22"/>
                <w:szCs w:val="22"/>
              </w:rPr>
              <w:t>самостоятельная</w:t>
            </w:r>
          </w:p>
          <w:p w:rsidR="0030778E" w:rsidRPr="0030778E" w:rsidRDefault="0030778E" w:rsidP="0030778E">
            <w:pPr>
              <w:spacing w:line="274" w:lineRule="exact"/>
              <w:rPr>
                <w:rFonts w:ascii="Times New Roman" w:eastAsia="Times New Roman" w:hAnsi="Times New Roman" w:cs="Times New Roman"/>
              </w:rPr>
            </w:pPr>
            <w:r w:rsidRPr="0030778E">
              <w:rPr>
                <w:rFonts w:ascii="Times New Roman" w:eastAsia="Times New Roman" w:hAnsi="Times New Roman" w:cs="Times New Roman"/>
                <w:sz w:val="22"/>
                <w:szCs w:val="22"/>
              </w:rPr>
              <w:t>деятельность детей по интересам</w:t>
            </w:r>
          </w:p>
          <w:p w:rsidR="0030778E" w:rsidRPr="0030778E" w:rsidRDefault="0030778E" w:rsidP="0030778E">
            <w:pPr>
              <w:spacing w:line="274" w:lineRule="exact"/>
              <w:jc w:val="center"/>
              <w:rPr>
                <w:rFonts w:ascii="Times New Roman" w:eastAsia="Times New Roman" w:hAnsi="Times New Roman" w:cs="Times New Roman"/>
              </w:rPr>
            </w:pPr>
            <w:r w:rsidRPr="0030778E">
              <w:rPr>
                <w:rFonts w:ascii="Times New Roman" w:eastAsia="Times New Roman" w:hAnsi="Times New Roman" w:cs="Times New Roman"/>
                <w:sz w:val="22"/>
                <w:szCs w:val="22"/>
              </w:rPr>
              <w:t xml:space="preserve">- различные виды детской деятельности </w:t>
            </w:r>
            <w:proofErr w:type="gramStart"/>
            <w:r w:rsidRPr="0030778E">
              <w:rPr>
                <w:rFonts w:ascii="Times New Roman" w:eastAsia="Times New Roman" w:hAnsi="Times New Roman" w:cs="Times New Roman"/>
                <w:sz w:val="22"/>
                <w:szCs w:val="22"/>
              </w:rPr>
              <w:t>по</w:t>
            </w:r>
            <w:proofErr w:type="gramEnd"/>
          </w:p>
          <w:p w:rsidR="0030778E" w:rsidRPr="0030778E" w:rsidRDefault="0030778E" w:rsidP="0030778E">
            <w:pPr>
              <w:spacing w:line="274" w:lineRule="exact"/>
              <w:jc w:val="center"/>
              <w:rPr>
                <w:rFonts w:ascii="Times New Roman" w:eastAsia="Times New Roman" w:hAnsi="Times New Roman" w:cs="Times New Roman"/>
              </w:rPr>
            </w:pPr>
            <w:r w:rsidRPr="0030778E">
              <w:rPr>
                <w:rFonts w:ascii="Times New Roman" w:eastAsia="Times New Roman" w:hAnsi="Times New Roman" w:cs="Times New Roman"/>
                <w:sz w:val="22"/>
                <w:szCs w:val="22"/>
              </w:rPr>
              <w:t>ознакомлению с родным краем</w:t>
            </w:r>
          </w:p>
        </w:tc>
      </w:tr>
    </w:tbl>
    <w:p w:rsidR="001401B6" w:rsidRDefault="001401B6" w:rsidP="005E20D2">
      <w:pPr>
        <w:jc w:val="both"/>
        <w:rPr>
          <w:rFonts w:ascii="Times New Roman" w:hAnsi="Times New Roman" w:cs="Times New Roman"/>
        </w:rPr>
      </w:pPr>
      <w:r w:rsidRPr="001401B6">
        <w:rPr>
          <w:rFonts w:ascii="Times New Roman" w:hAnsi="Times New Roman" w:cs="Times New Roman"/>
        </w:rPr>
        <w:t>Максимально допустимый объём недельной нагрузки, для детей дошкольного возраста и продолжительность непрерывной образовательной деятельности, регламентируются в соответствии СанПиН 1.2.3685-21</w:t>
      </w:r>
      <w:r>
        <w:rPr>
          <w:rFonts w:ascii="Times New Roman" w:hAnsi="Times New Roman" w:cs="Times New Roman"/>
        </w:rPr>
        <w:t>.</w:t>
      </w:r>
    </w:p>
    <w:p w:rsidR="00F60566" w:rsidRPr="00075554" w:rsidRDefault="00F60566" w:rsidP="00075554">
      <w:pPr>
        <w:jc w:val="both"/>
        <w:rPr>
          <w:rFonts w:ascii="Times New Roman" w:hAnsi="Times New Roman" w:cs="Times New Roman"/>
        </w:rPr>
      </w:pPr>
      <w:r w:rsidRPr="00075554">
        <w:rPr>
          <w:rFonts w:ascii="Times New Roman" w:hAnsi="Times New Roman" w:cs="Times New Roman"/>
        </w:rPr>
        <w:t>Программа воспитания ДОУ включает в себя вопросы истории и культурыродного города и района, природного, с</w:t>
      </w:r>
      <w:r w:rsidR="00075554">
        <w:rPr>
          <w:rFonts w:ascii="Times New Roman" w:hAnsi="Times New Roman" w:cs="Times New Roman"/>
        </w:rPr>
        <w:t xml:space="preserve">оциального и рукотворного мира. </w:t>
      </w:r>
      <w:r w:rsidRPr="00075554">
        <w:rPr>
          <w:rFonts w:ascii="Times New Roman" w:hAnsi="Times New Roman" w:cs="Times New Roman"/>
        </w:rPr>
        <w:t>Поликультурное воспитание дошкольни</w:t>
      </w:r>
      <w:r w:rsidR="00075554">
        <w:rPr>
          <w:rFonts w:ascii="Times New Roman" w:hAnsi="Times New Roman" w:cs="Times New Roman"/>
        </w:rPr>
        <w:t xml:space="preserve">ков строится на основе изучения </w:t>
      </w:r>
      <w:r w:rsidRPr="00075554">
        <w:rPr>
          <w:rFonts w:ascii="Times New Roman" w:hAnsi="Times New Roman" w:cs="Times New Roman"/>
        </w:rPr>
        <w:t xml:space="preserve">национальных традиций семей воспитанников. </w:t>
      </w:r>
      <w:r w:rsidR="00075554">
        <w:rPr>
          <w:rFonts w:ascii="Times New Roman" w:hAnsi="Times New Roman" w:cs="Times New Roman"/>
        </w:rPr>
        <w:t xml:space="preserve">Дети знакомятся с самобытностью </w:t>
      </w:r>
      <w:r w:rsidRPr="00075554">
        <w:rPr>
          <w:rFonts w:ascii="Times New Roman" w:hAnsi="Times New Roman" w:cs="Times New Roman"/>
        </w:rPr>
        <w:t>и уникальностью русской</w:t>
      </w:r>
      <w:r w:rsidR="00075554">
        <w:rPr>
          <w:rFonts w:ascii="Times New Roman" w:hAnsi="Times New Roman" w:cs="Times New Roman"/>
        </w:rPr>
        <w:t xml:space="preserve">, татарской </w:t>
      </w:r>
      <w:r w:rsidRPr="00075554">
        <w:rPr>
          <w:rFonts w:ascii="Times New Roman" w:hAnsi="Times New Roman" w:cs="Times New Roman"/>
        </w:rPr>
        <w:t xml:space="preserve"> и других национ</w:t>
      </w:r>
      <w:r w:rsidR="00075554">
        <w:rPr>
          <w:rFonts w:ascii="Times New Roman" w:hAnsi="Times New Roman" w:cs="Times New Roman"/>
        </w:rPr>
        <w:t xml:space="preserve">альных культур, представителями </w:t>
      </w:r>
      <w:r w:rsidRPr="00075554">
        <w:rPr>
          <w:rFonts w:ascii="Times New Roman" w:hAnsi="Times New Roman" w:cs="Times New Roman"/>
        </w:rPr>
        <w:t>которых являются участники образовательного</w:t>
      </w:r>
      <w:r w:rsidR="00075554">
        <w:rPr>
          <w:rFonts w:ascii="Times New Roman" w:hAnsi="Times New Roman" w:cs="Times New Roman"/>
        </w:rPr>
        <w:t xml:space="preserve"> процесса. На этапе дошкольного </w:t>
      </w:r>
      <w:r w:rsidRPr="00075554">
        <w:rPr>
          <w:rFonts w:ascii="Times New Roman" w:hAnsi="Times New Roman" w:cs="Times New Roman"/>
        </w:rPr>
        <w:t>детства очень важно, чтобы ребенок знал и понимал чуж</w:t>
      </w:r>
      <w:r w:rsidR="00075554">
        <w:rPr>
          <w:rFonts w:ascii="Times New Roman" w:hAnsi="Times New Roman" w:cs="Times New Roman"/>
        </w:rPr>
        <w:t xml:space="preserve">ую культуру, умел </w:t>
      </w:r>
      <w:r w:rsidRPr="00075554">
        <w:rPr>
          <w:rFonts w:ascii="Times New Roman" w:hAnsi="Times New Roman" w:cs="Times New Roman"/>
        </w:rPr>
        <w:t>взаимодействовать с представителям</w:t>
      </w:r>
      <w:r w:rsidR="00075554">
        <w:rPr>
          <w:rFonts w:ascii="Times New Roman" w:hAnsi="Times New Roman" w:cs="Times New Roman"/>
        </w:rPr>
        <w:t xml:space="preserve">и других национальностей, ценил многообразие мира. </w:t>
      </w:r>
      <w:r w:rsidRPr="00075554">
        <w:rPr>
          <w:rFonts w:ascii="Times New Roman" w:hAnsi="Times New Roman" w:cs="Times New Roman"/>
        </w:rPr>
        <w:t>В системе развивающего обучения важную</w:t>
      </w:r>
      <w:r w:rsidR="00075554">
        <w:rPr>
          <w:rFonts w:ascii="Times New Roman" w:hAnsi="Times New Roman" w:cs="Times New Roman"/>
        </w:rPr>
        <w:t xml:space="preserve"> роль играет </w:t>
      </w:r>
      <w:r w:rsidR="00075554">
        <w:rPr>
          <w:rFonts w:ascii="Times New Roman" w:hAnsi="Times New Roman" w:cs="Times New Roman"/>
        </w:rPr>
        <w:lastRenderedPageBreak/>
        <w:t xml:space="preserve">культурная среда </w:t>
      </w:r>
      <w:proofErr w:type="gramStart"/>
      <w:r w:rsidR="00075554">
        <w:rPr>
          <w:rFonts w:ascii="Times New Roman" w:hAnsi="Times New Roman" w:cs="Times New Roman"/>
        </w:rPr>
        <w:t>–</w:t>
      </w:r>
      <w:r w:rsidRPr="00075554">
        <w:rPr>
          <w:rFonts w:ascii="Times New Roman" w:hAnsi="Times New Roman" w:cs="Times New Roman"/>
        </w:rPr>
        <w:t>т</w:t>
      </w:r>
      <w:proofErr w:type="gramEnd"/>
      <w:r w:rsidRPr="00075554">
        <w:rPr>
          <w:rFonts w:ascii="Times New Roman" w:hAnsi="Times New Roman" w:cs="Times New Roman"/>
        </w:rPr>
        <w:t>о пространство, в котором ребенок п</w:t>
      </w:r>
      <w:r w:rsidR="00075554">
        <w:rPr>
          <w:rFonts w:ascii="Times New Roman" w:hAnsi="Times New Roman" w:cs="Times New Roman"/>
        </w:rPr>
        <w:t xml:space="preserve">олучает возможность максимально </w:t>
      </w:r>
      <w:r w:rsidRPr="00075554">
        <w:rPr>
          <w:rFonts w:ascii="Times New Roman" w:hAnsi="Times New Roman" w:cs="Times New Roman"/>
        </w:rPr>
        <w:t>реализовать свой личностный потенциал.</w:t>
      </w:r>
    </w:p>
    <w:p w:rsidR="00F60566" w:rsidRPr="00075554" w:rsidRDefault="00614FBC" w:rsidP="00075554">
      <w:pPr>
        <w:jc w:val="both"/>
        <w:rPr>
          <w:rFonts w:ascii="Times New Roman" w:hAnsi="Times New Roman" w:cs="Times New Roman"/>
        </w:rPr>
      </w:pPr>
      <w:r>
        <w:rPr>
          <w:rFonts w:ascii="Times New Roman" w:hAnsi="Times New Roman" w:cs="Times New Roman"/>
        </w:rPr>
        <w:t>Умеренный климат</w:t>
      </w:r>
      <w:r w:rsidR="00075554">
        <w:rPr>
          <w:rFonts w:ascii="Times New Roman" w:hAnsi="Times New Roman" w:cs="Times New Roman"/>
        </w:rPr>
        <w:t>П</w:t>
      </w:r>
      <w:r>
        <w:rPr>
          <w:rFonts w:ascii="Times New Roman" w:hAnsi="Times New Roman" w:cs="Times New Roman"/>
        </w:rPr>
        <w:t>оволжья имеет</w:t>
      </w:r>
      <w:r w:rsidR="00075554">
        <w:rPr>
          <w:rFonts w:ascii="Times New Roman" w:hAnsi="Times New Roman" w:cs="Times New Roman"/>
        </w:rPr>
        <w:t xml:space="preserve"> свои особенности: </w:t>
      </w:r>
      <w:r w:rsidR="00F60566" w:rsidRPr="00075554">
        <w:rPr>
          <w:rFonts w:ascii="Times New Roman" w:hAnsi="Times New Roman" w:cs="Times New Roman"/>
        </w:rPr>
        <w:t>недостаточное количество солнечных д</w:t>
      </w:r>
      <w:r w:rsidR="00075554">
        <w:rPr>
          <w:rFonts w:ascii="Times New Roman" w:hAnsi="Times New Roman" w:cs="Times New Roman"/>
        </w:rPr>
        <w:t xml:space="preserve">ней в зимнее время и </w:t>
      </w:r>
      <w:r w:rsidRPr="00614FBC">
        <w:rPr>
          <w:rFonts w:ascii="Times New Roman" w:hAnsi="Times New Roman" w:cs="Times New Roman"/>
        </w:rPr>
        <w:t xml:space="preserve"> умеренно-континентальный влажный климат с</w:t>
      </w:r>
      <w:r>
        <w:rPr>
          <w:rFonts w:ascii="Times New Roman" w:hAnsi="Times New Roman" w:cs="Times New Roman"/>
        </w:rPr>
        <w:t xml:space="preserve"> непродолжительным теплым летом</w:t>
      </w:r>
      <w:r w:rsidR="00F60566" w:rsidRPr="00075554">
        <w:rPr>
          <w:rFonts w:ascii="Times New Roman" w:hAnsi="Times New Roman" w:cs="Times New Roman"/>
        </w:rPr>
        <w:t>. Поэтому в режим дня каждой возрастной группы</w:t>
      </w:r>
    </w:p>
    <w:p w:rsidR="00F60566" w:rsidRPr="00075554" w:rsidRDefault="00F60566" w:rsidP="00075554">
      <w:pPr>
        <w:jc w:val="both"/>
        <w:rPr>
          <w:rFonts w:ascii="Times New Roman" w:hAnsi="Times New Roman" w:cs="Times New Roman"/>
        </w:rPr>
      </w:pPr>
      <w:r w:rsidRPr="00075554">
        <w:rPr>
          <w:rFonts w:ascii="Times New Roman" w:hAnsi="Times New Roman" w:cs="Times New Roman"/>
        </w:rPr>
        <w:t>ежедневно включены бодрящая гимнасти</w:t>
      </w:r>
      <w:r w:rsidR="00614FBC">
        <w:rPr>
          <w:rFonts w:ascii="Times New Roman" w:hAnsi="Times New Roman" w:cs="Times New Roman"/>
        </w:rPr>
        <w:t xml:space="preserve">ка, упражнения для профилактики </w:t>
      </w:r>
      <w:r w:rsidRPr="00075554">
        <w:rPr>
          <w:rFonts w:ascii="Times New Roman" w:hAnsi="Times New Roman" w:cs="Times New Roman"/>
        </w:rPr>
        <w:t>плоскостопия, упражнения для рассла</w:t>
      </w:r>
      <w:r w:rsidR="00614FBC">
        <w:rPr>
          <w:rFonts w:ascii="Times New Roman" w:hAnsi="Times New Roman" w:cs="Times New Roman"/>
        </w:rPr>
        <w:t xml:space="preserve">бления позвоночника и коррекции </w:t>
      </w:r>
      <w:r w:rsidRPr="00075554">
        <w:rPr>
          <w:rFonts w:ascii="Times New Roman" w:hAnsi="Times New Roman" w:cs="Times New Roman"/>
        </w:rPr>
        <w:t>осанки, дыхательная гимнастика, гимнаст</w:t>
      </w:r>
      <w:r w:rsidR="00614FBC">
        <w:rPr>
          <w:rFonts w:ascii="Times New Roman" w:hAnsi="Times New Roman" w:cs="Times New Roman"/>
        </w:rPr>
        <w:t xml:space="preserve">ика для глаз. В холодное время </w:t>
      </w:r>
      <w:r w:rsidRPr="00075554">
        <w:rPr>
          <w:rFonts w:ascii="Times New Roman" w:hAnsi="Times New Roman" w:cs="Times New Roman"/>
        </w:rPr>
        <w:t>года (при благоприятных погодных услови</w:t>
      </w:r>
      <w:r w:rsidR="00614FBC">
        <w:rPr>
          <w:rFonts w:ascii="Times New Roman" w:hAnsi="Times New Roman" w:cs="Times New Roman"/>
        </w:rPr>
        <w:t xml:space="preserve">ях) удлиняется пребывание детей </w:t>
      </w:r>
      <w:r w:rsidRPr="00075554">
        <w:rPr>
          <w:rFonts w:ascii="Times New Roman" w:hAnsi="Times New Roman" w:cs="Times New Roman"/>
        </w:rPr>
        <w:t xml:space="preserve">на открытом воздухе. В теплое время </w:t>
      </w:r>
      <w:r w:rsidR="00614FBC">
        <w:rPr>
          <w:rFonts w:ascii="Times New Roman" w:hAnsi="Times New Roman" w:cs="Times New Roman"/>
        </w:rPr>
        <w:t xml:space="preserve">года – жизнедеятельность детей, </w:t>
      </w:r>
      <w:r w:rsidRPr="00075554">
        <w:rPr>
          <w:rFonts w:ascii="Times New Roman" w:hAnsi="Times New Roman" w:cs="Times New Roman"/>
        </w:rPr>
        <w:t xml:space="preserve">преимущественно, организуется на </w:t>
      </w:r>
      <w:r w:rsidR="00614FBC">
        <w:rPr>
          <w:rFonts w:ascii="Times New Roman" w:hAnsi="Times New Roman" w:cs="Times New Roman"/>
        </w:rPr>
        <w:t xml:space="preserve">открытом воздухе. Уклад в нашем </w:t>
      </w:r>
      <w:r w:rsidRPr="00075554">
        <w:rPr>
          <w:rFonts w:ascii="Times New Roman" w:hAnsi="Times New Roman" w:cs="Times New Roman"/>
        </w:rPr>
        <w:t>детском саду направлен, прежде всего,</w:t>
      </w:r>
      <w:r w:rsidR="00614FBC">
        <w:rPr>
          <w:rFonts w:ascii="Times New Roman" w:hAnsi="Times New Roman" w:cs="Times New Roman"/>
        </w:rPr>
        <w:t xml:space="preserve"> на сплочение коллектива детей, </w:t>
      </w:r>
      <w:r w:rsidRPr="00075554">
        <w:rPr>
          <w:rFonts w:ascii="Times New Roman" w:hAnsi="Times New Roman" w:cs="Times New Roman"/>
        </w:rPr>
        <w:t>родителей и педагогов. Традиции помогают ребенку освоить ц</w:t>
      </w:r>
      <w:r w:rsidR="00614FBC">
        <w:rPr>
          <w:rFonts w:ascii="Times New Roman" w:hAnsi="Times New Roman" w:cs="Times New Roman"/>
        </w:rPr>
        <w:t xml:space="preserve">енности </w:t>
      </w:r>
      <w:r w:rsidRPr="00075554">
        <w:rPr>
          <w:rFonts w:ascii="Times New Roman" w:hAnsi="Times New Roman" w:cs="Times New Roman"/>
        </w:rPr>
        <w:t>коллектива, способствуют чувству соприч</w:t>
      </w:r>
      <w:r w:rsidR="00614FBC">
        <w:rPr>
          <w:rFonts w:ascii="Times New Roman" w:hAnsi="Times New Roman" w:cs="Times New Roman"/>
        </w:rPr>
        <w:t xml:space="preserve">астности сообществу людей, учат </w:t>
      </w:r>
      <w:r w:rsidRPr="00075554">
        <w:rPr>
          <w:rFonts w:ascii="Times New Roman" w:hAnsi="Times New Roman" w:cs="Times New Roman"/>
        </w:rPr>
        <w:t>прогнозировать развитие событий и выби</w:t>
      </w:r>
      <w:r w:rsidR="00614FBC">
        <w:rPr>
          <w:rFonts w:ascii="Times New Roman" w:hAnsi="Times New Roman" w:cs="Times New Roman"/>
        </w:rPr>
        <w:t xml:space="preserve">рать способы действия. Традиции </w:t>
      </w:r>
      <w:r w:rsidRPr="00075554">
        <w:rPr>
          <w:rFonts w:ascii="Times New Roman" w:hAnsi="Times New Roman" w:cs="Times New Roman"/>
        </w:rPr>
        <w:t>и события наполняют ежедневн</w:t>
      </w:r>
      <w:r w:rsidR="00614FBC">
        <w:rPr>
          <w:rFonts w:ascii="Times New Roman" w:hAnsi="Times New Roman" w:cs="Times New Roman"/>
        </w:rPr>
        <w:t xml:space="preserve">ую жизнь детей увлекательными и </w:t>
      </w:r>
      <w:r w:rsidRPr="00075554">
        <w:rPr>
          <w:rFonts w:ascii="Times New Roman" w:hAnsi="Times New Roman" w:cs="Times New Roman"/>
        </w:rPr>
        <w:t>полезными делами, создают атмосферу радости общ</w:t>
      </w:r>
      <w:r w:rsidR="00614FBC">
        <w:rPr>
          <w:rFonts w:ascii="Times New Roman" w:hAnsi="Times New Roman" w:cs="Times New Roman"/>
        </w:rPr>
        <w:t xml:space="preserve">ения, коллективного </w:t>
      </w:r>
      <w:r w:rsidRPr="00075554">
        <w:rPr>
          <w:rFonts w:ascii="Times New Roman" w:hAnsi="Times New Roman" w:cs="Times New Roman"/>
        </w:rPr>
        <w:t>творчества, стремления к новым задачам и перспективам. Важными</w:t>
      </w:r>
    </w:p>
    <w:p w:rsidR="00F60566" w:rsidRPr="00075554" w:rsidRDefault="00F60566" w:rsidP="00075554">
      <w:pPr>
        <w:jc w:val="both"/>
        <w:rPr>
          <w:rFonts w:ascii="Times New Roman" w:hAnsi="Times New Roman" w:cs="Times New Roman"/>
        </w:rPr>
      </w:pPr>
      <w:r w:rsidRPr="00075554">
        <w:rPr>
          <w:rFonts w:ascii="Times New Roman" w:hAnsi="Times New Roman" w:cs="Times New Roman"/>
        </w:rPr>
        <w:t>традициями ДОУ в аспекте социокультурной ситуации развития являются:</w:t>
      </w:r>
    </w:p>
    <w:p w:rsidR="00F60566" w:rsidRPr="00075554" w:rsidRDefault="00F60566" w:rsidP="00075554">
      <w:pPr>
        <w:jc w:val="both"/>
        <w:rPr>
          <w:rFonts w:ascii="Times New Roman" w:hAnsi="Times New Roman" w:cs="Times New Roman"/>
        </w:rPr>
      </w:pPr>
      <w:r w:rsidRPr="00075554">
        <w:rPr>
          <w:rFonts w:ascii="Times New Roman" w:hAnsi="Times New Roman" w:cs="Times New Roman"/>
        </w:rPr>
        <w:t>- знакомство с народными играми;</w:t>
      </w:r>
    </w:p>
    <w:p w:rsidR="00F60566" w:rsidRPr="00075554" w:rsidRDefault="00F60566" w:rsidP="00075554">
      <w:pPr>
        <w:jc w:val="both"/>
        <w:rPr>
          <w:rFonts w:ascii="Times New Roman" w:hAnsi="Times New Roman" w:cs="Times New Roman"/>
        </w:rPr>
      </w:pPr>
      <w:r w:rsidRPr="00075554">
        <w:rPr>
          <w:rFonts w:ascii="Times New Roman" w:hAnsi="Times New Roman" w:cs="Times New Roman"/>
        </w:rPr>
        <w:t>- приобщение к музыке</w:t>
      </w:r>
      <w:r w:rsidR="00614FBC">
        <w:rPr>
          <w:rFonts w:ascii="Times New Roman" w:hAnsi="Times New Roman" w:cs="Times New Roman"/>
        </w:rPr>
        <w:t xml:space="preserve">, устному народному творчеству, </w:t>
      </w:r>
      <w:r w:rsidRPr="00075554">
        <w:rPr>
          <w:rFonts w:ascii="Times New Roman" w:hAnsi="Times New Roman" w:cs="Times New Roman"/>
        </w:rPr>
        <w:t>художественной литературе, деко</w:t>
      </w:r>
      <w:r w:rsidR="00614FBC">
        <w:rPr>
          <w:rFonts w:ascii="Times New Roman" w:hAnsi="Times New Roman" w:cs="Times New Roman"/>
        </w:rPr>
        <w:t xml:space="preserve">ративно-прикладному искусству и </w:t>
      </w:r>
      <w:r w:rsidRPr="00075554">
        <w:rPr>
          <w:rFonts w:ascii="Times New Roman" w:hAnsi="Times New Roman" w:cs="Times New Roman"/>
        </w:rPr>
        <w:t>живописи разных народов;</w:t>
      </w:r>
    </w:p>
    <w:p w:rsidR="00F60566" w:rsidRPr="00075554" w:rsidRDefault="00F60566" w:rsidP="00075554">
      <w:pPr>
        <w:jc w:val="both"/>
        <w:rPr>
          <w:rFonts w:ascii="Times New Roman" w:hAnsi="Times New Roman" w:cs="Times New Roman"/>
        </w:rPr>
      </w:pPr>
      <w:r w:rsidRPr="00075554">
        <w:rPr>
          <w:rFonts w:ascii="Times New Roman" w:hAnsi="Times New Roman" w:cs="Times New Roman"/>
        </w:rPr>
        <w:t>- приобщение к истокам русской народной культуры;</w:t>
      </w:r>
    </w:p>
    <w:p w:rsidR="00F60566" w:rsidRDefault="00F60566" w:rsidP="00075554">
      <w:pPr>
        <w:jc w:val="both"/>
        <w:rPr>
          <w:rFonts w:ascii="Times New Roman" w:hAnsi="Times New Roman" w:cs="Times New Roman"/>
        </w:rPr>
      </w:pPr>
      <w:r w:rsidRPr="00075554">
        <w:rPr>
          <w:rFonts w:ascii="Times New Roman" w:hAnsi="Times New Roman" w:cs="Times New Roman"/>
        </w:rPr>
        <w:t xml:space="preserve">- знакомство с историей, традициями, </w:t>
      </w:r>
      <w:r w:rsidR="00614FBC">
        <w:rPr>
          <w:rFonts w:ascii="Times New Roman" w:hAnsi="Times New Roman" w:cs="Times New Roman"/>
        </w:rPr>
        <w:t xml:space="preserve">достопримечательностями родного </w:t>
      </w:r>
      <w:r w:rsidRPr="00075554">
        <w:rPr>
          <w:rFonts w:ascii="Times New Roman" w:hAnsi="Times New Roman" w:cs="Times New Roman"/>
        </w:rPr>
        <w:t>города и его окрестностей</w:t>
      </w:r>
    </w:p>
    <w:p w:rsidR="00614FBC" w:rsidRPr="00614FBC" w:rsidRDefault="00614FBC" w:rsidP="00614FBC">
      <w:pPr>
        <w:jc w:val="both"/>
        <w:rPr>
          <w:rFonts w:ascii="Times New Roman" w:hAnsi="Times New Roman" w:cs="Times New Roman"/>
        </w:rPr>
      </w:pPr>
      <w:r w:rsidRPr="00614FBC">
        <w:rPr>
          <w:rFonts w:ascii="Times New Roman" w:hAnsi="Times New Roman" w:cs="Times New Roman"/>
          <w:b/>
        </w:rPr>
        <w:t>Ежедневные традиции</w:t>
      </w:r>
      <w:r w:rsidRPr="00614FBC">
        <w:rPr>
          <w:rFonts w:ascii="Times New Roman" w:hAnsi="Times New Roman" w:cs="Times New Roman"/>
        </w:rPr>
        <w:t>: воспитатель личн</w:t>
      </w:r>
      <w:r>
        <w:rPr>
          <w:rFonts w:ascii="Times New Roman" w:hAnsi="Times New Roman" w:cs="Times New Roman"/>
        </w:rPr>
        <w:t xml:space="preserve">о встречает родителей и </w:t>
      </w:r>
      <w:r w:rsidRPr="00614FBC">
        <w:rPr>
          <w:rFonts w:ascii="Times New Roman" w:hAnsi="Times New Roman" w:cs="Times New Roman"/>
        </w:rPr>
        <w:t>каждого ребенка. Здоровается с ними. Выраж</w:t>
      </w:r>
      <w:r>
        <w:rPr>
          <w:rFonts w:ascii="Times New Roman" w:hAnsi="Times New Roman" w:cs="Times New Roman"/>
        </w:rPr>
        <w:t xml:space="preserve">ает радость по поводу того, что </w:t>
      </w:r>
      <w:r w:rsidRPr="00614FBC">
        <w:rPr>
          <w:rFonts w:ascii="Times New Roman" w:hAnsi="Times New Roman" w:cs="Times New Roman"/>
        </w:rPr>
        <w:t>они пришли. Можно сказать, что его пр</w:t>
      </w:r>
      <w:r>
        <w:rPr>
          <w:rFonts w:ascii="Times New Roman" w:hAnsi="Times New Roman" w:cs="Times New Roman"/>
        </w:rPr>
        <w:t xml:space="preserve">ихода с нетерпением ждут другие </w:t>
      </w:r>
      <w:r w:rsidRPr="00614FBC">
        <w:rPr>
          <w:rFonts w:ascii="Times New Roman" w:hAnsi="Times New Roman" w:cs="Times New Roman"/>
        </w:rPr>
        <w:t>дети. С приходом последнего ребенка воспи</w:t>
      </w:r>
      <w:r>
        <w:rPr>
          <w:rFonts w:ascii="Times New Roman" w:hAnsi="Times New Roman" w:cs="Times New Roman"/>
        </w:rPr>
        <w:t xml:space="preserve">татель приветствует всех детей. </w:t>
      </w:r>
      <w:r w:rsidRPr="00614FBC">
        <w:rPr>
          <w:rFonts w:ascii="Times New Roman" w:hAnsi="Times New Roman" w:cs="Times New Roman"/>
        </w:rPr>
        <w:t>Выражает радость по поводу того, что все д</w:t>
      </w:r>
      <w:r>
        <w:rPr>
          <w:rFonts w:ascii="Times New Roman" w:hAnsi="Times New Roman" w:cs="Times New Roman"/>
        </w:rPr>
        <w:t xml:space="preserve">ети собрались вместе. Желает им </w:t>
      </w:r>
      <w:r w:rsidRPr="00614FBC">
        <w:rPr>
          <w:rFonts w:ascii="Times New Roman" w:hAnsi="Times New Roman" w:cs="Times New Roman"/>
        </w:rPr>
        <w:t xml:space="preserve">весело и интересно провести время. </w:t>
      </w:r>
      <w:r>
        <w:rPr>
          <w:rFonts w:ascii="Times New Roman" w:hAnsi="Times New Roman" w:cs="Times New Roman"/>
        </w:rPr>
        <w:t xml:space="preserve">Организуется «утренний круг». </w:t>
      </w:r>
      <w:r w:rsidRPr="00614FBC">
        <w:rPr>
          <w:rFonts w:ascii="Times New Roman" w:hAnsi="Times New Roman" w:cs="Times New Roman"/>
        </w:rPr>
        <w:t>Обс</w:t>
      </w:r>
      <w:r>
        <w:rPr>
          <w:rFonts w:ascii="Times New Roman" w:hAnsi="Times New Roman" w:cs="Times New Roman"/>
        </w:rPr>
        <w:t xml:space="preserve">уждает содержание их совместной </w:t>
      </w:r>
      <w:r w:rsidRPr="00614FBC">
        <w:rPr>
          <w:rFonts w:ascii="Times New Roman" w:hAnsi="Times New Roman" w:cs="Times New Roman"/>
        </w:rPr>
        <w:t>деятельности на текущий день. В процессе</w:t>
      </w:r>
      <w:r>
        <w:rPr>
          <w:rFonts w:ascii="Times New Roman" w:hAnsi="Times New Roman" w:cs="Times New Roman"/>
        </w:rPr>
        <w:t xml:space="preserve"> обсуждения учитывает пожелания </w:t>
      </w:r>
      <w:r w:rsidRPr="00614FBC">
        <w:rPr>
          <w:rFonts w:ascii="Times New Roman" w:hAnsi="Times New Roman" w:cs="Times New Roman"/>
        </w:rPr>
        <w:t>и предложения детей. В концедня все вместе</w:t>
      </w:r>
      <w:r>
        <w:rPr>
          <w:rFonts w:ascii="Times New Roman" w:hAnsi="Times New Roman" w:cs="Times New Roman"/>
        </w:rPr>
        <w:t xml:space="preserve"> кратко подводят итог прожитого дня </w:t>
      </w:r>
      <w:proofErr w:type="gramStart"/>
      <w:r>
        <w:rPr>
          <w:rFonts w:ascii="Times New Roman" w:hAnsi="Times New Roman" w:cs="Times New Roman"/>
        </w:rPr>
        <w:t xml:space="preserve">( </w:t>
      </w:r>
      <w:proofErr w:type="gramEnd"/>
      <w:r>
        <w:rPr>
          <w:rFonts w:ascii="Times New Roman" w:hAnsi="Times New Roman" w:cs="Times New Roman"/>
        </w:rPr>
        <w:t xml:space="preserve">«вечерний круг»). Обращает внимание </w:t>
      </w:r>
      <w:r w:rsidRPr="00614FBC">
        <w:rPr>
          <w:rFonts w:ascii="Times New Roman" w:hAnsi="Times New Roman" w:cs="Times New Roman"/>
        </w:rPr>
        <w:t>на детские работы, выполненные в про</w:t>
      </w:r>
      <w:r>
        <w:rPr>
          <w:rFonts w:ascii="Times New Roman" w:hAnsi="Times New Roman" w:cs="Times New Roman"/>
        </w:rPr>
        <w:t xml:space="preserve">цессе свободной самостоятельной </w:t>
      </w:r>
      <w:r w:rsidRPr="00614FBC">
        <w:rPr>
          <w:rFonts w:ascii="Times New Roman" w:hAnsi="Times New Roman" w:cs="Times New Roman"/>
        </w:rPr>
        <w:t>деятельности. Побуждая детей к дал</w:t>
      </w:r>
      <w:r>
        <w:rPr>
          <w:rFonts w:ascii="Times New Roman" w:hAnsi="Times New Roman" w:cs="Times New Roman"/>
        </w:rPr>
        <w:t xml:space="preserve">ьнейшему совершенствованию этих </w:t>
      </w:r>
      <w:r w:rsidRPr="00614FBC">
        <w:rPr>
          <w:rFonts w:ascii="Times New Roman" w:hAnsi="Times New Roman" w:cs="Times New Roman"/>
        </w:rPr>
        <w:t>работ. Затем каждому ребенку предос</w:t>
      </w:r>
      <w:r>
        <w:rPr>
          <w:rFonts w:ascii="Times New Roman" w:hAnsi="Times New Roman" w:cs="Times New Roman"/>
        </w:rPr>
        <w:t xml:space="preserve">тавляется возможность сказать о </w:t>
      </w:r>
      <w:proofErr w:type="gramStart"/>
      <w:r w:rsidRPr="00614FBC">
        <w:rPr>
          <w:rFonts w:ascii="Times New Roman" w:hAnsi="Times New Roman" w:cs="Times New Roman"/>
        </w:rPr>
        <w:t>себе</w:t>
      </w:r>
      <w:proofErr w:type="gramEnd"/>
      <w:r w:rsidRPr="00614FBC">
        <w:rPr>
          <w:rFonts w:ascii="Times New Roman" w:hAnsi="Times New Roman" w:cs="Times New Roman"/>
        </w:rPr>
        <w:t xml:space="preserve"> что либо хорошее.</w:t>
      </w:r>
    </w:p>
    <w:p w:rsidR="00614FBC" w:rsidRPr="00614FBC" w:rsidRDefault="00614FBC" w:rsidP="00614FBC">
      <w:pPr>
        <w:jc w:val="both"/>
        <w:rPr>
          <w:rFonts w:ascii="Times New Roman" w:hAnsi="Times New Roman" w:cs="Times New Roman"/>
        </w:rPr>
      </w:pPr>
      <w:r w:rsidRPr="00614FBC">
        <w:rPr>
          <w:rFonts w:ascii="Times New Roman" w:hAnsi="Times New Roman" w:cs="Times New Roman"/>
          <w:b/>
        </w:rPr>
        <w:t>Еженедельные традиции</w:t>
      </w:r>
      <w:r w:rsidRPr="00614FBC">
        <w:rPr>
          <w:rFonts w:ascii="Times New Roman" w:hAnsi="Times New Roman" w:cs="Times New Roman"/>
        </w:rPr>
        <w:t>: по понедельн</w:t>
      </w:r>
      <w:r>
        <w:rPr>
          <w:rFonts w:ascii="Times New Roman" w:hAnsi="Times New Roman" w:cs="Times New Roman"/>
        </w:rPr>
        <w:t xml:space="preserve">икам утренние часы проходят под </w:t>
      </w:r>
      <w:r w:rsidRPr="00614FBC">
        <w:rPr>
          <w:rFonts w:ascii="Times New Roman" w:hAnsi="Times New Roman" w:cs="Times New Roman"/>
        </w:rPr>
        <w:t xml:space="preserve">девизом: «Утро радостных встреч». </w:t>
      </w:r>
      <w:r>
        <w:rPr>
          <w:rFonts w:ascii="Times New Roman" w:hAnsi="Times New Roman" w:cs="Times New Roman"/>
        </w:rPr>
        <w:t xml:space="preserve">Воспитатель выражает радость по </w:t>
      </w:r>
      <w:r w:rsidRPr="00614FBC">
        <w:rPr>
          <w:rFonts w:ascii="Times New Roman" w:hAnsi="Times New Roman" w:cs="Times New Roman"/>
        </w:rPr>
        <w:t>поводу встречи с детьми. Рассказывает, как он провел выход</w:t>
      </w:r>
      <w:r>
        <w:rPr>
          <w:rFonts w:ascii="Times New Roman" w:hAnsi="Times New Roman" w:cs="Times New Roman"/>
        </w:rPr>
        <w:t xml:space="preserve">ные дни или о </w:t>
      </w:r>
      <w:r w:rsidRPr="00614FBC">
        <w:rPr>
          <w:rFonts w:ascii="Times New Roman" w:hAnsi="Times New Roman" w:cs="Times New Roman"/>
        </w:rPr>
        <w:t>чем – то новом, интересном. Затем вы</w:t>
      </w:r>
      <w:r>
        <w:rPr>
          <w:rFonts w:ascii="Times New Roman" w:hAnsi="Times New Roman" w:cs="Times New Roman"/>
        </w:rPr>
        <w:t xml:space="preserve">слушивает всех детей, желающих  </w:t>
      </w:r>
      <w:r w:rsidRPr="00614FBC">
        <w:rPr>
          <w:rFonts w:ascii="Times New Roman" w:hAnsi="Times New Roman" w:cs="Times New Roman"/>
        </w:rPr>
        <w:t>поделиться своими впечатлениями. Воспита</w:t>
      </w:r>
      <w:r>
        <w:rPr>
          <w:rFonts w:ascii="Times New Roman" w:hAnsi="Times New Roman" w:cs="Times New Roman"/>
        </w:rPr>
        <w:t xml:space="preserve">тель рассказывает, что нового и </w:t>
      </w:r>
      <w:r w:rsidRPr="00614FBC">
        <w:rPr>
          <w:rFonts w:ascii="Times New Roman" w:hAnsi="Times New Roman" w:cs="Times New Roman"/>
        </w:rPr>
        <w:t xml:space="preserve">интересного ожидает детей на этой </w:t>
      </w:r>
      <w:r>
        <w:rPr>
          <w:rFonts w:ascii="Times New Roman" w:hAnsi="Times New Roman" w:cs="Times New Roman"/>
        </w:rPr>
        <w:t>тематической неделе</w:t>
      </w:r>
      <w:r w:rsidRPr="00614FBC">
        <w:rPr>
          <w:rFonts w:ascii="Times New Roman" w:hAnsi="Times New Roman" w:cs="Times New Roman"/>
        </w:rPr>
        <w:t xml:space="preserve">. </w:t>
      </w:r>
      <w:r>
        <w:rPr>
          <w:rFonts w:ascii="Times New Roman" w:hAnsi="Times New Roman" w:cs="Times New Roman"/>
        </w:rPr>
        <w:t xml:space="preserve"> Происходит подготовка к проектной деятельности на неделю, обсуждается с детьми конечный продукт-выставка, праздник, совместная работа с воспитателем и т.д.  </w:t>
      </w:r>
      <w:r w:rsidRPr="00614FBC">
        <w:rPr>
          <w:rFonts w:ascii="Times New Roman" w:hAnsi="Times New Roman" w:cs="Times New Roman"/>
        </w:rPr>
        <w:t xml:space="preserve"> По </w:t>
      </w:r>
      <w:r>
        <w:rPr>
          <w:rFonts w:ascii="Times New Roman" w:hAnsi="Times New Roman" w:cs="Times New Roman"/>
        </w:rPr>
        <w:t xml:space="preserve">пятницам </w:t>
      </w:r>
      <w:r w:rsidRPr="00614FBC">
        <w:rPr>
          <w:rFonts w:ascii="Times New Roman" w:hAnsi="Times New Roman" w:cs="Times New Roman"/>
        </w:rPr>
        <w:t xml:space="preserve"> во второй половине дня </w:t>
      </w:r>
      <w:r w:rsidR="00DF5884">
        <w:rPr>
          <w:rFonts w:ascii="Times New Roman" w:hAnsi="Times New Roman" w:cs="Times New Roman"/>
        </w:rPr>
        <w:t xml:space="preserve">воспитатель с детьми обсуждают тему и  мероприятия следующей тематической недели. Дети в выходные дни совместно с родителями готовят разнообразный материал на выбранную тему. </w:t>
      </w:r>
    </w:p>
    <w:p w:rsidR="00614FBC" w:rsidRPr="00614FBC" w:rsidRDefault="00614FBC" w:rsidP="00614FBC">
      <w:pPr>
        <w:jc w:val="both"/>
        <w:rPr>
          <w:rFonts w:ascii="Times New Roman" w:hAnsi="Times New Roman" w:cs="Times New Roman"/>
        </w:rPr>
      </w:pPr>
      <w:r w:rsidRPr="00614FBC">
        <w:rPr>
          <w:rFonts w:ascii="Times New Roman" w:hAnsi="Times New Roman" w:cs="Times New Roman"/>
          <w:b/>
        </w:rPr>
        <w:t>Ежемесячные традиции</w:t>
      </w:r>
      <w:r w:rsidRPr="00614FBC">
        <w:rPr>
          <w:rFonts w:ascii="Times New Roman" w:hAnsi="Times New Roman" w:cs="Times New Roman"/>
        </w:rPr>
        <w:t>: «День имени</w:t>
      </w:r>
      <w:r w:rsidR="00DF5884">
        <w:rPr>
          <w:rFonts w:ascii="Times New Roman" w:hAnsi="Times New Roman" w:cs="Times New Roman"/>
        </w:rPr>
        <w:t>нника», театральное развлечение, проектная деятельность.</w:t>
      </w:r>
    </w:p>
    <w:p w:rsidR="00614FBC" w:rsidRPr="00614FBC" w:rsidRDefault="00614FBC" w:rsidP="00614FBC">
      <w:pPr>
        <w:jc w:val="both"/>
        <w:rPr>
          <w:rFonts w:ascii="Times New Roman" w:hAnsi="Times New Roman" w:cs="Times New Roman"/>
        </w:rPr>
      </w:pPr>
      <w:r w:rsidRPr="00614FBC">
        <w:rPr>
          <w:rFonts w:ascii="Times New Roman" w:hAnsi="Times New Roman" w:cs="Times New Roman"/>
          <w:b/>
        </w:rPr>
        <w:t>Ежегодные традиции</w:t>
      </w:r>
      <w:r w:rsidRPr="00614FBC">
        <w:rPr>
          <w:rFonts w:ascii="Times New Roman" w:hAnsi="Times New Roman" w:cs="Times New Roman"/>
        </w:rPr>
        <w:t>: «Новоселье» - группу к этому событиюукрашают. Взрослые поздравляют</w:t>
      </w:r>
      <w:r w:rsidR="00DF5884">
        <w:rPr>
          <w:rFonts w:ascii="Times New Roman" w:hAnsi="Times New Roman" w:cs="Times New Roman"/>
        </w:rPr>
        <w:t xml:space="preserve"> детей с новосельем и желают им </w:t>
      </w:r>
      <w:r w:rsidRPr="00614FBC">
        <w:rPr>
          <w:rFonts w:ascii="Times New Roman" w:hAnsi="Times New Roman" w:cs="Times New Roman"/>
        </w:rPr>
        <w:t>здоровья, радости,светлых и радостн</w:t>
      </w:r>
      <w:r w:rsidR="00DF5884">
        <w:rPr>
          <w:rFonts w:ascii="Times New Roman" w:hAnsi="Times New Roman" w:cs="Times New Roman"/>
        </w:rPr>
        <w:t xml:space="preserve">ых дней. Обыгрывают появление в </w:t>
      </w:r>
      <w:r w:rsidRPr="00614FBC">
        <w:rPr>
          <w:rFonts w:ascii="Times New Roman" w:hAnsi="Times New Roman" w:cs="Times New Roman"/>
        </w:rPr>
        <w:t>группе предметов, которые необходимы детям.</w:t>
      </w:r>
    </w:p>
    <w:p w:rsidR="00614FBC" w:rsidRPr="00614FBC" w:rsidRDefault="00614FBC" w:rsidP="00614FBC">
      <w:pPr>
        <w:jc w:val="both"/>
        <w:rPr>
          <w:rFonts w:ascii="Times New Roman" w:hAnsi="Times New Roman" w:cs="Times New Roman"/>
        </w:rPr>
      </w:pPr>
      <w:r w:rsidRPr="00614FBC">
        <w:rPr>
          <w:rFonts w:ascii="Times New Roman" w:hAnsi="Times New Roman" w:cs="Times New Roman"/>
        </w:rPr>
        <w:t>Количество праздников самостояте</w:t>
      </w:r>
      <w:r w:rsidR="00DF5884">
        <w:rPr>
          <w:rFonts w:ascii="Times New Roman" w:hAnsi="Times New Roman" w:cs="Times New Roman"/>
        </w:rPr>
        <w:t xml:space="preserve">льно определяется педагогами, в </w:t>
      </w:r>
      <w:r w:rsidRPr="00614FBC">
        <w:rPr>
          <w:rFonts w:ascii="Times New Roman" w:hAnsi="Times New Roman" w:cs="Times New Roman"/>
        </w:rPr>
        <w:t>зависимости от возрастных и индивидуальн</w:t>
      </w:r>
      <w:r w:rsidR="00DF5884">
        <w:rPr>
          <w:rFonts w:ascii="Times New Roman" w:hAnsi="Times New Roman" w:cs="Times New Roman"/>
        </w:rPr>
        <w:t xml:space="preserve">ых особенностей, потребностей и </w:t>
      </w:r>
      <w:r w:rsidRPr="00614FBC">
        <w:rPr>
          <w:rFonts w:ascii="Times New Roman" w:hAnsi="Times New Roman" w:cs="Times New Roman"/>
        </w:rPr>
        <w:t>интересов детей, и по необходимости</w:t>
      </w:r>
      <w:r w:rsidR="00DF5884">
        <w:rPr>
          <w:rFonts w:ascii="Times New Roman" w:hAnsi="Times New Roman" w:cs="Times New Roman"/>
        </w:rPr>
        <w:t xml:space="preserve">, сокращено и дополнено другими событиями. </w:t>
      </w:r>
      <w:r w:rsidRPr="00614FBC">
        <w:rPr>
          <w:rFonts w:ascii="Times New Roman" w:hAnsi="Times New Roman" w:cs="Times New Roman"/>
        </w:rPr>
        <w:t xml:space="preserve">Часть праздников заменена </w:t>
      </w:r>
      <w:r w:rsidRPr="00614FBC">
        <w:rPr>
          <w:rFonts w:ascii="Times New Roman" w:hAnsi="Times New Roman" w:cs="Times New Roman"/>
        </w:rPr>
        <w:lastRenderedPageBreak/>
        <w:t>другими соци</w:t>
      </w:r>
      <w:r w:rsidR="00DF5884">
        <w:rPr>
          <w:rFonts w:ascii="Times New Roman" w:hAnsi="Times New Roman" w:cs="Times New Roman"/>
        </w:rPr>
        <w:t xml:space="preserve">ально и личностно значимыми для </w:t>
      </w:r>
      <w:r w:rsidRPr="00614FBC">
        <w:rPr>
          <w:rFonts w:ascii="Times New Roman" w:hAnsi="Times New Roman" w:cs="Times New Roman"/>
        </w:rPr>
        <w:t>участников образовательных отношений</w:t>
      </w:r>
      <w:r w:rsidR="00DF5884">
        <w:rPr>
          <w:rFonts w:ascii="Times New Roman" w:hAnsi="Times New Roman" w:cs="Times New Roman"/>
        </w:rPr>
        <w:t xml:space="preserve"> событиями; период подготовки к </w:t>
      </w:r>
      <w:r w:rsidRPr="00614FBC">
        <w:rPr>
          <w:rFonts w:ascii="Times New Roman" w:hAnsi="Times New Roman" w:cs="Times New Roman"/>
        </w:rPr>
        <w:t>каждому празднику определяет</w:t>
      </w:r>
      <w:r w:rsidR="00DF5884">
        <w:rPr>
          <w:rFonts w:ascii="Times New Roman" w:hAnsi="Times New Roman" w:cs="Times New Roman"/>
        </w:rPr>
        <w:t xml:space="preserve">ся педагогами, в соответствии с </w:t>
      </w:r>
      <w:r w:rsidRPr="00614FBC">
        <w:rPr>
          <w:rFonts w:ascii="Times New Roman" w:hAnsi="Times New Roman" w:cs="Times New Roman"/>
        </w:rPr>
        <w:t>тематикой праздника</w:t>
      </w:r>
      <w:r w:rsidR="00DF5884">
        <w:rPr>
          <w:rFonts w:ascii="Times New Roman" w:hAnsi="Times New Roman" w:cs="Times New Roman"/>
        </w:rPr>
        <w:t xml:space="preserve">, возрастными и индивидуальными </w:t>
      </w:r>
      <w:r w:rsidRPr="00614FBC">
        <w:rPr>
          <w:rFonts w:ascii="Times New Roman" w:hAnsi="Times New Roman" w:cs="Times New Roman"/>
        </w:rPr>
        <w:t>особенностями,потребностями и интересами детей.</w:t>
      </w:r>
    </w:p>
    <w:p w:rsidR="00614FBC" w:rsidRPr="00614FBC" w:rsidRDefault="00614FBC" w:rsidP="00614FBC">
      <w:pPr>
        <w:jc w:val="both"/>
        <w:rPr>
          <w:rFonts w:ascii="Times New Roman" w:hAnsi="Times New Roman" w:cs="Times New Roman"/>
        </w:rPr>
      </w:pPr>
      <w:r w:rsidRPr="00614FBC">
        <w:rPr>
          <w:rFonts w:ascii="Times New Roman" w:hAnsi="Times New Roman" w:cs="Times New Roman"/>
        </w:rPr>
        <w:t>Ежегодно проводятся мероприятия, посвященные:</w:t>
      </w:r>
    </w:p>
    <w:p w:rsidR="00614FBC" w:rsidRPr="00614FBC" w:rsidRDefault="00614FBC" w:rsidP="00614FBC">
      <w:pPr>
        <w:jc w:val="both"/>
        <w:rPr>
          <w:rFonts w:ascii="Times New Roman" w:hAnsi="Times New Roman" w:cs="Times New Roman"/>
        </w:rPr>
      </w:pPr>
      <w:r w:rsidRPr="00614FBC">
        <w:rPr>
          <w:rFonts w:ascii="Times New Roman" w:hAnsi="Times New Roman" w:cs="Times New Roman"/>
        </w:rPr>
        <w:t>• явлениям нравственной жизни ребёнка: «Именины»</w:t>
      </w:r>
    </w:p>
    <w:p w:rsidR="00614FBC" w:rsidRPr="00614FBC" w:rsidRDefault="00614FBC" w:rsidP="00614FBC">
      <w:pPr>
        <w:jc w:val="both"/>
        <w:rPr>
          <w:rFonts w:ascii="Times New Roman" w:hAnsi="Times New Roman" w:cs="Times New Roman"/>
        </w:rPr>
      </w:pPr>
      <w:proofErr w:type="gramStart"/>
      <w:r w:rsidRPr="00614FBC">
        <w:rPr>
          <w:rFonts w:ascii="Times New Roman" w:hAnsi="Times New Roman" w:cs="Times New Roman"/>
        </w:rPr>
        <w:t>(поквартально дни рождения дет</w:t>
      </w:r>
      <w:r w:rsidR="00DF5884">
        <w:rPr>
          <w:rFonts w:ascii="Times New Roman" w:hAnsi="Times New Roman" w:cs="Times New Roman"/>
        </w:rPr>
        <w:t>ей, «Новоселье в группе», «День знаний</w:t>
      </w:r>
      <w:r w:rsidRPr="00614FBC">
        <w:rPr>
          <w:rFonts w:ascii="Times New Roman" w:hAnsi="Times New Roman" w:cs="Times New Roman"/>
        </w:rPr>
        <w:t>»</w:t>
      </w:r>
      <w:r w:rsidR="00DF5884">
        <w:rPr>
          <w:rFonts w:ascii="Times New Roman" w:hAnsi="Times New Roman" w:cs="Times New Roman"/>
        </w:rPr>
        <w:t xml:space="preserve">, «День рождение Деда Мороза»,  </w:t>
      </w:r>
      <w:proofErr w:type="gramEnd"/>
    </w:p>
    <w:p w:rsidR="00614FBC" w:rsidRPr="00614FBC" w:rsidRDefault="00614FBC" w:rsidP="00614FBC">
      <w:pPr>
        <w:jc w:val="both"/>
        <w:rPr>
          <w:rFonts w:ascii="Times New Roman" w:hAnsi="Times New Roman" w:cs="Times New Roman"/>
        </w:rPr>
      </w:pPr>
      <w:r w:rsidRPr="00614FBC">
        <w:rPr>
          <w:rFonts w:ascii="Times New Roman" w:hAnsi="Times New Roman" w:cs="Times New Roman"/>
        </w:rPr>
        <w:t>•окр</w:t>
      </w:r>
      <w:r w:rsidR="00DF5884">
        <w:rPr>
          <w:rFonts w:ascii="Times New Roman" w:hAnsi="Times New Roman" w:cs="Times New Roman"/>
        </w:rPr>
        <w:t>ужающей природе: акция «Покорми птиц», «Осень», «</w:t>
      </w:r>
      <w:proofErr w:type="spellStart"/>
      <w:r w:rsidR="00DF5884">
        <w:rPr>
          <w:rFonts w:ascii="Times New Roman" w:hAnsi="Times New Roman" w:cs="Times New Roman"/>
        </w:rPr>
        <w:t>Науруз</w:t>
      </w:r>
      <w:proofErr w:type="spellEnd"/>
      <w:r w:rsidRPr="00614FBC">
        <w:rPr>
          <w:rFonts w:ascii="Times New Roman" w:hAnsi="Times New Roman" w:cs="Times New Roman"/>
        </w:rPr>
        <w:t>»</w:t>
      </w:r>
      <w:r w:rsidR="00DF5884">
        <w:rPr>
          <w:rFonts w:ascii="Times New Roman" w:hAnsi="Times New Roman" w:cs="Times New Roman"/>
        </w:rPr>
        <w:t xml:space="preserve">, </w:t>
      </w:r>
      <w:r w:rsidRPr="00614FBC">
        <w:rPr>
          <w:rFonts w:ascii="Times New Roman" w:hAnsi="Times New Roman" w:cs="Times New Roman"/>
        </w:rPr>
        <w:t xml:space="preserve"> «День птиц»;</w:t>
      </w:r>
    </w:p>
    <w:p w:rsidR="00614FBC" w:rsidRPr="00614FBC" w:rsidRDefault="00614FBC" w:rsidP="00614FBC">
      <w:pPr>
        <w:jc w:val="both"/>
        <w:rPr>
          <w:rFonts w:ascii="Times New Roman" w:hAnsi="Times New Roman" w:cs="Times New Roman"/>
        </w:rPr>
      </w:pPr>
      <w:r w:rsidRPr="00614FBC">
        <w:rPr>
          <w:rFonts w:ascii="Times New Roman" w:hAnsi="Times New Roman" w:cs="Times New Roman"/>
        </w:rPr>
        <w:t>• миру искусства и литературы «День книги», «День театра»;</w:t>
      </w:r>
    </w:p>
    <w:p w:rsidR="00614FBC" w:rsidRPr="00614FBC" w:rsidRDefault="00614FBC" w:rsidP="00614FBC">
      <w:pPr>
        <w:jc w:val="both"/>
        <w:rPr>
          <w:rFonts w:ascii="Times New Roman" w:hAnsi="Times New Roman" w:cs="Times New Roman"/>
        </w:rPr>
      </w:pPr>
      <w:r w:rsidRPr="00614FBC">
        <w:rPr>
          <w:rFonts w:ascii="Times New Roman" w:hAnsi="Times New Roman" w:cs="Times New Roman"/>
        </w:rPr>
        <w:t xml:space="preserve">• </w:t>
      </w:r>
      <w:proofErr w:type="gramStart"/>
      <w:r w:rsidRPr="00614FBC">
        <w:rPr>
          <w:rFonts w:ascii="Times New Roman" w:hAnsi="Times New Roman" w:cs="Times New Roman"/>
        </w:rPr>
        <w:t>традиционным</w:t>
      </w:r>
      <w:proofErr w:type="gramEnd"/>
      <w:r w:rsidRPr="00614FBC">
        <w:rPr>
          <w:rFonts w:ascii="Times New Roman" w:hAnsi="Times New Roman" w:cs="Times New Roman"/>
        </w:rPr>
        <w:t xml:space="preserve"> для семьи, общества и государства праздничным</w:t>
      </w:r>
    </w:p>
    <w:p w:rsidR="00614FBC" w:rsidRPr="00614FBC" w:rsidRDefault="00614FBC" w:rsidP="00614FBC">
      <w:pPr>
        <w:jc w:val="both"/>
        <w:rPr>
          <w:rFonts w:ascii="Times New Roman" w:hAnsi="Times New Roman" w:cs="Times New Roman"/>
        </w:rPr>
      </w:pPr>
      <w:r w:rsidRPr="00614FBC">
        <w:rPr>
          <w:rFonts w:ascii="Times New Roman" w:hAnsi="Times New Roman" w:cs="Times New Roman"/>
        </w:rPr>
        <w:t xml:space="preserve">событиям: </w:t>
      </w:r>
      <w:r w:rsidR="00DF5884">
        <w:rPr>
          <w:rFonts w:ascii="Times New Roman" w:hAnsi="Times New Roman" w:cs="Times New Roman"/>
        </w:rPr>
        <w:t>«День народного единства»</w:t>
      </w:r>
      <w:r w:rsidR="00DF5884" w:rsidRPr="00614FBC">
        <w:rPr>
          <w:rFonts w:ascii="Times New Roman" w:hAnsi="Times New Roman" w:cs="Times New Roman"/>
        </w:rPr>
        <w:t xml:space="preserve">; </w:t>
      </w:r>
      <w:r w:rsidRPr="00614FBC">
        <w:rPr>
          <w:rFonts w:ascii="Times New Roman" w:hAnsi="Times New Roman" w:cs="Times New Roman"/>
        </w:rPr>
        <w:t>«Новый год», «День матери», «День семьи», «Праздник всех женщин»;</w:t>
      </w:r>
    </w:p>
    <w:p w:rsidR="00614FBC" w:rsidRPr="00075554" w:rsidRDefault="00614FBC" w:rsidP="00614FBC">
      <w:pPr>
        <w:jc w:val="both"/>
        <w:rPr>
          <w:rFonts w:ascii="Times New Roman" w:hAnsi="Times New Roman" w:cs="Times New Roman"/>
        </w:rPr>
      </w:pPr>
      <w:r w:rsidRPr="00614FBC">
        <w:rPr>
          <w:rFonts w:ascii="Times New Roman" w:hAnsi="Times New Roman" w:cs="Times New Roman"/>
        </w:rPr>
        <w:t>•наиболее важны</w:t>
      </w:r>
      <w:r w:rsidR="00DF5884">
        <w:rPr>
          <w:rFonts w:ascii="Times New Roman" w:hAnsi="Times New Roman" w:cs="Times New Roman"/>
        </w:rPr>
        <w:t xml:space="preserve">м профессиям: «День воспитателя </w:t>
      </w:r>
      <w:r w:rsidRPr="00614FBC">
        <w:rPr>
          <w:rFonts w:ascii="Times New Roman" w:hAnsi="Times New Roman" w:cs="Times New Roman"/>
        </w:rPr>
        <w:t>и всех работников детского сада»</w:t>
      </w:r>
    </w:p>
    <w:p w:rsidR="0030778E" w:rsidRDefault="001401B6" w:rsidP="00075554">
      <w:pPr>
        <w:jc w:val="both"/>
        <w:rPr>
          <w:rFonts w:ascii="Times New Roman" w:hAnsi="Times New Roman" w:cs="Times New Roman"/>
        </w:rPr>
      </w:pPr>
      <w:r w:rsidRPr="001401B6">
        <w:rPr>
          <w:rFonts w:ascii="Times New Roman" w:hAnsi="Times New Roman" w:cs="Times New Roman"/>
        </w:rPr>
        <w:t>Уклад способствует формированию ценностей воспитания, которые разделяются всеми участниками образовательных отношений (воспитанниками, родителями, педагогами и другими сотрудниками ДОО).</w:t>
      </w:r>
    </w:p>
    <w:p w:rsidR="005E20D2" w:rsidRDefault="005E20D2" w:rsidP="00075554">
      <w:pPr>
        <w:jc w:val="both"/>
        <w:rPr>
          <w:rFonts w:ascii="Times New Roman" w:hAnsi="Times New Roman" w:cs="Times New Roman"/>
          <w:b/>
        </w:rPr>
      </w:pPr>
    </w:p>
    <w:p w:rsidR="006B31E5" w:rsidRDefault="004C1CE0" w:rsidP="00075554">
      <w:pPr>
        <w:spacing w:line="276" w:lineRule="auto"/>
        <w:ind w:firstLine="624"/>
        <w:jc w:val="both"/>
        <w:rPr>
          <w:rFonts w:ascii="Times New Roman" w:hAnsi="Times New Roman" w:cs="Times New Roman"/>
          <w:b/>
        </w:rPr>
      </w:pPr>
      <w:r>
        <w:rPr>
          <w:rFonts w:ascii="Times New Roman" w:hAnsi="Times New Roman" w:cs="Times New Roman"/>
          <w:b/>
        </w:rPr>
        <w:t>1.2.2</w:t>
      </w:r>
      <w:r w:rsidR="006B31E5" w:rsidRPr="00CF0778">
        <w:rPr>
          <w:rFonts w:ascii="Times New Roman" w:hAnsi="Times New Roman" w:cs="Times New Roman"/>
          <w:b/>
        </w:rPr>
        <w:t>. Воспитывающая среда ДОО</w:t>
      </w:r>
    </w:p>
    <w:p w:rsidR="00A371BC" w:rsidRPr="00A371BC" w:rsidRDefault="00A371BC" w:rsidP="00075554">
      <w:pPr>
        <w:jc w:val="both"/>
        <w:rPr>
          <w:rFonts w:ascii="Times New Roman" w:hAnsi="Times New Roman" w:cs="Times New Roman"/>
        </w:rPr>
      </w:pPr>
      <w:r w:rsidRPr="00A371BC">
        <w:rPr>
          <w:rFonts w:ascii="Times New Roman" w:hAnsi="Times New Roman" w:cs="Times New Roman"/>
        </w:rPr>
        <w:t>Воспитывающая среда – это особая форма организации образовательного процесса,</w:t>
      </w:r>
    </w:p>
    <w:p w:rsidR="00A371BC" w:rsidRDefault="00A371BC" w:rsidP="00075554">
      <w:pPr>
        <w:jc w:val="both"/>
        <w:rPr>
          <w:rFonts w:ascii="Times New Roman" w:hAnsi="Times New Roman" w:cs="Times New Roman"/>
          <w:b/>
        </w:rPr>
      </w:pPr>
      <w:r w:rsidRPr="00A371BC">
        <w:rPr>
          <w:rFonts w:ascii="Times New Roman" w:hAnsi="Times New Roman" w:cs="Times New Roman"/>
        </w:rPr>
        <w:t>реализующего цель и задачи воспитания</w:t>
      </w:r>
      <w:r w:rsidRPr="00A371BC">
        <w:rPr>
          <w:rFonts w:ascii="Times New Roman" w:hAnsi="Times New Roman" w:cs="Times New Roman"/>
          <w:b/>
        </w:rPr>
        <w:t>.</w:t>
      </w:r>
    </w:p>
    <w:p w:rsidR="00A371BC" w:rsidRPr="00A371BC" w:rsidRDefault="00A371BC" w:rsidP="00075554">
      <w:pPr>
        <w:jc w:val="both"/>
        <w:rPr>
          <w:rFonts w:ascii="Times New Roman" w:hAnsi="Times New Roman" w:cs="Times New Roman"/>
        </w:rPr>
      </w:pPr>
      <w:r w:rsidRPr="00A371BC">
        <w:rPr>
          <w:rFonts w:ascii="Times New Roman" w:hAnsi="Times New Roman" w:cs="Times New Roman"/>
        </w:rPr>
        <w:t>Воспитывающая среда определяется целью и задачами воспитания, духовно-нравственными исоциокультурными ценностями, образцами и практик</w:t>
      </w:r>
      <w:r>
        <w:rPr>
          <w:rFonts w:ascii="Times New Roman" w:hAnsi="Times New Roman" w:cs="Times New Roman"/>
        </w:rPr>
        <w:t xml:space="preserve">ами. Основными характеристиками </w:t>
      </w:r>
      <w:r w:rsidRPr="00A371BC">
        <w:rPr>
          <w:rFonts w:ascii="Times New Roman" w:hAnsi="Times New Roman" w:cs="Times New Roman"/>
        </w:rPr>
        <w:t>воспитывающей среды являются ее насыщенность и структурированность.</w:t>
      </w:r>
    </w:p>
    <w:p w:rsidR="00A371BC" w:rsidRPr="00A371BC" w:rsidRDefault="00A371BC" w:rsidP="00A371BC">
      <w:pPr>
        <w:jc w:val="both"/>
        <w:rPr>
          <w:rFonts w:ascii="Times New Roman" w:hAnsi="Times New Roman" w:cs="Times New Roman"/>
        </w:rPr>
      </w:pPr>
      <w:r w:rsidRPr="00A371BC">
        <w:rPr>
          <w:rFonts w:ascii="Times New Roman" w:hAnsi="Times New Roman" w:cs="Times New Roman"/>
        </w:rPr>
        <w:t>Для реализации целей и задач воспитания детей в ДОУ существуют следующие формы</w:t>
      </w:r>
    </w:p>
    <w:p w:rsidR="00A371BC" w:rsidRPr="00A371BC" w:rsidRDefault="00A371BC" w:rsidP="00A371BC">
      <w:pPr>
        <w:jc w:val="both"/>
        <w:rPr>
          <w:rFonts w:ascii="Times New Roman" w:hAnsi="Times New Roman" w:cs="Times New Roman"/>
        </w:rPr>
      </w:pPr>
      <w:r w:rsidRPr="00A371BC">
        <w:rPr>
          <w:rFonts w:ascii="Times New Roman" w:hAnsi="Times New Roman" w:cs="Times New Roman"/>
        </w:rPr>
        <w:t>организации деятельности образовательного процесса:</w:t>
      </w:r>
    </w:p>
    <w:p w:rsidR="00A371BC" w:rsidRPr="00A371BC" w:rsidRDefault="00A371BC" w:rsidP="00A371BC">
      <w:pPr>
        <w:jc w:val="both"/>
        <w:rPr>
          <w:rFonts w:ascii="Times New Roman" w:hAnsi="Times New Roman" w:cs="Times New Roman"/>
        </w:rPr>
      </w:pPr>
      <w:r w:rsidRPr="00A371BC">
        <w:rPr>
          <w:rFonts w:ascii="Times New Roman" w:hAnsi="Times New Roman" w:cs="Times New Roman"/>
        </w:rPr>
        <w:t>– игра, игровое упражнение, игра-путешествие, занятие;</w:t>
      </w:r>
    </w:p>
    <w:p w:rsidR="00A371BC" w:rsidRPr="00A371BC" w:rsidRDefault="00A371BC" w:rsidP="00A371BC">
      <w:pPr>
        <w:jc w:val="both"/>
        <w:rPr>
          <w:rFonts w:ascii="Times New Roman" w:hAnsi="Times New Roman" w:cs="Times New Roman"/>
        </w:rPr>
      </w:pPr>
      <w:r w:rsidRPr="00A371BC">
        <w:rPr>
          <w:rFonts w:ascii="Times New Roman" w:hAnsi="Times New Roman" w:cs="Times New Roman"/>
        </w:rPr>
        <w:t>– тематический модуль, коллекционирование,</w:t>
      </w:r>
    </w:p>
    <w:p w:rsidR="00A371BC" w:rsidRPr="00A371BC" w:rsidRDefault="00A371BC" w:rsidP="00A371BC">
      <w:pPr>
        <w:jc w:val="both"/>
        <w:rPr>
          <w:rFonts w:ascii="Times New Roman" w:hAnsi="Times New Roman" w:cs="Times New Roman"/>
        </w:rPr>
      </w:pPr>
      <w:r w:rsidRPr="00A371BC">
        <w:rPr>
          <w:rFonts w:ascii="Times New Roman" w:hAnsi="Times New Roman" w:cs="Times New Roman"/>
        </w:rPr>
        <w:t>– чтение, беседа/разговор, ситуации,</w:t>
      </w:r>
    </w:p>
    <w:p w:rsidR="00A371BC" w:rsidRPr="00A371BC" w:rsidRDefault="00A371BC" w:rsidP="00A371BC">
      <w:pPr>
        <w:jc w:val="both"/>
        <w:rPr>
          <w:rFonts w:ascii="Times New Roman" w:hAnsi="Times New Roman" w:cs="Times New Roman"/>
        </w:rPr>
      </w:pPr>
      <w:r w:rsidRPr="00A371BC">
        <w:rPr>
          <w:rFonts w:ascii="Times New Roman" w:hAnsi="Times New Roman" w:cs="Times New Roman"/>
        </w:rPr>
        <w:t>– конкурсы, викторины, коллективное творческое дело,</w:t>
      </w:r>
    </w:p>
    <w:p w:rsidR="00A371BC" w:rsidRPr="00A371BC" w:rsidRDefault="00A371BC" w:rsidP="00A371BC">
      <w:pPr>
        <w:jc w:val="both"/>
        <w:rPr>
          <w:rFonts w:ascii="Times New Roman" w:hAnsi="Times New Roman" w:cs="Times New Roman"/>
        </w:rPr>
      </w:pPr>
      <w:r w:rsidRPr="00A371BC">
        <w:rPr>
          <w:rFonts w:ascii="Times New Roman" w:hAnsi="Times New Roman" w:cs="Times New Roman"/>
        </w:rPr>
        <w:t>– проекты, эксперименты, длительные наблюдения, экологические акции, экскурсии,</w:t>
      </w:r>
    </w:p>
    <w:p w:rsidR="00A371BC" w:rsidRPr="00A371BC" w:rsidRDefault="00A371BC" w:rsidP="00A371BC">
      <w:pPr>
        <w:jc w:val="both"/>
        <w:rPr>
          <w:rFonts w:ascii="Times New Roman" w:hAnsi="Times New Roman" w:cs="Times New Roman"/>
        </w:rPr>
      </w:pPr>
      <w:r w:rsidRPr="00A371BC">
        <w:rPr>
          <w:rFonts w:ascii="Times New Roman" w:hAnsi="Times New Roman" w:cs="Times New Roman"/>
        </w:rPr>
        <w:t>пешеходные прогулки,</w:t>
      </w:r>
    </w:p>
    <w:p w:rsidR="00A371BC" w:rsidRPr="00A371BC" w:rsidRDefault="00A371BC" w:rsidP="00A371BC">
      <w:pPr>
        <w:jc w:val="both"/>
        <w:rPr>
          <w:rFonts w:ascii="Times New Roman" w:hAnsi="Times New Roman" w:cs="Times New Roman"/>
        </w:rPr>
      </w:pPr>
      <w:r>
        <w:rPr>
          <w:rFonts w:ascii="Times New Roman" w:hAnsi="Times New Roman" w:cs="Times New Roman"/>
        </w:rPr>
        <w:t>– мастерская</w:t>
      </w:r>
      <w:r w:rsidRPr="00A371BC">
        <w:rPr>
          <w:rFonts w:ascii="Times New Roman" w:hAnsi="Times New Roman" w:cs="Times New Roman"/>
        </w:rPr>
        <w:t>,</w:t>
      </w:r>
      <w:r>
        <w:rPr>
          <w:rFonts w:ascii="Times New Roman" w:hAnsi="Times New Roman" w:cs="Times New Roman"/>
        </w:rPr>
        <w:t xml:space="preserve"> проектная деятельность</w:t>
      </w:r>
    </w:p>
    <w:p w:rsidR="00A371BC" w:rsidRPr="00A371BC" w:rsidRDefault="00A371BC" w:rsidP="00A371BC">
      <w:pPr>
        <w:jc w:val="both"/>
        <w:rPr>
          <w:rFonts w:ascii="Times New Roman" w:hAnsi="Times New Roman" w:cs="Times New Roman"/>
        </w:rPr>
      </w:pPr>
      <w:r w:rsidRPr="00A371BC">
        <w:rPr>
          <w:rFonts w:ascii="Times New Roman" w:hAnsi="Times New Roman" w:cs="Times New Roman"/>
        </w:rPr>
        <w:t>– праздники, развлечения, физкультурно-спортивные соревнования,</w:t>
      </w:r>
    </w:p>
    <w:p w:rsidR="00A371BC" w:rsidRDefault="00A371BC" w:rsidP="00A371BC">
      <w:pPr>
        <w:jc w:val="both"/>
        <w:rPr>
          <w:rFonts w:ascii="Times New Roman" w:hAnsi="Times New Roman" w:cs="Times New Roman"/>
        </w:rPr>
      </w:pPr>
      <w:r w:rsidRPr="00A371BC">
        <w:rPr>
          <w:rFonts w:ascii="Times New Roman" w:hAnsi="Times New Roman" w:cs="Times New Roman"/>
        </w:rPr>
        <w:t>– театрализованные игры, инсценировки.</w:t>
      </w:r>
    </w:p>
    <w:p w:rsidR="00A371BC" w:rsidRPr="00A371BC" w:rsidRDefault="00A371BC" w:rsidP="00A371BC">
      <w:pPr>
        <w:jc w:val="both"/>
        <w:rPr>
          <w:rFonts w:ascii="Times New Roman" w:hAnsi="Times New Roman" w:cs="Times New Roman"/>
        </w:rPr>
      </w:pPr>
      <w:r w:rsidRPr="00A371BC">
        <w:rPr>
          <w:rFonts w:ascii="Times New Roman" w:hAnsi="Times New Roman" w:cs="Times New Roman"/>
        </w:rPr>
        <w:t xml:space="preserve"> Воспитывающая среда строится по трем линиям:</w:t>
      </w:r>
    </w:p>
    <w:p w:rsidR="00A371BC" w:rsidRPr="00A371BC" w:rsidRDefault="00A371BC" w:rsidP="00A371BC">
      <w:pPr>
        <w:jc w:val="both"/>
        <w:rPr>
          <w:rFonts w:ascii="Times New Roman" w:hAnsi="Times New Roman" w:cs="Times New Roman"/>
        </w:rPr>
      </w:pPr>
      <w:r w:rsidRPr="00A371BC">
        <w:rPr>
          <w:rFonts w:ascii="Times New Roman" w:hAnsi="Times New Roman" w:cs="Times New Roman"/>
        </w:rPr>
        <w:t>– «от взрослого», который создает предметно-пространственную среду,насыщая ее</w:t>
      </w:r>
    </w:p>
    <w:p w:rsidR="00A371BC" w:rsidRPr="00A371BC" w:rsidRDefault="00A371BC" w:rsidP="00A371BC">
      <w:pPr>
        <w:jc w:val="both"/>
        <w:rPr>
          <w:rFonts w:ascii="Times New Roman" w:hAnsi="Times New Roman" w:cs="Times New Roman"/>
        </w:rPr>
      </w:pPr>
      <w:r w:rsidRPr="00A371BC">
        <w:rPr>
          <w:rFonts w:ascii="Times New Roman" w:hAnsi="Times New Roman" w:cs="Times New Roman"/>
        </w:rPr>
        <w:t xml:space="preserve"> ценностями и смыслами;</w:t>
      </w:r>
    </w:p>
    <w:p w:rsidR="00A371BC" w:rsidRPr="00A371BC" w:rsidRDefault="00A371BC" w:rsidP="00A371BC">
      <w:pPr>
        <w:jc w:val="both"/>
        <w:rPr>
          <w:rFonts w:ascii="Times New Roman" w:hAnsi="Times New Roman" w:cs="Times New Roman"/>
        </w:rPr>
      </w:pPr>
      <w:r w:rsidRPr="00A371BC">
        <w:rPr>
          <w:rFonts w:ascii="Times New Roman" w:hAnsi="Times New Roman" w:cs="Times New Roman"/>
        </w:rPr>
        <w:t xml:space="preserve">– «от совместности ребенка и взрослого»: воспитывающая среда, направленная </w:t>
      </w:r>
      <w:proofErr w:type="gramStart"/>
      <w:r w:rsidRPr="00A371BC">
        <w:rPr>
          <w:rFonts w:ascii="Times New Roman" w:hAnsi="Times New Roman" w:cs="Times New Roman"/>
        </w:rPr>
        <w:t>на</w:t>
      </w:r>
      <w:proofErr w:type="gramEnd"/>
    </w:p>
    <w:p w:rsidR="00A371BC" w:rsidRPr="00A371BC" w:rsidRDefault="00A371BC" w:rsidP="00A371BC">
      <w:pPr>
        <w:jc w:val="both"/>
        <w:rPr>
          <w:rFonts w:ascii="Times New Roman" w:hAnsi="Times New Roman" w:cs="Times New Roman"/>
        </w:rPr>
      </w:pPr>
      <w:r w:rsidRPr="00A371BC">
        <w:rPr>
          <w:rFonts w:ascii="Times New Roman" w:hAnsi="Times New Roman" w:cs="Times New Roman"/>
        </w:rPr>
        <w:t>взаимодействие ребенка и взрослого, раскрывающегосмыслы и ценности воспитания;</w:t>
      </w:r>
    </w:p>
    <w:p w:rsidR="00A371BC" w:rsidRPr="00A371BC" w:rsidRDefault="00A371BC" w:rsidP="00A371BC">
      <w:pPr>
        <w:jc w:val="both"/>
        <w:rPr>
          <w:rFonts w:ascii="Times New Roman" w:hAnsi="Times New Roman" w:cs="Times New Roman"/>
        </w:rPr>
      </w:pPr>
      <w:r w:rsidRPr="00A371BC">
        <w:rPr>
          <w:rFonts w:ascii="Times New Roman" w:hAnsi="Times New Roman" w:cs="Times New Roman"/>
        </w:rPr>
        <w:t>– «от ребенка»: воспитывающая среда, в которой ребенок самостоятельно творит, живет и</w:t>
      </w:r>
    </w:p>
    <w:p w:rsidR="00A371BC" w:rsidRPr="00A371BC" w:rsidRDefault="00A371BC" w:rsidP="00A371BC">
      <w:pPr>
        <w:jc w:val="both"/>
        <w:rPr>
          <w:rFonts w:ascii="Times New Roman" w:hAnsi="Times New Roman" w:cs="Times New Roman"/>
        </w:rPr>
      </w:pPr>
      <w:r w:rsidRPr="00A371BC">
        <w:rPr>
          <w:rFonts w:ascii="Times New Roman" w:hAnsi="Times New Roman" w:cs="Times New Roman"/>
        </w:rPr>
        <w:t>получает опыт позитивных достижений, осваивая ценности</w:t>
      </w:r>
    </w:p>
    <w:p w:rsidR="00A371BC" w:rsidRPr="00A371BC" w:rsidRDefault="00A371BC" w:rsidP="00A371BC">
      <w:pPr>
        <w:jc w:val="both"/>
        <w:rPr>
          <w:rFonts w:ascii="Times New Roman" w:hAnsi="Times New Roman" w:cs="Times New Roman"/>
        </w:rPr>
      </w:pPr>
      <w:r w:rsidRPr="00A371BC">
        <w:rPr>
          <w:rFonts w:ascii="Times New Roman" w:hAnsi="Times New Roman" w:cs="Times New Roman"/>
        </w:rPr>
        <w:t>и смыслы, заложенные взрослым</w:t>
      </w:r>
    </w:p>
    <w:p w:rsidR="00A371BC" w:rsidRDefault="00337EC7" w:rsidP="00A371BC">
      <w:pPr>
        <w:ind w:firstLine="624"/>
        <w:jc w:val="both"/>
        <w:rPr>
          <w:rFonts w:ascii="Times New Roman" w:hAnsi="Times New Roman" w:cs="Times New Roman"/>
        </w:rPr>
      </w:pPr>
      <w:r w:rsidRPr="00CF0778">
        <w:rPr>
          <w:rFonts w:ascii="Times New Roman" w:hAnsi="Times New Roman" w:cs="Times New Roman"/>
        </w:rPr>
        <w:t xml:space="preserve">Ведущей в воспитательном процессе </w:t>
      </w:r>
      <w:r w:rsidR="00351DD8" w:rsidRPr="00CF0778">
        <w:rPr>
          <w:rFonts w:ascii="Times New Roman" w:hAnsi="Times New Roman" w:cs="Times New Roman"/>
        </w:rPr>
        <w:t xml:space="preserve">МБДОУ №34 «Гульчечек» </w:t>
      </w:r>
      <w:r w:rsidR="00351DD8" w:rsidRPr="00A371BC">
        <w:rPr>
          <w:rFonts w:ascii="Times New Roman" w:hAnsi="Times New Roman" w:cs="Times New Roman"/>
          <w:b/>
        </w:rPr>
        <w:t>является игровая деятельность.</w:t>
      </w:r>
      <w:r w:rsidRPr="00CF0778">
        <w:rPr>
          <w:rFonts w:ascii="Times New Roman" w:hAnsi="Times New Roman" w:cs="Times New Roman"/>
        </w:rPr>
        <w:t xml:space="preserve">Игра широко используется и как самостоятельная форма работы с детьми,  и как эффективное средство и метод развития, воспитания и обучения в других организационных формах. </w:t>
      </w:r>
      <w:proofErr w:type="gramStart"/>
      <w:r w:rsidRPr="00CF0778">
        <w:rPr>
          <w:rFonts w:ascii="Times New Roman" w:hAnsi="Times New Roman" w:cs="Times New Roman"/>
        </w:rPr>
        <w:t>Приоритет отдается творческим играм (сюжетно-ролевые, строительно-конструктивные, игры-драматизации и инсценировки, игры с элементами труда и художественной деятельности) и игры с правилами (дидактические, интеллектуа</w:t>
      </w:r>
      <w:r w:rsidR="00351DD8" w:rsidRPr="00CF0778">
        <w:rPr>
          <w:rFonts w:ascii="Times New Roman" w:hAnsi="Times New Roman" w:cs="Times New Roman"/>
        </w:rPr>
        <w:t xml:space="preserve">льные, подвижные, хороводные т.д.). </w:t>
      </w:r>
      <w:proofErr w:type="gramEnd"/>
    </w:p>
    <w:p w:rsidR="00337EC7" w:rsidRPr="00CF0778" w:rsidRDefault="00337EC7" w:rsidP="00A371BC">
      <w:pPr>
        <w:ind w:firstLine="624"/>
        <w:jc w:val="both"/>
        <w:rPr>
          <w:rFonts w:ascii="Times New Roman" w:hAnsi="Times New Roman" w:cs="Times New Roman"/>
        </w:rPr>
      </w:pPr>
      <w:r w:rsidRPr="00CF0778">
        <w:rPr>
          <w:rFonts w:ascii="Times New Roman" w:hAnsi="Times New Roman" w:cs="Times New Roman"/>
        </w:rPr>
        <w:t xml:space="preserve">Отдельное внимание уделяется </w:t>
      </w:r>
      <w:r w:rsidRPr="00A371BC">
        <w:rPr>
          <w:rFonts w:ascii="Times New Roman" w:hAnsi="Times New Roman" w:cs="Times New Roman"/>
          <w:b/>
        </w:rPr>
        <w:t>са</w:t>
      </w:r>
      <w:r w:rsidR="00351DD8" w:rsidRPr="00A371BC">
        <w:rPr>
          <w:rFonts w:ascii="Times New Roman" w:hAnsi="Times New Roman" w:cs="Times New Roman"/>
          <w:b/>
        </w:rPr>
        <w:t xml:space="preserve">мостоятельной деятельности </w:t>
      </w:r>
      <w:r w:rsidRPr="00A371BC">
        <w:rPr>
          <w:rFonts w:ascii="Times New Roman" w:hAnsi="Times New Roman" w:cs="Times New Roman"/>
          <w:b/>
        </w:rPr>
        <w:t>воспитанников</w:t>
      </w:r>
      <w:r w:rsidRPr="00CF0778">
        <w:rPr>
          <w:rFonts w:ascii="Times New Roman" w:hAnsi="Times New Roman" w:cs="Times New Roman"/>
        </w:rPr>
        <w:t xml:space="preserve">. Ее </w:t>
      </w:r>
      <w:r w:rsidRPr="00CF0778">
        <w:rPr>
          <w:rFonts w:ascii="Times New Roman" w:hAnsi="Times New Roman" w:cs="Times New Roman"/>
        </w:rPr>
        <w:lastRenderedPageBreak/>
        <w:t>содержание и уровень зависят от возраста и опыта детей, запаса знаний, умений и навыков, уровня развития творческого воображения, самостоятельности, инициативы, организаторских способностей, а также от имеющейся материальной базы и качест</w:t>
      </w:r>
      <w:r w:rsidR="00351DD8" w:rsidRPr="00CF0778">
        <w:rPr>
          <w:rFonts w:ascii="Times New Roman" w:hAnsi="Times New Roman" w:cs="Times New Roman"/>
        </w:rPr>
        <w:t xml:space="preserve">ва педагогического руководства. </w:t>
      </w:r>
      <w:r w:rsidRPr="00CF0778">
        <w:rPr>
          <w:rFonts w:ascii="Times New Roman" w:hAnsi="Times New Roman" w:cs="Times New Roman"/>
        </w:rPr>
        <w:t xml:space="preserve">Организованное проведение этой </w:t>
      </w:r>
      <w:r w:rsidR="00351DD8" w:rsidRPr="00CF0778">
        <w:rPr>
          <w:rFonts w:ascii="Times New Roman" w:hAnsi="Times New Roman" w:cs="Times New Roman"/>
        </w:rPr>
        <w:t xml:space="preserve">формы работы обеспечивается как </w:t>
      </w:r>
      <w:r w:rsidRPr="00CF0778">
        <w:rPr>
          <w:rFonts w:ascii="Times New Roman" w:hAnsi="Times New Roman" w:cs="Times New Roman"/>
        </w:rPr>
        <w:t>непосредственным, так и опосредованным руков</w:t>
      </w:r>
      <w:r w:rsidR="00351DD8" w:rsidRPr="00CF0778">
        <w:rPr>
          <w:rFonts w:ascii="Times New Roman" w:hAnsi="Times New Roman" w:cs="Times New Roman"/>
        </w:rPr>
        <w:t xml:space="preserve">одством со стороны воспитателя. </w:t>
      </w:r>
      <w:r w:rsidRPr="00A371BC">
        <w:rPr>
          <w:rFonts w:ascii="Times New Roman" w:hAnsi="Times New Roman" w:cs="Times New Roman"/>
          <w:b/>
        </w:rPr>
        <w:t>Индивидуальная работа с детьми</w:t>
      </w:r>
      <w:r w:rsidRPr="00CF0778">
        <w:rPr>
          <w:rFonts w:ascii="Times New Roman" w:hAnsi="Times New Roman" w:cs="Times New Roman"/>
        </w:rPr>
        <w:t xml:space="preserve"> всех возрастов проводится в свободные часы (во время </w:t>
      </w:r>
      <w:r w:rsidR="00351DD8" w:rsidRPr="00CF0778">
        <w:rPr>
          <w:rFonts w:ascii="Times New Roman" w:hAnsi="Times New Roman" w:cs="Times New Roman"/>
        </w:rPr>
        <w:t>утреннего приема, прогулок, режимных моментов и т.д</w:t>
      </w:r>
      <w:r w:rsidRPr="00CF0778">
        <w:rPr>
          <w:rFonts w:ascii="Times New Roman" w:hAnsi="Times New Roman" w:cs="Times New Roman"/>
        </w:rPr>
        <w:t>.) в помещениях и на свежем воздухе. Она организуется с целью активизации пассивных воспитанников, организации дополнительных занятий с отдельными детьми, которые нуждаются в дополнительном внимании и контроле (часто болеющими, хуже усваивающими учебный материал при фронтальной работе и т.д.)</w:t>
      </w:r>
    </w:p>
    <w:p w:rsidR="00337EC7" w:rsidRPr="00CF0778" w:rsidRDefault="00337EC7" w:rsidP="00A371BC">
      <w:pPr>
        <w:ind w:firstLine="624"/>
        <w:jc w:val="both"/>
        <w:rPr>
          <w:rFonts w:ascii="Times New Roman" w:hAnsi="Times New Roman" w:cs="Times New Roman"/>
        </w:rPr>
      </w:pPr>
      <w:r w:rsidRPr="00CF0778">
        <w:rPr>
          <w:rFonts w:ascii="Times New Roman" w:hAnsi="Times New Roman" w:cs="Times New Roman"/>
        </w:rPr>
        <w:t xml:space="preserve">Воспитательный процесс в МБДОУ </w:t>
      </w:r>
      <w:r w:rsidR="00351DD8" w:rsidRPr="00CF0778">
        <w:rPr>
          <w:rFonts w:ascii="Times New Roman" w:hAnsi="Times New Roman" w:cs="Times New Roman"/>
        </w:rPr>
        <w:t>«Детский сад комбинированного в</w:t>
      </w:r>
      <w:r w:rsidR="00B37050">
        <w:rPr>
          <w:rFonts w:ascii="Times New Roman" w:hAnsi="Times New Roman" w:cs="Times New Roman"/>
        </w:rPr>
        <w:t xml:space="preserve">ида  №34  «Гульчечек» </w:t>
      </w:r>
      <w:r w:rsidRPr="00CF0778">
        <w:rPr>
          <w:rFonts w:ascii="Times New Roman" w:hAnsi="Times New Roman" w:cs="Times New Roman"/>
        </w:rPr>
        <w:t xml:space="preserve">организуется в развивающей среде, которая образуется совокупностью природных, предметных, социальных условий и пространством </w:t>
      </w:r>
      <w:r w:rsidR="00351DD8" w:rsidRPr="00CF0778">
        <w:rPr>
          <w:rFonts w:ascii="Times New Roman" w:hAnsi="Times New Roman" w:cs="Times New Roman"/>
        </w:rPr>
        <w:t xml:space="preserve">собственного «Я» ребенка. Среда </w:t>
      </w:r>
      <w:r w:rsidRPr="00CF0778">
        <w:rPr>
          <w:rFonts w:ascii="Times New Roman" w:hAnsi="Times New Roman" w:cs="Times New Roman"/>
        </w:rPr>
        <w:t>обогащается за счет не только количес</w:t>
      </w:r>
      <w:r w:rsidR="00351DD8" w:rsidRPr="00CF0778">
        <w:rPr>
          <w:rFonts w:ascii="Times New Roman" w:hAnsi="Times New Roman" w:cs="Times New Roman"/>
        </w:rPr>
        <w:t xml:space="preserve">твенного накопления, но и через </w:t>
      </w:r>
      <w:r w:rsidRPr="00CF0778">
        <w:rPr>
          <w:rFonts w:ascii="Times New Roman" w:hAnsi="Times New Roman" w:cs="Times New Roman"/>
        </w:rPr>
        <w:t>улучшение качественных параметро</w:t>
      </w:r>
      <w:r w:rsidR="00351DD8" w:rsidRPr="00CF0778">
        <w:rPr>
          <w:rFonts w:ascii="Times New Roman" w:hAnsi="Times New Roman" w:cs="Times New Roman"/>
        </w:rPr>
        <w:t xml:space="preserve">в: эстетичности, гигиеничности, </w:t>
      </w:r>
      <w:r w:rsidRPr="00CF0778">
        <w:rPr>
          <w:rFonts w:ascii="Times New Roman" w:hAnsi="Times New Roman" w:cs="Times New Roman"/>
        </w:rPr>
        <w:t>комфортности, функциональной надежности и без</w:t>
      </w:r>
      <w:r w:rsidR="00351DD8" w:rsidRPr="00CF0778">
        <w:rPr>
          <w:rFonts w:ascii="Times New Roman" w:hAnsi="Times New Roman" w:cs="Times New Roman"/>
        </w:rPr>
        <w:t xml:space="preserve">опасности, открытости </w:t>
      </w:r>
      <w:r w:rsidRPr="00CF0778">
        <w:rPr>
          <w:rFonts w:ascii="Times New Roman" w:hAnsi="Times New Roman" w:cs="Times New Roman"/>
        </w:rPr>
        <w:t>изменениям и динамичности, соответствия возрастным и половым особенностям детей, проблемной насыщенности и т.п. Воспитатели заботятся о том, чтобы дети свободно ориентировались в созданной среде, имели свободный доступ ко всемего составляющим, умели самостоятельно действовать в нем, придерживаясь норм и правил пребывания в различных помещениях и пользования материалами, оборудованием.</w:t>
      </w:r>
    </w:p>
    <w:p w:rsidR="00AF5EB9" w:rsidRPr="00CF0778" w:rsidRDefault="00337EC7" w:rsidP="00A371BC">
      <w:pPr>
        <w:ind w:firstLine="624"/>
        <w:jc w:val="both"/>
        <w:rPr>
          <w:rFonts w:ascii="Times New Roman" w:hAnsi="Times New Roman" w:cs="Times New Roman"/>
        </w:rPr>
      </w:pPr>
      <w:r w:rsidRPr="00CF0778">
        <w:rPr>
          <w:rFonts w:ascii="Times New Roman" w:hAnsi="Times New Roman" w:cs="Times New Roman"/>
          <w:b/>
        </w:rPr>
        <w:t>Приоритетным в воспитательном процессе</w:t>
      </w:r>
      <w:r w:rsidRPr="00CF0778">
        <w:rPr>
          <w:rFonts w:ascii="Times New Roman" w:hAnsi="Times New Roman" w:cs="Times New Roman"/>
        </w:rPr>
        <w:t xml:space="preserve"> МБДОУ </w:t>
      </w:r>
      <w:r w:rsidR="00351DD8" w:rsidRPr="00CF0778">
        <w:rPr>
          <w:rFonts w:ascii="Times New Roman" w:hAnsi="Times New Roman" w:cs="Times New Roman"/>
        </w:rPr>
        <w:t xml:space="preserve"> «Детский сад комбинированного вида  №34  «Гульчечек</w:t>
      </w:r>
      <w:r w:rsidR="00351DD8" w:rsidRPr="005E20D2">
        <w:rPr>
          <w:rFonts w:ascii="Times New Roman" w:hAnsi="Times New Roman" w:cs="Times New Roman"/>
          <w:b/>
        </w:rPr>
        <w:t xml:space="preserve">»  </w:t>
      </w:r>
      <w:r w:rsidRPr="005E20D2">
        <w:rPr>
          <w:rFonts w:ascii="Times New Roman" w:hAnsi="Times New Roman" w:cs="Times New Roman"/>
          <w:b/>
        </w:rPr>
        <w:t>является физическое</w:t>
      </w:r>
      <w:r w:rsidR="00351DD8" w:rsidRPr="005E20D2">
        <w:rPr>
          <w:rFonts w:ascii="Times New Roman" w:hAnsi="Times New Roman" w:cs="Times New Roman"/>
          <w:b/>
        </w:rPr>
        <w:t xml:space="preserve"> и познавательно-речевое</w:t>
      </w:r>
      <w:r w:rsidRPr="005E20D2">
        <w:rPr>
          <w:rFonts w:ascii="Times New Roman" w:hAnsi="Times New Roman" w:cs="Times New Roman"/>
          <w:b/>
        </w:rPr>
        <w:t xml:space="preserve"> воспи</w:t>
      </w:r>
      <w:r w:rsidR="00351DD8" w:rsidRPr="005E20D2">
        <w:rPr>
          <w:rFonts w:ascii="Times New Roman" w:hAnsi="Times New Roman" w:cs="Times New Roman"/>
          <w:b/>
        </w:rPr>
        <w:t>тание и развитие воспитанников.</w:t>
      </w:r>
      <w:r w:rsidR="00351DD8" w:rsidRPr="00CF0778">
        <w:rPr>
          <w:rFonts w:ascii="Times New Roman" w:hAnsi="Times New Roman" w:cs="Times New Roman"/>
        </w:rPr>
        <w:t xml:space="preserve"> Успех этих направлений</w:t>
      </w:r>
      <w:r w:rsidRPr="00CF0778">
        <w:rPr>
          <w:rFonts w:ascii="Times New Roman" w:hAnsi="Times New Roman" w:cs="Times New Roman"/>
        </w:rPr>
        <w:t xml:space="preserve"> зависит от правильной организации режима дня, двигательного, санитарно-гигиенического режимов, </w:t>
      </w:r>
      <w:r w:rsidR="00351DD8" w:rsidRPr="00CF0778">
        <w:rPr>
          <w:rFonts w:ascii="Times New Roman" w:hAnsi="Times New Roman" w:cs="Times New Roman"/>
        </w:rPr>
        <w:t>организации познавательной и коммуникативной деятельности работы с детьми,</w:t>
      </w:r>
      <w:r w:rsidRPr="00CF0778">
        <w:rPr>
          <w:rFonts w:ascii="Times New Roman" w:hAnsi="Times New Roman" w:cs="Times New Roman"/>
        </w:rPr>
        <w:t xml:space="preserve"> и других факторов. Двигательный режим в течение дня, недели определяется комплексно, в соответствии с возрастом детей. Ориентировочная продолжительность ежедневной</w:t>
      </w:r>
      <w:r w:rsidR="00351DD8" w:rsidRPr="00CF0778">
        <w:rPr>
          <w:rFonts w:ascii="Times New Roman" w:hAnsi="Times New Roman" w:cs="Times New Roman"/>
        </w:rPr>
        <w:t xml:space="preserve"> двигательной активности детей</w:t>
      </w:r>
      <w:r w:rsidRPr="00CF0778">
        <w:rPr>
          <w:rFonts w:ascii="Times New Roman" w:hAnsi="Times New Roman" w:cs="Times New Roman"/>
        </w:rPr>
        <w:t xml:space="preserve"> устанавливается в следующих пределах: младший дошкольный возраст – до 3–4 часов, старший дошкольный возраст – до 4–5 часо</w:t>
      </w:r>
      <w:r w:rsidR="00351DD8" w:rsidRPr="00CF0778">
        <w:rPr>
          <w:rFonts w:ascii="Times New Roman" w:hAnsi="Times New Roman" w:cs="Times New Roman"/>
        </w:rPr>
        <w:t xml:space="preserve">в. </w:t>
      </w:r>
      <w:r w:rsidRPr="00CF0778">
        <w:rPr>
          <w:rFonts w:ascii="Times New Roman" w:hAnsi="Times New Roman" w:cs="Times New Roman"/>
        </w:rPr>
        <w:t>Оптимизация двигательн</w:t>
      </w:r>
      <w:r w:rsidR="00351DD8" w:rsidRPr="00CF0778">
        <w:rPr>
          <w:rFonts w:ascii="Times New Roman" w:hAnsi="Times New Roman" w:cs="Times New Roman"/>
        </w:rPr>
        <w:t>ого режима обеспечивается путем</w:t>
      </w:r>
      <w:r w:rsidRPr="00CF0778">
        <w:rPr>
          <w:rFonts w:ascii="Times New Roman" w:hAnsi="Times New Roman" w:cs="Times New Roman"/>
        </w:rPr>
        <w:t>проведения различных подвижных, спор</w:t>
      </w:r>
      <w:r w:rsidR="00351DD8" w:rsidRPr="00CF0778">
        <w:rPr>
          <w:rFonts w:ascii="Times New Roman" w:hAnsi="Times New Roman" w:cs="Times New Roman"/>
        </w:rPr>
        <w:t xml:space="preserve">тивных игр, упражнений, занятий </w:t>
      </w:r>
      <w:r w:rsidRPr="00CF0778">
        <w:rPr>
          <w:rFonts w:ascii="Times New Roman" w:hAnsi="Times New Roman" w:cs="Times New Roman"/>
        </w:rPr>
        <w:t>физкультурой, организации детского туризма, самостоятельной двигательной деятельности и т.п.</w:t>
      </w:r>
    </w:p>
    <w:p w:rsidR="00337EC7" w:rsidRPr="00CF0778" w:rsidRDefault="00AF5EB9" w:rsidP="00A371BC">
      <w:pPr>
        <w:ind w:firstLine="624"/>
        <w:jc w:val="both"/>
        <w:rPr>
          <w:rFonts w:ascii="Times New Roman" w:hAnsi="Times New Roman" w:cs="Times New Roman"/>
        </w:rPr>
      </w:pPr>
      <w:r w:rsidRPr="00CF0778">
        <w:rPr>
          <w:rFonts w:ascii="Times New Roman" w:hAnsi="Times New Roman" w:cs="Times New Roman"/>
        </w:rPr>
        <w:t xml:space="preserve">    Познавательно-речевое направление  рассматривается в доу как основа для полноценного развития личности каждого ребенка. Работа по данному направлению осуществляется комплексно, ежедневно, с участием воспитателей, педагога-психолога, учителя-логопеда, инструктора по физической культуре, музыкального руководителя. ... Успех в работе по познавательно - речевому развитию детей зависит от тесной взаимосвязи педагогов, родителей и детей. В доу организована познавательно-экспериментальная деятельность, проектная работа, шахматная зона, ведется работа по изучению родного языка, культуры народов близлежащих регионов.  В доу есть национальные группы, т. к. достижения детей в освоении родного языка, информированности об окружающем мире способствуют развитию и становлению личностного развития.  Актуальность работы по познавательно-речевому развитию определяется тем, что благодаря родному языку ребенок получает широкие возможности общения с другими людьми. Познавательно-речевое развитие дошкольников в ДОУ осуществляется во всех видах деятельности.</w:t>
      </w:r>
    </w:p>
    <w:p w:rsidR="00337EC7" w:rsidRPr="00CF0778" w:rsidRDefault="00337EC7" w:rsidP="00F868F6">
      <w:pPr>
        <w:ind w:firstLine="624"/>
        <w:jc w:val="both"/>
        <w:rPr>
          <w:rFonts w:ascii="Times New Roman" w:hAnsi="Times New Roman" w:cs="Times New Roman"/>
        </w:rPr>
      </w:pPr>
      <w:r w:rsidRPr="00CF0778">
        <w:rPr>
          <w:rFonts w:ascii="Times New Roman" w:hAnsi="Times New Roman" w:cs="Times New Roman"/>
        </w:rPr>
        <w:t xml:space="preserve">Значительное внимание в воспитании детей уделяется </w:t>
      </w:r>
      <w:r w:rsidRPr="00A371BC">
        <w:rPr>
          <w:rFonts w:ascii="Times New Roman" w:hAnsi="Times New Roman" w:cs="Times New Roman"/>
          <w:b/>
        </w:rPr>
        <w:t>труду</w:t>
      </w:r>
      <w:r w:rsidRPr="00CF0778">
        <w:rPr>
          <w:rFonts w:ascii="Times New Roman" w:hAnsi="Times New Roman" w:cs="Times New Roman"/>
        </w:rPr>
        <w:t>, как части нравственного становления. Воспитател</w:t>
      </w:r>
      <w:r w:rsidR="00A371BC">
        <w:rPr>
          <w:rFonts w:ascii="Times New Roman" w:hAnsi="Times New Roman" w:cs="Times New Roman"/>
        </w:rPr>
        <w:t xml:space="preserve">ьная деятельность направлена на </w:t>
      </w:r>
      <w:r w:rsidRPr="00CF0778">
        <w:rPr>
          <w:rFonts w:ascii="Times New Roman" w:hAnsi="Times New Roman" w:cs="Times New Roman"/>
        </w:rPr>
        <w:t>формирование эмоциональной готовности</w:t>
      </w:r>
      <w:r w:rsidR="00A371BC">
        <w:rPr>
          <w:rFonts w:ascii="Times New Roman" w:hAnsi="Times New Roman" w:cs="Times New Roman"/>
        </w:rPr>
        <w:t xml:space="preserve"> к труду, элементарных умений и </w:t>
      </w:r>
      <w:r w:rsidRPr="00CF0778">
        <w:rPr>
          <w:rFonts w:ascii="Times New Roman" w:hAnsi="Times New Roman" w:cs="Times New Roman"/>
        </w:rPr>
        <w:t>навыков в различных видах труда, интере</w:t>
      </w:r>
      <w:r w:rsidR="00A371BC">
        <w:rPr>
          <w:rFonts w:ascii="Times New Roman" w:hAnsi="Times New Roman" w:cs="Times New Roman"/>
        </w:rPr>
        <w:t>са к миру труда взрослых людей.</w:t>
      </w:r>
    </w:p>
    <w:p w:rsidR="00337EC7" w:rsidRPr="00CF0778" w:rsidRDefault="00337EC7" w:rsidP="00F868F6">
      <w:pPr>
        <w:ind w:firstLine="624"/>
        <w:jc w:val="both"/>
        <w:rPr>
          <w:rFonts w:ascii="Times New Roman" w:hAnsi="Times New Roman" w:cs="Times New Roman"/>
        </w:rPr>
      </w:pPr>
      <w:r w:rsidRPr="00CF0778">
        <w:rPr>
          <w:rFonts w:ascii="Times New Roman" w:hAnsi="Times New Roman" w:cs="Times New Roman"/>
        </w:rPr>
        <w:t xml:space="preserve">Для МБДОУ </w:t>
      </w:r>
      <w:r w:rsidR="003650C2" w:rsidRPr="00CF0778">
        <w:rPr>
          <w:rFonts w:ascii="Times New Roman" w:hAnsi="Times New Roman" w:cs="Times New Roman"/>
        </w:rPr>
        <w:t xml:space="preserve">«Детский сад комбинированного вида  №34  «Гульчечек» </w:t>
      </w:r>
      <w:r w:rsidRPr="00CF0778">
        <w:rPr>
          <w:rFonts w:ascii="Times New Roman" w:hAnsi="Times New Roman" w:cs="Times New Roman"/>
        </w:rPr>
        <w:t xml:space="preserve">важно </w:t>
      </w:r>
      <w:r w:rsidRPr="00CF0778">
        <w:rPr>
          <w:rFonts w:ascii="Times New Roman" w:hAnsi="Times New Roman" w:cs="Times New Roman"/>
        </w:rPr>
        <w:lastRenderedPageBreak/>
        <w:t xml:space="preserve">интегрировать </w:t>
      </w:r>
      <w:r w:rsidRPr="00A371BC">
        <w:rPr>
          <w:rFonts w:ascii="Times New Roman" w:hAnsi="Times New Roman" w:cs="Times New Roman"/>
          <w:b/>
        </w:rPr>
        <w:t>семейное и общественное дошкольное воспитание</w:t>
      </w:r>
      <w:r w:rsidRPr="00CF0778">
        <w:rPr>
          <w:rFonts w:ascii="Times New Roman" w:hAnsi="Times New Roman" w:cs="Times New Roman"/>
        </w:rPr>
        <w:t>, сохранить приоритет семейноговоспитания, активнее при</w:t>
      </w:r>
      <w:r w:rsidR="003650C2" w:rsidRPr="00CF0778">
        <w:rPr>
          <w:rFonts w:ascii="Times New Roman" w:hAnsi="Times New Roman" w:cs="Times New Roman"/>
        </w:rPr>
        <w:t>влекать семьи к участию в образовательно</w:t>
      </w:r>
      <w:r w:rsidRPr="00CF0778">
        <w:rPr>
          <w:rFonts w:ascii="Times New Roman" w:hAnsi="Times New Roman" w:cs="Times New Roman"/>
        </w:rPr>
        <w:t>-воспитательномпроцессе.С этой целью проводятся родительские собрания, консультации, беседыи дискуссии, круглые столы, тренинги, викторины, дни открытых дверей</w:t>
      </w:r>
      <w:r w:rsidR="00A371BC">
        <w:rPr>
          <w:rFonts w:ascii="Times New Roman" w:hAnsi="Times New Roman" w:cs="Times New Roman"/>
        </w:rPr>
        <w:t xml:space="preserve">, </w:t>
      </w:r>
      <w:r w:rsidRPr="00CF0778">
        <w:rPr>
          <w:rFonts w:ascii="Times New Roman" w:hAnsi="Times New Roman" w:cs="Times New Roman"/>
        </w:rPr>
        <w:t>просмотры родителями отдельных форм работы с детьми, кружки, применяются</w:t>
      </w:r>
    </w:p>
    <w:p w:rsidR="00337EC7" w:rsidRDefault="00337EC7" w:rsidP="00F868F6">
      <w:pPr>
        <w:ind w:firstLine="624"/>
        <w:jc w:val="both"/>
        <w:rPr>
          <w:rFonts w:ascii="Times New Roman" w:hAnsi="Times New Roman" w:cs="Times New Roman"/>
        </w:rPr>
      </w:pPr>
      <w:r w:rsidRPr="00CF0778">
        <w:rPr>
          <w:rFonts w:ascii="Times New Roman" w:hAnsi="Times New Roman" w:cs="Times New Roman"/>
        </w:rPr>
        <w:t>средства наглядной пропаганды (информационные бюллетени, родительскиеуголки, тематические стенды, фотовыставки и др.), привлекаются родители кпроведению праздников, развлечений, походов, экскурсий и др.</w:t>
      </w:r>
    </w:p>
    <w:p w:rsidR="00A371BC" w:rsidRDefault="00A371BC" w:rsidP="00F868F6">
      <w:pPr>
        <w:ind w:firstLine="624"/>
        <w:jc w:val="both"/>
        <w:rPr>
          <w:rFonts w:ascii="Times New Roman" w:hAnsi="Times New Roman" w:cs="Times New Roman"/>
        </w:rPr>
      </w:pPr>
      <w:r w:rsidRPr="00A371BC">
        <w:rPr>
          <w:rFonts w:ascii="Times New Roman" w:hAnsi="Times New Roman" w:cs="Times New Roman"/>
        </w:rPr>
        <w:t>Во всех возрастных группах имеются центры: патрио</w:t>
      </w:r>
      <w:r>
        <w:rPr>
          <w:rFonts w:ascii="Times New Roman" w:hAnsi="Times New Roman" w:cs="Times New Roman"/>
        </w:rPr>
        <w:t xml:space="preserve">тического воспитания, национального воспитания,  в которых </w:t>
      </w:r>
      <w:r w:rsidRPr="00A371BC">
        <w:rPr>
          <w:rFonts w:ascii="Times New Roman" w:hAnsi="Times New Roman" w:cs="Times New Roman"/>
        </w:rPr>
        <w:t>находится материал по ознакомлению с городом, страной, государственной символикой,</w:t>
      </w:r>
      <w:r>
        <w:rPr>
          <w:rFonts w:ascii="Times New Roman" w:hAnsi="Times New Roman" w:cs="Times New Roman"/>
        </w:rPr>
        <w:t xml:space="preserve"> культурой и традициями,</w:t>
      </w:r>
      <w:r w:rsidRPr="00A371BC">
        <w:rPr>
          <w:rFonts w:ascii="Times New Roman" w:hAnsi="Times New Roman" w:cs="Times New Roman"/>
        </w:rPr>
        <w:t xml:space="preserve"> гдедети в условиях ежедневного свободного доступа могут пополнять знания</w:t>
      </w:r>
      <w:r>
        <w:rPr>
          <w:rFonts w:ascii="Times New Roman" w:hAnsi="Times New Roman" w:cs="Times New Roman"/>
        </w:rPr>
        <w:t>.</w:t>
      </w:r>
    </w:p>
    <w:p w:rsidR="001B4FFC" w:rsidRDefault="001B4FFC" w:rsidP="00A371BC">
      <w:pPr>
        <w:spacing w:line="276" w:lineRule="auto"/>
        <w:ind w:firstLine="624"/>
        <w:jc w:val="both"/>
        <w:rPr>
          <w:rFonts w:ascii="Times New Roman" w:hAnsi="Times New Roman" w:cs="Times New Roman"/>
        </w:rPr>
      </w:pPr>
    </w:p>
    <w:p w:rsidR="00A371BC" w:rsidRDefault="001B4FFC" w:rsidP="00CF0778">
      <w:pPr>
        <w:spacing w:line="276" w:lineRule="auto"/>
        <w:ind w:firstLine="624"/>
        <w:jc w:val="both"/>
        <w:rPr>
          <w:rFonts w:ascii="Times New Roman" w:hAnsi="Times New Roman" w:cs="Times New Roman"/>
          <w:b/>
        </w:rPr>
      </w:pPr>
      <w:r w:rsidRPr="001B4FFC">
        <w:rPr>
          <w:rFonts w:ascii="Times New Roman" w:hAnsi="Times New Roman" w:cs="Times New Roman"/>
          <w:b/>
        </w:rPr>
        <w:t>1.2.3. Общности (сообщества) ДОО</w:t>
      </w:r>
    </w:p>
    <w:p w:rsidR="00F60566" w:rsidRPr="00F60566" w:rsidRDefault="00F60566" w:rsidP="00F60566">
      <w:pPr>
        <w:ind w:firstLine="624"/>
        <w:jc w:val="both"/>
        <w:rPr>
          <w:rFonts w:ascii="Times New Roman" w:hAnsi="Times New Roman" w:cs="Times New Roman"/>
        </w:rPr>
      </w:pPr>
      <w:r w:rsidRPr="00F60566">
        <w:rPr>
          <w:rFonts w:ascii="Times New Roman" w:hAnsi="Times New Roman" w:cs="Times New Roman"/>
        </w:rPr>
        <w:t>Профессиональная общность – это устойчивая система связей и отношений между людьми,единство целей и задач воспитания, реализуемое всеми с</w:t>
      </w:r>
      <w:r>
        <w:rPr>
          <w:rFonts w:ascii="Times New Roman" w:hAnsi="Times New Roman" w:cs="Times New Roman"/>
        </w:rPr>
        <w:t xml:space="preserve">отрудниками ДОУ. Сами участники </w:t>
      </w:r>
      <w:r w:rsidRPr="00F60566">
        <w:rPr>
          <w:rFonts w:ascii="Times New Roman" w:hAnsi="Times New Roman" w:cs="Times New Roman"/>
        </w:rPr>
        <w:t>общности должны разделять те ценности, которые заложены в основу Программы.</w:t>
      </w:r>
    </w:p>
    <w:p w:rsidR="00F60566" w:rsidRPr="00F60566" w:rsidRDefault="00F60566" w:rsidP="00F60566">
      <w:pPr>
        <w:ind w:firstLine="624"/>
        <w:jc w:val="both"/>
        <w:rPr>
          <w:rFonts w:ascii="Times New Roman" w:hAnsi="Times New Roman" w:cs="Times New Roman"/>
        </w:rPr>
      </w:pPr>
      <w:r w:rsidRPr="00F60566">
        <w:rPr>
          <w:rFonts w:ascii="Times New Roman" w:hAnsi="Times New Roman" w:cs="Times New Roman"/>
        </w:rPr>
        <w:t xml:space="preserve"> Основой эффективности такой общности является рефлекс</w:t>
      </w:r>
      <w:r>
        <w:rPr>
          <w:rFonts w:ascii="Times New Roman" w:hAnsi="Times New Roman" w:cs="Times New Roman"/>
        </w:rPr>
        <w:t xml:space="preserve">ия собственной профессиональной </w:t>
      </w:r>
      <w:r w:rsidRPr="00F60566">
        <w:rPr>
          <w:rFonts w:ascii="Times New Roman" w:hAnsi="Times New Roman" w:cs="Times New Roman"/>
        </w:rPr>
        <w:t>деятельности.</w:t>
      </w:r>
    </w:p>
    <w:p w:rsidR="00F60566" w:rsidRPr="00F60566" w:rsidRDefault="00F60566" w:rsidP="00F60566">
      <w:pPr>
        <w:ind w:firstLine="624"/>
        <w:jc w:val="both"/>
        <w:rPr>
          <w:rFonts w:ascii="Times New Roman" w:hAnsi="Times New Roman" w:cs="Times New Roman"/>
        </w:rPr>
      </w:pPr>
      <w:r w:rsidRPr="00F60566">
        <w:rPr>
          <w:rFonts w:ascii="Times New Roman" w:hAnsi="Times New Roman" w:cs="Times New Roman"/>
        </w:rPr>
        <w:t xml:space="preserve"> Воспитатель, а также другие сотрудники должны:</w:t>
      </w:r>
    </w:p>
    <w:p w:rsidR="00F60566" w:rsidRPr="00F60566" w:rsidRDefault="00F60566" w:rsidP="005C1F7C">
      <w:pPr>
        <w:pStyle w:val="aa"/>
        <w:numPr>
          <w:ilvl w:val="0"/>
          <w:numId w:val="8"/>
        </w:numPr>
        <w:jc w:val="both"/>
        <w:rPr>
          <w:rFonts w:ascii="Times New Roman" w:hAnsi="Times New Roman" w:cs="Times New Roman"/>
        </w:rPr>
      </w:pPr>
      <w:r w:rsidRPr="00F60566">
        <w:rPr>
          <w:rFonts w:ascii="Times New Roman" w:hAnsi="Times New Roman" w:cs="Times New Roman"/>
        </w:rPr>
        <w:t xml:space="preserve"> быть примером в формировании полноценных и сформированных ценностныхориентиров, норм общения и поведения;</w:t>
      </w:r>
    </w:p>
    <w:p w:rsidR="00F60566" w:rsidRPr="00F60566" w:rsidRDefault="00F60566" w:rsidP="005C1F7C">
      <w:pPr>
        <w:pStyle w:val="aa"/>
        <w:numPr>
          <w:ilvl w:val="0"/>
          <w:numId w:val="8"/>
        </w:numPr>
        <w:jc w:val="both"/>
        <w:rPr>
          <w:rFonts w:ascii="Times New Roman" w:hAnsi="Times New Roman" w:cs="Times New Roman"/>
        </w:rPr>
      </w:pPr>
      <w:r w:rsidRPr="00F60566">
        <w:rPr>
          <w:rFonts w:ascii="Times New Roman" w:hAnsi="Times New Roman" w:cs="Times New Roman"/>
        </w:rPr>
        <w:t xml:space="preserve"> мотивировать детей к общению друг с другом, поощрять даже самыенезначительные стремления к общению и взаимодействию;</w:t>
      </w:r>
    </w:p>
    <w:p w:rsidR="00F60566" w:rsidRPr="00F60566" w:rsidRDefault="00F60566" w:rsidP="005C1F7C">
      <w:pPr>
        <w:pStyle w:val="aa"/>
        <w:numPr>
          <w:ilvl w:val="0"/>
          <w:numId w:val="8"/>
        </w:numPr>
        <w:jc w:val="both"/>
        <w:rPr>
          <w:rFonts w:ascii="Times New Roman" w:hAnsi="Times New Roman" w:cs="Times New Roman"/>
        </w:rPr>
      </w:pPr>
      <w:r w:rsidRPr="00F60566">
        <w:rPr>
          <w:rFonts w:ascii="Times New Roman" w:hAnsi="Times New Roman" w:cs="Times New Roman"/>
        </w:rPr>
        <w:t xml:space="preserve"> поощрять детскую дружбу, стараться, чтобы дружба между отдельными детьмивнутри группы сверстников принимала общественную направленность;</w:t>
      </w:r>
    </w:p>
    <w:p w:rsidR="00F60566" w:rsidRPr="00F60566" w:rsidRDefault="00F60566" w:rsidP="005C1F7C">
      <w:pPr>
        <w:pStyle w:val="aa"/>
        <w:numPr>
          <w:ilvl w:val="0"/>
          <w:numId w:val="8"/>
        </w:numPr>
        <w:jc w:val="both"/>
        <w:rPr>
          <w:rFonts w:ascii="Times New Roman" w:hAnsi="Times New Roman" w:cs="Times New Roman"/>
        </w:rPr>
      </w:pPr>
      <w:r w:rsidRPr="00F60566">
        <w:rPr>
          <w:rFonts w:ascii="Times New Roman" w:hAnsi="Times New Roman" w:cs="Times New Roman"/>
        </w:rPr>
        <w:t xml:space="preserve"> заботиться о том, чтобы дети непрерывно приобретали опыт общения на основечувства доброжелательности;</w:t>
      </w:r>
    </w:p>
    <w:p w:rsidR="00F60566" w:rsidRPr="00F60566" w:rsidRDefault="00F60566" w:rsidP="005C1F7C">
      <w:pPr>
        <w:pStyle w:val="aa"/>
        <w:numPr>
          <w:ilvl w:val="0"/>
          <w:numId w:val="8"/>
        </w:numPr>
        <w:jc w:val="both"/>
        <w:rPr>
          <w:rFonts w:ascii="Times New Roman" w:hAnsi="Times New Roman" w:cs="Times New Roman"/>
        </w:rPr>
      </w:pPr>
      <w:r w:rsidRPr="00F60566">
        <w:rPr>
          <w:rFonts w:ascii="Times New Roman" w:hAnsi="Times New Roman" w:cs="Times New Roman"/>
        </w:rPr>
        <w:t>содействовать проявлению детьми заботы об окружающих, учить проявлять чуткость ксверстникам, побуждать детей сопереживать,беспокоиться, проявлять вниманиекзаболевшему товарищу;</w:t>
      </w:r>
    </w:p>
    <w:p w:rsidR="00F60566" w:rsidRPr="00F60566" w:rsidRDefault="00F60566" w:rsidP="005C1F7C">
      <w:pPr>
        <w:pStyle w:val="aa"/>
        <w:numPr>
          <w:ilvl w:val="0"/>
          <w:numId w:val="8"/>
        </w:numPr>
        <w:jc w:val="both"/>
        <w:rPr>
          <w:rFonts w:ascii="Times New Roman" w:hAnsi="Times New Roman" w:cs="Times New Roman"/>
        </w:rPr>
      </w:pPr>
      <w:proofErr w:type="gramStart"/>
      <w:r w:rsidRPr="00F60566">
        <w:rPr>
          <w:rFonts w:ascii="Times New Roman" w:hAnsi="Times New Roman" w:cs="Times New Roman"/>
        </w:rPr>
        <w:t>воспитывать в детях такие качества личности, которые помогают влиться в обществосверстников (организованность, общительность, отзывчивость, щедрость, доброжелательность.</w:t>
      </w:r>
      <w:proofErr w:type="gramEnd"/>
    </w:p>
    <w:p w:rsidR="00F60566" w:rsidRPr="00F60566" w:rsidRDefault="00F60566" w:rsidP="005C1F7C">
      <w:pPr>
        <w:pStyle w:val="aa"/>
        <w:numPr>
          <w:ilvl w:val="0"/>
          <w:numId w:val="8"/>
        </w:numPr>
        <w:jc w:val="both"/>
        <w:rPr>
          <w:rFonts w:ascii="Times New Roman" w:hAnsi="Times New Roman" w:cs="Times New Roman"/>
        </w:rPr>
      </w:pPr>
      <w:r w:rsidRPr="00F60566">
        <w:rPr>
          <w:rFonts w:ascii="Times New Roman" w:hAnsi="Times New Roman" w:cs="Times New Roman"/>
        </w:rPr>
        <w:t>учить детей совместной деятельности, насыщать их жизнь событиями, которыесплачивали бы и объединяли ребят;</w:t>
      </w:r>
    </w:p>
    <w:p w:rsidR="00F60566" w:rsidRPr="00F60566" w:rsidRDefault="00F60566" w:rsidP="005C1F7C">
      <w:pPr>
        <w:pStyle w:val="aa"/>
        <w:numPr>
          <w:ilvl w:val="0"/>
          <w:numId w:val="8"/>
        </w:numPr>
        <w:jc w:val="both"/>
        <w:rPr>
          <w:rFonts w:ascii="Times New Roman" w:hAnsi="Times New Roman" w:cs="Times New Roman"/>
        </w:rPr>
      </w:pPr>
      <w:r w:rsidRPr="00F60566">
        <w:rPr>
          <w:rFonts w:ascii="Times New Roman" w:hAnsi="Times New Roman" w:cs="Times New Roman"/>
        </w:rPr>
        <w:t xml:space="preserve"> воспитывать в детях чувство ответ</w:t>
      </w:r>
      <w:r>
        <w:rPr>
          <w:rFonts w:ascii="Times New Roman" w:hAnsi="Times New Roman" w:cs="Times New Roman"/>
        </w:rPr>
        <w:t xml:space="preserve">ственности перед группой за свое </w:t>
      </w:r>
      <w:r w:rsidRPr="00F60566">
        <w:rPr>
          <w:rFonts w:ascii="Times New Roman" w:hAnsi="Times New Roman" w:cs="Times New Roman"/>
        </w:rPr>
        <w:t>поведение.</w:t>
      </w:r>
    </w:p>
    <w:p w:rsidR="00F60566" w:rsidRPr="00F60566" w:rsidRDefault="00F60566" w:rsidP="00F60566">
      <w:pPr>
        <w:jc w:val="both"/>
        <w:rPr>
          <w:rFonts w:ascii="Times New Roman" w:hAnsi="Times New Roman" w:cs="Times New Roman"/>
        </w:rPr>
      </w:pPr>
    </w:p>
    <w:p w:rsidR="00F60566" w:rsidRPr="00F60566" w:rsidRDefault="00F60566" w:rsidP="00F60566">
      <w:pPr>
        <w:ind w:firstLine="624"/>
        <w:jc w:val="both"/>
        <w:rPr>
          <w:rFonts w:ascii="Times New Roman" w:hAnsi="Times New Roman" w:cs="Times New Roman"/>
        </w:rPr>
      </w:pPr>
      <w:r w:rsidRPr="00F60566">
        <w:rPr>
          <w:rFonts w:ascii="Times New Roman" w:hAnsi="Times New Roman" w:cs="Times New Roman"/>
        </w:rPr>
        <w:t>Профессионально-родительская общность включает сотрудников Д</w:t>
      </w:r>
      <w:r>
        <w:rPr>
          <w:rFonts w:ascii="Times New Roman" w:hAnsi="Times New Roman" w:cs="Times New Roman"/>
        </w:rPr>
        <w:t xml:space="preserve">ОУ и всех взрослых </w:t>
      </w:r>
      <w:r w:rsidRPr="00F60566">
        <w:rPr>
          <w:rFonts w:ascii="Times New Roman" w:hAnsi="Times New Roman" w:cs="Times New Roman"/>
        </w:rPr>
        <w:t xml:space="preserve">членов семей воспитанников, которых связывают не только </w:t>
      </w:r>
      <w:r>
        <w:rPr>
          <w:rFonts w:ascii="Times New Roman" w:hAnsi="Times New Roman" w:cs="Times New Roman"/>
        </w:rPr>
        <w:t xml:space="preserve">общие ценности, цели развития и </w:t>
      </w:r>
      <w:r w:rsidRPr="00F60566">
        <w:rPr>
          <w:rFonts w:ascii="Times New Roman" w:hAnsi="Times New Roman" w:cs="Times New Roman"/>
        </w:rPr>
        <w:t>воспитания детей, но и уважение друг к другу. Основная</w:t>
      </w:r>
      <w:r>
        <w:rPr>
          <w:rFonts w:ascii="Times New Roman" w:hAnsi="Times New Roman" w:cs="Times New Roman"/>
        </w:rPr>
        <w:t xml:space="preserve"> задача – объединение усилий по </w:t>
      </w:r>
      <w:r w:rsidRPr="00F60566">
        <w:rPr>
          <w:rFonts w:ascii="Times New Roman" w:hAnsi="Times New Roman" w:cs="Times New Roman"/>
        </w:rPr>
        <w:t>воспитанию ребенка в семье и в ДОУ.Зачастую поведение ребенка с</w:t>
      </w:r>
      <w:r>
        <w:rPr>
          <w:rFonts w:ascii="Times New Roman" w:hAnsi="Times New Roman" w:cs="Times New Roman"/>
        </w:rPr>
        <w:t xml:space="preserve">ильно различается дома и в </w:t>
      </w:r>
      <w:r w:rsidRPr="00F60566">
        <w:rPr>
          <w:rFonts w:ascii="Times New Roman" w:hAnsi="Times New Roman" w:cs="Times New Roman"/>
        </w:rPr>
        <w:t>ДОУ. Без совместного обсуждения воспитывающими</w:t>
      </w:r>
      <w:r>
        <w:rPr>
          <w:rFonts w:ascii="Times New Roman" w:hAnsi="Times New Roman" w:cs="Times New Roman"/>
        </w:rPr>
        <w:t xml:space="preserve"> взрослыми особенностей ребенка </w:t>
      </w:r>
      <w:r w:rsidRPr="00F60566">
        <w:rPr>
          <w:rFonts w:ascii="Times New Roman" w:hAnsi="Times New Roman" w:cs="Times New Roman"/>
        </w:rPr>
        <w:t>невозможно выявление и в дальнейшем создание усло</w:t>
      </w:r>
      <w:r>
        <w:rPr>
          <w:rFonts w:ascii="Times New Roman" w:hAnsi="Times New Roman" w:cs="Times New Roman"/>
        </w:rPr>
        <w:t xml:space="preserve">вий, которые необходимы для его </w:t>
      </w:r>
      <w:r w:rsidRPr="00F60566">
        <w:rPr>
          <w:rFonts w:ascii="Times New Roman" w:hAnsi="Times New Roman" w:cs="Times New Roman"/>
        </w:rPr>
        <w:t>оптимального и полноценного развития и воспитания.</w:t>
      </w:r>
    </w:p>
    <w:p w:rsidR="00F60566" w:rsidRPr="00F60566" w:rsidRDefault="00F60566" w:rsidP="00F60566">
      <w:pPr>
        <w:ind w:firstLine="624"/>
        <w:jc w:val="both"/>
        <w:rPr>
          <w:rFonts w:ascii="Times New Roman" w:hAnsi="Times New Roman" w:cs="Times New Roman"/>
        </w:rPr>
      </w:pPr>
      <w:r w:rsidRPr="00F60566">
        <w:rPr>
          <w:rFonts w:ascii="Times New Roman" w:hAnsi="Times New Roman" w:cs="Times New Roman"/>
          <w:b/>
        </w:rPr>
        <w:t>Детско-взрослая общность</w:t>
      </w:r>
      <w:r w:rsidRPr="00F60566">
        <w:rPr>
          <w:rFonts w:ascii="Times New Roman" w:hAnsi="Times New Roman" w:cs="Times New Roman"/>
        </w:rPr>
        <w:t>. Для общности характерно соде</w:t>
      </w:r>
      <w:r>
        <w:rPr>
          <w:rFonts w:ascii="Times New Roman" w:hAnsi="Times New Roman" w:cs="Times New Roman"/>
        </w:rPr>
        <w:t xml:space="preserve">йствие друг другу, сотворчество </w:t>
      </w:r>
      <w:r w:rsidRPr="00F60566">
        <w:rPr>
          <w:rFonts w:ascii="Times New Roman" w:hAnsi="Times New Roman" w:cs="Times New Roman"/>
        </w:rPr>
        <w:t>и сопереживание, взаимопонимание и взаимное уваж</w:t>
      </w:r>
      <w:r>
        <w:rPr>
          <w:rFonts w:ascii="Times New Roman" w:hAnsi="Times New Roman" w:cs="Times New Roman"/>
        </w:rPr>
        <w:t xml:space="preserve">ение, отношение к ребенку как к </w:t>
      </w:r>
      <w:r w:rsidRPr="00F60566">
        <w:rPr>
          <w:rFonts w:ascii="Times New Roman" w:hAnsi="Times New Roman" w:cs="Times New Roman"/>
        </w:rPr>
        <w:t>полноправному человеку, наличие общих симпатий, ценнос</w:t>
      </w:r>
      <w:r>
        <w:rPr>
          <w:rFonts w:ascii="Times New Roman" w:hAnsi="Times New Roman" w:cs="Times New Roman"/>
        </w:rPr>
        <w:t xml:space="preserve">тей и смыслов у всех участников </w:t>
      </w:r>
      <w:r w:rsidRPr="00F60566">
        <w:rPr>
          <w:rFonts w:ascii="Times New Roman" w:hAnsi="Times New Roman" w:cs="Times New Roman"/>
        </w:rPr>
        <w:t>общн</w:t>
      </w:r>
      <w:r>
        <w:rPr>
          <w:rFonts w:ascii="Times New Roman" w:hAnsi="Times New Roman" w:cs="Times New Roman"/>
        </w:rPr>
        <w:t xml:space="preserve">ости. </w:t>
      </w:r>
      <w:r w:rsidRPr="00F60566">
        <w:rPr>
          <w:rFonts w:ascii="Times New Roman" w:hAnsi="Times New Roman" w:cs="Times New Roman"/>
        </w:rPr>
        <w:t>Детско-взрослая общность является источником и механизм</w:t>
      </w:r>
      <w:r>
        <w:rPr>
          <w:rFonts w:ascii="Times New Roman" w:hAnsi="Times New Roman" w:cs="Times New Roman"/>
        </w:rPr>
        <w:t xml:space="preserve">ом </w:t>
      </w:r>
      <w:r>
        <w:rPr>
          <w:rFonts w:ascii="Times New Roman" w:hAnsi="Times New Roman" w:cs="Times New Roman"/>
        </w:rPr>
        <w:lastRenderedPageBreak/>
        <w:t xml:space="preserve">воспитания ребенка. Находясь </w:t>
      </w:r>
      <w:r w:rsidRPr="00F60566">
        <w:rPr>
          <w:rFonts w:ascii="Times New Roman" w:hAnsi="Times New Roman" w:cs="Times New Roman"/>
        </w:rPr>
        <w:t>в общности, ребенок сначала приобщается к тем правилам и но</w:t>
      </w:r>
      <w:r>
        <w:rPr>
          <w:rFonts w:ascii="Times New Roman" w:hAnsi="Times New Roman" w:cs="Times New Roman"/>
        </w:rPr>
        <w:t xml:space="preserve">рмам, которые вносят взрослые в </w:t>
      </w:r>
      <w:r w:rsidRPr="00F60566">
        <w:rPr>
          <w:rFonts w:ascii="Times New Roman" w:hAnsi="Times New Roman" w:cs="Times New Roman"/>
        </w:rPr>
        <w:t>общность, а затем эти нормы усваиваются ребенком и становятся его собственными.</w:t>
      </w:r>
    </w:p>
    <w:p w:rsidR="00F60566" w:rsidRPr="00F60566" w:rsidRDefault="00F60566" w:rsidP="00F60566">
      <w:pPr>
        <w:ind w:firstLine="624"/>
        <w:jc w:val="both"/>
        <w:rPr>
          <w:rFonts w:ascii="Times New Roman" w:hAnsi="Times New Roman" w:cs="Times New Roman"/>
        </w:rPr>
      </w:pPr>
      <w:r w:rsidRPr="00F60566">
        <w:rPr>
          <w:rFonts w:ascii="Times New Roman" w:hAnsi="Times New Roman" w:cs="Times New Roman"/>
        </w:rPr>
        <w:t>Общность строится и задается системой связей и от</w:t>
      </w:r>
      <w:r>
        <w:rPr>
          <w:rFonts w:ascii="Times New Roman" w:hAnsi="Times New Roman" w:cs="Times New Roman"/>
        </w:rPr>
        <w:t xml:space="preserve">ношений ее участников. В каждом </w:t>
      </w:r>
      <w:r w:rsidRPr="00F60566">
        <w:rPr>
          <w:rFonts w:ascii="Times New Roman" w:hAnsi="Times New Roman" w:cs="Times New Roman"/>
        </w:rPr>
        <w:t>возрасте и каждом случае она будет обладать своей специ</w:t>
      </w:r>
      <w:r>
        <w:rPr>
          <w:rFonts w:ascii="Times New Roman" w:hAnsi="Times New Roman" w:cs="Times New Roman"/>
        </w:rPr>
        <w:t xml:space="preserve">фикой в зависимости от решаемых </w:t>
      </w:r>
      <w:r w:rsidRPr="00F60566">
        <w:rPr>
          <w:rFonts w:ascii="Times New Roman" w:hAnsi="Times New Roman" w:cs="Times New Roman"/>
        </w:rPr>
        <w:t>воспитательных задач.</w:t>
      </w:r>
    </w:p>
    <w:p w:rsidR="00F60566" w:rsidRPr="00F60566" w:rsidRDefault="00F60566" w:rsidP="00F60566">
      <w:pPr>
        <w:ind w:firstLine="624"/>
        <w:jc w:val="both"/>
        <w:rPr>
          <w:rFonts w:ascii="Times New Roman" w:hAnsi="Times New Roman" w:cs="Times New Roman"/>
        </w:rPr>
      </w:pPr>
      <w:r w:rsidRPr="00F60566">
        <w:rPr>
          <w:rFonts w:ascii="Times New Roman" w:hAnsi="Times New Roman" w:cs="Times New Roman"/>
          <w:b/>
        </w:rPr>
        <w:t>Детская общность</w:t>
      </w:r>
      <w:r w:rsidRPr="00F60566">
        <w:rPr>
          <w:rFonts w:ascii="Times New Roman" w:hAnsi="Times New Roman" w:cs="Times New Roman"/>
        </w:rPr>
        <w:t>. Общество сверстников – необходимое услов</w:t>
      </w:r>
      <w:r>
        <w:rPr>
          <w:rFonts w:ascii="Times New Roman" w:hAnsi="Times New Roman" w:cs="Times New Roman"/>
        </w:rPr>
        <w:t xml:space="preserve">ие полноценного развития </w:t>
      </w:r>
      <w:r w:rsidRPr="00F60566">
        <w:rPr>
          <w:rFonts w:ascii="Times New Roman" w:hAnsi="Times New Roman" w:cs="Times New Roman"/>
        </w:rPr>
        <w:t>личности ребенка. Здесь он непрерывно приобретает спосо</w:t>
      </w:r>
      <w:r>
        <w:rPr>
          <w:rFonts w:ascii="Times New Roman" w:hAnsi="Times New Roman" w:cs="Times New Roman"/>
        </w:rPr>
        <w:t xml:space="preserve">бы общественного поведения, под </w:t>
      </w:r>
      <w:r w:rsidRPr="00F60566">
        <w:rPr>
          <w:rFonts w:ascii="Times New Roman" w:hAnsi="Times New Roman" w:cs="Times New Roman"/>
        </w:rPr>
        <w:t>руководством воспитателя учится умению дружно жить, сообща</w:t>
      </w:r>
      <w:r>
        <w:rPr>
          <w:rFonts w:ascii="Times New Roman" w:hAnsi="Times New Roman" w:cs="Times New Roman"/>
        </w:rPr>
        <w:t xml:space="preserve"> играть, трудиться, заниматься, </w:t>
      </w:r>
      <w:r w:rsidRPr="00F60566">
        <w:rPr>
          <w:rFonts w:ascii="Times New Roman" w:hAnsi="Times New Roman" w:cs="Times New Roman"/>
        </w:rPr>
        <w:t xml:space="preserve">достигать поставленной цели. Чувство приверженности к группе </w:t>
      </w:r>
      <w:r>
        <w:rPr>
          <w:rFonts w:ascii="Times New Roman" w:hAnsi="Times New Roman" w:cs="Times New Roman"/>
        </w:rPr>
        <w:t>сверстников рождается тогда, к</w:t>
      </w:r>
      <w:r w:rsidRPr="00F60566">
        <w:rPr>
          <w:rFonts w:ascii="Times New Roman" w:hAnsi="Times New Roman" w:cs="Times New Roman"/>
        </w:rPr>
        <w:t>огда ребенок впервые начинает понимать, что рядом с ним</w:t>
      </w:r>
      <w:r>
        <w:rPr>
          <w:rFonts w:ascii="Times New Roman" w:hAnsi="Times New Roman" w:cs="Times New Roman"/>
        </w:rPr>
        <w:t xml:space="preserve"> такие же, как он сам, что свои </w:t>
      </w:r>
      <w:r w:rsidRPr="00F60566">
        <w:rPr>
          <w:rFonts w:ascii="Times New Roman" w:hAnsi="Times New Roman" w:cs="Times New Roman"/>
        </w:rPr>
        <w:t>желания необходимо соотносить с желаниями других.</w:t>
      </w:r>
    </w:p>
    <w:p w:rsidR="00F60566" w:rsidRPr="00F60566" w:rsidRDefault="00F60566" w:rsidP="00F60566">
      <w:pPr>
        <w:ind w:firstLine="624"/>
        <w:jc w:val="both"/>
        <w:rPr>
          <w:rFonts w:ascii="Times New Roman" w:hAnsi="Times New Roman" w:cs="Times New Roman"/>
        </w:rPr>
      </w:pPr>
      <w:r w:rsidRPr="00F60566">
        <w:rPr>
          <w:rFonts w:ascii="Times New Roman" w:hAnsi="Times New Roman" w:cs="Times New Roman"/>
        </w:rPr>
        <w:t>Воспитатель должен воспитывать у детей навыки и привычки поведения, качества,</w:t>
      </w:r>
    </w:p>
    <w:p w:rsidR="00F60566" w:rsidRPr="00F60566" w:rsidRDefault="00F60566" w:rsidP="00F60566">
      <w:pPr>
        <w:ind w:firstLine="624"/>
        <w:jc w:val="both"/>
        <w:rPr>
          <w:rFonts w:ascii="Times New Roman" w:hAnsi="Times New Roman" w:cs="Times New Roman"/>
        </w:rPr>
      </w:pPr>
      <w:proofErr w:type="gramStart"/>
      <w:r w:rsidRPr="00F60566">
        <w:rPr>
          <w:rFonts w:ascii="Times New Roman" w:hAnsi="Times New Roman" w:cs="Times New Roman"/>
        </w:rPr>
        <w:t>определяющие</w:t>
      </w:r>
      <w:proofErr w:type="gramEnd"/>
      <w:r w:rsidRPr="00F60566">
        <w:rPr>
          <w:rFonts w:ascii="Times New Roman" w:hAnsi="Times New Roman" w:cs="Times New Roman"/>
        </w:rPr>
        <w:t xml:space="preserve"> характер взаимоотношений ребенка с другими людьми</w:t>
      </w:r>
      <w:r>
        <w:rPr>
          <w:rFonts w:ascii="Times New Roman" w:hAnsi="Times New Roman" w:cs="Times New Roman"/>
        </w:rPr>
        <w:t xml:space="preserve"> и его успешность в том </w:t>
      </w:r>
      <w:r w:rsidRPr="00F60566">
        <w:rPr>
          <w:rFonts w:ascii="Times New Roman" w:hAnsi="Times New Roman" w:cs="Times New Roman"/>
        </w:rPr>
        <w:t>или ином сообществе. Поэтому так важно прида</w:t>
      </w:r>
      <w:r>
        <w:rPr>
          <w:rFonts w:ascii="Times New Roman" w:hAnsi="Times New Roman" w:cs="Times New Roman"/>
        </w:rPr>
        <w:t xml:space="preserve">ть детским взаимоотношениям дух </w:t>
      </w:r>
      <w:r w:rsidRPr="00F60566">
        <w:rPr>
          <w:rFonts w:ascii="Times New Roman" w:hAnsi="Times New Roman" w:cs="Times New Roman"/>
        </w:rPr>
        <w:t>доброжелательности, развивать у детей стремление и умение п</w:t>
      </w:r>
      <w:r>
        <w:rPr>
          <w:rFonts w:ascii="Times New Roman" w:hAnsi="Times New Roman" w:cs="Times New Roman"/>
        </w:rPr>
        <w:t xml:space="preserve">омогать как старшим, так и друг </w:t>
      </w:r>
      <w:r w:rsidRPr="00F60566">
        <w:rPr>
          <w:rFonts w:ascii="Times New Roman" w:hAnsi="Times New Roman" w:cs="Times New Roman"/>
        </w:rPr>
        <w:t xml:space="preserve">другу, оказывать сопротивление плохим поступкам, общими </w:t>
      </w:r>
      <w:r>
        <w:rPr>
          <w:rFonts w:ascii="Times New Roman" w:hAnsi="Times New Roman" w:cs="Times New Roman"/>
        </w:rPr>
        <w:t xml:space="preserve">усилиями достигать поставленной </w:t>
      </w:r>
      <w:r w:rsidRPr="00F60566">
        <w:rPr>
          <w:rFonts w:ascii="Times New Roman" w:hAnsi="Times New Roman" w:cs="Times New Roman"/>
        </w:rPr>
        <w:t>цели.</w:t>
      </w:r>
    </w:p>
    <w:p w:rsidR="00F60566" w:rsidRPr="00F60566" w:rsidRDefault="00F60566" w:rsidP="00F60566">
      <w:pPr>
        <w:ind w:firstLine="624"/>
        <w:jc w:val="both"/>
        <w:rPr>
          <w:rFonts w:ascii="Times New Roman" w:hAnsi="Times New Roman" w:cs="Times New Roman"/>
        </w:rPr>
      </w:pPr>
      <w:r w:rsidRPr="00F60566">
        <w:rPr>
          <w:rFonts w:ascii="Times New Roman" w:hAnsi="Times New Roman" w:cs="Times New Roman"/>
        </w:rPr>
        <w:t>Одним из видов детских общностей являются разновозраст</w:t>
      </w:r>
      <w:r>
        <w:rPr>
          <w:rFonts w:ascii="Times New Roman" w:hAnsi="Times New Roman" w:cs="Times New Roman"/>
        </w:rPr>
        <w:t xml:space="preserve">ные детские общности. В детском </w:t>
      </w:r>
      <w:r w:rsidRPr="00F60566">
        <w:rPr>
          <w:rFonts w:ascii="Times New Roman" w:hAnsi="Times New Roman" w:cs="Times New Roman"/>
        </w:rPr>
        <w:t xml:space="preserve">саду должна быть обеспечена возможность взаимодействия </w:t>
      </w:r>
      <w:proofErr w:type="gramStart"/>
      <w:r w:rsidRPr="00F60566">
        <w:rPr>
          <w:rFonts w:ascii="Times New Roman" w:hAnsi="Times New Roman" w:cs="Times New Roman"/>
        </w:rPr>
        <w:t>ребенка</w:t>
      </w:r>
      <w:proofErr w:type="gramEnd"/>
      <w:r w:rsidRPr="00F60566">
        <w:rPr>
          <w:rFonts w:ascii="Times New Roman" w:hAnsi="Times New Roman" w:cs="Times New Roman"/>
        </w:rPr>
        <w:t xml:space="preserve"> как со старшими, так </w:t>
      </w:r>
      <w:r>
        <w:rPr>
          <w:rFonts w:ascii="Times New Roman" w:hAnsi="Times New Roman" w:cs="Times New Roman"/>
        </w:rPr>
        <w:t xml:space="preserve">и с </w:t>
      </w:r>
      <w:r w:rsidRPr="00F60566">
        <w:rPr>
          <w:rFonts w:ascii="Times New Roman" w:hAnsi="Times New Roman" w:cs="Times New Roman"/>
        </w:rPr>
        <w:t>младшими детьми. Включенность ребенка в отношения с</w:t>
      </w:r>
      <w:r>
        <w:rPr>
          <w:rFonts w:ascii="Times New Roman" w:hAnsi="Times New Roman" w:cs="Times New Roman"/>
        </w:rPr>
        <w:t xml:space="preserve">о старшими, помимо подражания и </w:t>
      </w:r>
      <w:r w:rsidRPr="00F60566">
        <w:rPr>
          <w:rFonts w:ascii="Times New Roman" w:hAnsi="Times New Roman" w:cs="Times New Roman"/>
        </w:rPr>
        <w:t>приобретения нового, рождает опыт послушания, след</w:t>
      </w:r>
      <w:r>
        <w:rPr>
          <w:rFonts w:ascii="Times New Roman" w:hAnsi="Times New Roman" w:cs="Times New Roman"/>
        </w:rPr>
        <w:t xml:space="preserve">ования общим для всех правилам, нормам поведения и </w:t>
      </w:r>
      <w:r w:rsidRPr="00F60566">
        <w:rPr>
          <w:rFonts w:ascii="Times New Roman" w:hAnsi="Times New Roman" w:cs="Times New Roman"/>
        </w:rPr>
        <w:t>традициям. Отношения с младшими – это возможность для ребен</w:t>
      </w:r>
      <w:r>
        <w:rPr>
          <w:rFonts w:ascii="Times New Roman" w:hAnsi="Times New Roman" w:cs="Times New Roman"/>
        </w:rPr>
        <w:t xml:space="preserve">ка стать авторитетом и образцом </w:t>
      </w:r>
      <w:r w:rsidRPr="00F60566">
        <w:rPr>
          <w:rFonts w:ascii="Times New Roman" w:hAnsi="Times New Roman" w:cs="Times New Roman"/>
        </w:rPr>
        <w:t>для подражания, а также пространство для воспитания заботы и ответственности.</w:t>
      </w:r>
    </w:p>
    <w:p w:rsidR="00F60566" w:rsidRPr="00F60566" w:rsidRDefault="00F60566" w:rsidP="00F60566">
      <w:pPr>
        <w:ind w:firstLine="624"/>
        <w:jc w:val="both"/>
        <w:rPr>
          <w:rFonts w:ascii="Times New Roman" w:hAnsi="Times New Roman" w:cs="Times New Roman"/>
        </w:rPr>
      </w:pPr>
    </w:p>
    <w:p w:rsidR="00F60566" w:rsidRPr="00F60566" w:rsidRDefault="00F60566" w:rsidP="00F60566">
      <w:pPr>
        <w:ind w:firstLine="624"/>
        <w:jc w:val="both"/>
        <w:rPr>
          <w:rFonts w:ascii="Times New Roman" w:hAnsi="Times New Roman" w:cs="Times New Roman"/>
        </w:rPr>
      </w:pPr>
      <w:r w:rsidRPr="00F60566">
        <w:rPr>
          <w:rFonts w:ascii="Times New Roman" w:hAnsi="Times New Roman" w:cs="Times New Roman"/>
        </w:rPr>
        <w:t>Организация жизнедеятельности детей дошкольного возраста в разновозрастной группе обладает большим воспитательным потенциалом для инклюзивного образования.</w:t>
      </w:r>
    </w:p>
    <w:p w:rsidR="00F60566" w:rsidRPr="00F60566" w:rsidRDefault="00F60566" w:rsidP="00F60566">
      <w:pPr>
        <w:ind w:firstLine="624"/>
        <w:jc w:val="both"/>
        <w:rPr>
          <w:rFonts w:ascii="Times New Roman" w:hAnsi="Times New Roman" w:cs="Times New Roman"/>
        </w:rPr>
      </w:pPr>
    </w:p>
    <w:p w:rsidR="00F60566" w:rsidRDefault="00F60566" w:rsidP="00DF5884">
      <w:pPr>
        <w:ind w:firstLine="624"/>
        <w:jc w:val="both"/>
        <w:rPr>
          <w:rFonts w:ascii="Times New Roman" w:hAnsi="Times New Roman" w:cs="Times New Roman"/>
        </w:rPr>
      </w:pPr>
      <w:r w:rsidRPr="00F60566">
        <w:rPr>
          <w:rFonts w:ascii="Times New Roman" w:hAnsi="Times New Roman" w:cs="Times New Roman"/>
          <w:b/>
        </w:rPr>
        <w:t>Культура поведения воспитателя в общностях как значимая составляющая уклада</w:t>
      </w:r>
      <w:r w:rsidRPr="00F60566">
        <w:rPr>
          <w:rFonts w:ascii="Times New Roman" w:hAnsi="Times New Roman" w:cs="Times New Roman"/>
        </w:rPr>
        <w:t xml:space="preserve">. </w:t>
      </w:r>
    </w:p>
    <w:p w:rsidR="00F60566" w:rsidRPr="00F60566" w:rsidRDefault="00F60566" w:rsidP="00DF5884">
      <w:pPr>
        <w:ind w:firstLine="624"/>
        <w:jc w:val="both"/>
        <w:rPr>
          <w:rFonts w:ascii="Times New Roman" w:hAnsi="Times New Roman" w:cs="Times New Roman"/>
        </w:rPr>
      </w:pPr>
      <w:r w:rsidRPr="00F60566">
        <w:rPr>
          <w:rFonts w:ascii="Times New Roman" w:hAnsi="Times New Roman" w:cs="Times New Roman"/>
        </w:rPr>
        <w:t>Культура поведения взрослых в детском саду направлена н</w:t>
      </w:r>
      <w:r>
        <w:rPr>
          <w:rFonts w:ascii="Times New Roman" w:hAnsi="Times New Roman" w:cs="Times New Roman"/>
        </w:rPr>
        <w:t xml:space="preserve">а создание воспитывающей среды </w:t>
      </w:r>
      <w:r w:rsidRPr="00F60566">
        <w:rPr>
          <w:rFonts w:ascii="Times New Roman" w:hAnsi="Times New Roman" w:cs="Times New Roman"/>
        </w:rPr>
        <w:t>как условия решения возрастных задач воспитания. Общая психологическая атмосфера, эмоциональный настрой группы, спокойная обстановка, отсутствие спешки, разумная сбалансированность планов – это необходимые условия нормальной жизни и развития детей.</w:t>
      </w:r>
    </w:p>
    <w:p w:rsidR="00F60566" w:rsidRPr="00F60566" w:rsidRDefault="00F60566" w:rsidP="00DF5884">
      <w:pPr>
        <w:ind w:firstLine="624"/>
        <w:jc w:val="both"/>
        <w:rPr>
          <w:rFonts w:ascii="Times New Roman" w:hAnsi="Times New Roman" w:cs="Times New Roman"/>
        </w:rPr>
      </w:pPr>
      <w:r w:rsidRPr="00F60566">
        <w:rPr>
          <w:rFonts w:ascii="Times New Roman" w:hAnsi="Times New Roman" w:cs="Times New Roman"/>
        </w:rPr>
        <w:t>Воспитатель должен соблюдать кодекс нормы профессиональной этики и поведения:</w:t>
      </w:r>
    </w:p>
    <w:p w:rsidR="00F60566" w:rsidRPr="00F60566" w:rsidRDefault="00F60566" w:rsidP="005C1F7C">
      <w:pPr>
        <w:pStyle w:val="aa"/>
        <w:numPr>
          <w:ilvl w:val="0"/>
          <w:numId w:val="9"/>
        </w:numPr>
        <w:jc w:val="both"/>
        <w:rPr>
          <w:rFonts w:ascii="Times New Roman" w:hAnsi="Times New Roman" w:cs="Times New Roman"/>
        </w:rPr>
      </w:pPr>
      <w:r w:rsidRPr="00F60566">
        <w:rPr>
          <w:rFonts w:ascii="Times New Roman" w:hAnsi="Times New Roman" w:cs="Times New Roman"/>
        </w:rPr>
        <w:tab/>
        <w:t>педагог всегда выходит навстречу родителям и приветствует родителей и детей первым;</w:t>
      </w:r>
    </w:p>
    <w:p w:rsidR="00F60566" w:rsidRPr="00F60566" w:rsidRDefault="00F60566" w:rsidP="005C1F7C">
      <w:pPr>
        <w:pStyle w:val="aa"/>
        <w:numPr>
          <w:ilvl w:val="0"/>
          <w:numId w:val="9"/>
        </w:numPr>
        <w:jc w:val="both"/>
        <w:rPr>
          <w:rFonts w:ascii="Times New Roman" w:hAnsi="Times New Roman" w:cs="Times New Roman"/>
        </w:rPr>
      </w:pPr>
      <w:r w:rsidRPr="00F60566">
        <w:rPr>
          <w:rFonts w:ascii="Times New Roman" w:hAnsi="Times New Roman" w:cs="Times New Roman"/>
        </w:rPr>
        <w:tab/>
        <w:t>улыбка – всегда обязательная часть приветствия;</w:t>
      </w:r>
    </w:p>
    <w:p w:rsidR="00F60566" w:rsidRPr="00F60566" w:rsidRDefault="00F60566" w:rsidP="005C1F7C">
      <w:pPr>
        <w:pStyle w:val="aa"/>
        <w:numPr>
          <w:ilvl w:val="0"/>
          <w:numId w:val="9"/>
        </w:numPr>
        <w:jc w:val="both"/>
        <w:rPr>
          <w:rFonts w:ascii="Times New Roman" w:hAnsi="Times New Roman" w:cs="Times New Roman"/>
        </w:rPr>
      </w:pPr>
      <w:r w:rsidRPr="00F60566">
        <w:rPr>
          <w:rFonts w:ascii="Times New Roman" w:hAnsi="Times New Roman" w:cs="Times New Roman"/>
        </w:rPr>
        <w:tab/>
        <w:t>педагог описывает события и ситуации, но не даёт им оценки;</w:t>
      </w:r>
    </w:p>
    <w:p w:rsidR="00F60566" w:rsidRPr="00F60566" w:rsidRDefault="00F60566" w:rsidP="005C1F7C">
      <w:pPr>
        <w:pStyle w:val="aa"/>
        <w:numPr>
          <w:ilvl w:val="0"/>
          <w:numId w:val="9"/>
        </w:numPr>
        <w:jc w:val="both"/>
        <w:rPr>
          <w:rFonts w:ascii="Times New Roman" w:hAnsi="Times New Roman" w:cs="Times New Roman"/>
        </w:rPr>
      </w:pPr>
      <w:r w:rsidRPr="00F60566">
        <w:rPr>
          <w:rFonts w:ascii="Times New Roman" w:hAnsi="Times New Roman" w:cs="Times New Roman"/>
        </w:rPr>
        <w:tab/>
        <w:t>педагог не обвиняет родителей и не возлагает на них ответственность за поведение детей в детском саду;</w:t>
      </w:r>
    </w:p>
    <w:p w:rsidR="00F60566" w:rsidRPr="00F60566" w:rsidRDefault="00F60566" w:rsidP="005C1F7C">
      <w:pPr>
        <w:pStyle w:val="aa"/>
        <w:numPr>
          <w:ilvl w:val="0"/>
          <w:numId w:val="9"/>
        </w:numPr>
        <w:jc w:val="both"/>
        <w:rPr>
          <w:rFonts w:ascii="Times New Roman" w:hAnsi="Times New Roman" w:cs="Times New Roman"/>
        </w:rPr>
      </w:pPr>
      <w:r w:rsidRPr="00F60566">
        <w:rPr>
          <w:rFonts w:ascii="Times New Roman" w:hAnsi="Times New Roman" w:cs="Times New Roman"/>
        </w:rPr>
        <w:tab/>
        <w:t>тон общения ровный и дружелюбный, исключается повышение голоса;</w:t>
      </w:r>
    </w:p>
    <w:p w:rsidR="00F60566" w:rsidRPr="00F60566" w:rsidRDefault="00F60566" w:rsidP="005C1F7C">
      <w:pPr>
        <w:pStyle w:val="aa"/>
        <w:numPr>
          <w:ilvl w:val="0"/>
          <w:numId w:val="9"/>
        </w:numPr>
        <w:jc w:val="both"/>
        <w:rPr>
          <w:rFonts w:ascii="Times New Roman" w:hAnsi="Times New Roman" w:cs="Times New Roman"/>
        </w:rPr>
      </w:pPr>
      <w:r w:rsidRPr="00F60566">
        <w:rPr>
          <w:rFonts w:ascii="Times New Roman" w:hAnsi="Times New Roman" w:cs="Times New Roman"/>
        </w:rPr>
        <w:tab/>
        <w:t>уважительное отношение к личности воспитанника;</w:t>
      </w:r>
    </w:p>
    <w:p w:rsidR="00F60566" w:rsidRPr="00F60566" w:rsidRDefault="00F60566" w:rsidP="005C1F7C">
      <w:pPr>
        <w:pStyle w:val="aa"/>
        <w:numPr>
          <w:ilvl w:val="0"/>
          <w:numId w:val="9"/>
        </w:numPr>
        <w:jc w:val="both"/>
        <w:rPr>
          <w:rFonts w:ascii="Times New Roman" w:hAnsi="Times New Roman" w:cs="Times New Roman"/>
        </w:rPr>
      </w:pPr>
      <w:r w:rsidRPr="00F60566">
        <w:rPr>
          <w:rFonts w:ascii="Times New Roman" w:hAnsi="Times New Roman" w:cs="Times New Roman"/>
        </w:rPr>
        <w:tab/>
        <w:t>умение заинтересованно слушать собеседника и сопереживать ему;</w:t>
      </w:r>
    </w:p>
    <w:p w:rsidR="00F60566" w:rsidRPr="00F60566" w:rsidRDefault="00F60566" w:rsidP="005C1F7C">
      <w:pPr>
        <w:pStyle w:val="aa"/>
        <w:numPr>
          <w:ilvl w:val="0"/>
          <w:numId w:val="9"/>
        </w:numPr>
        <w:jc w:val="both"/>
        <w:rPr>
          <w:rFonts w:ascii="Times New Roman" w:hAnsi="Times New Roman" w:cs="Times New Roman"/>
        </w:rPr>
      </w:pPr>
      <w:r w:rsidRPr="00F60566">
        <w:rPr>
          <w:rFonts w:ascii="Times New Roman" w:hAnsi="Times New Roman" w:cs="Times New Roman"/>
        </w:rPr>
        <w:tab/>
        <w:t>умение видеть и слышать воспитанника, сопереживать ему;</w:t>
      </w:r>
    </w:p>
    <w:p w:rsidR="00F60566" w:rsidRPr="00F60566" w:rsidRDefault="00F60566" w:rsidP="005C1F7C">
      <w:pPr>
        <w:pStyle w:val="aa"/>
        <w:numPr>
          <w:ilvl w:val="0"/>
          <w:numId w:val="9"/>
        </w:numPr>
        <w:jc w:val="both"/>
        <w:rPr>
          <w:rFonts w:ascii="Times New Roman" w:hAnsi="Times New Roman" w:cs="Times New Roman"/>
        </w:rPr>
      </w:pPr>
      <w:r w:rsidRPr="00F60566">
        <w:rPr>
          <w:rFonts w:ascii="Times New Roman" w:hAnsi="Times New Roman" w:cs="Times New Roman"/>
        </w:rPr>
        <w:tab/>
        <w:t>уравновешенность и самообладание, выдержка в отношениях с детьми;</w:t>
      </w:r>
    </w:p>
    <w:p w:rsidR="00F60566" w:rsidRPr="00F60566" w:rsidRDefault="00F60566" w:rsidP="005C1F7C">
      <w:pPr>
        <w:pStyle w:val="aa"/>
        <w:numPr>
          <w:ilvl w:val="0"/>
          <w:numId w:val="9"/>
        </w:numPr>
        <w:jc w:val="both"/>
        <w:rPr>
          <w:rFonts w:ascii="Times New Roman" w:hAnsi="Times New Roman" w:cs="Times New Roman"/>
        </w:rPr>
      </w:pPr>
      <w:r w:rsidRPr="00F60566">
        <w:rPr>
          <w:rFonts w:ascii="Times New Roman" w:hAnsi="Times New Roman" w:cs="Times New Roman"/>
        </w:rPr>
        <w:tab/>
        <w:t>умение быстро и правильно оценивать сложившуюся обстановку и в то же время не торопиться с выводами о поведении и способностях воспитанников;</w:t>
      </w:r>
    </w:p>
    <w:p w:rsidR="00F60566" w:rsidRPr="00F60566" w:rsidRDefault="00F60566" w:rsidP="005C1F7C">
      <w:pPr>
        <w:pStyle w:val="aa"/>
        <w:numPr>
          <w:ilvl w:val="0"/>
          <w:numId w:val="10"/>
        </w:numPr>
        <w:jc w:val="both"/>
        <w:rPr>
          <w:rFonts w:ascii="Times New Roman" w:hAnsi="Times New Roman" w:cs="Times New Roman"/>
        </w:rPr>
      </w:pPr>
      <w:r w:rsidRPr="00F60566">
        <w:rPr>
          <w:rFonts w:ascii="Times New Roman" w:hAnsi="Times New Roman" w:cs="Times New Roman"/>
        </w:rPr>
        <w:tab/>
        <w:t>умение сочетать мягкий эмоциональный и деловой тон в отношениях с детьми;</w:t>
      </w:r>
    </w:p>
    <w:p w:rsidR="00F60566" w:rsidRPr="00F60566" w:rsidRDefault="00F60566" w:rsidP="005C1F7C">
      <w:pPr>
        <w:pStyle w:val="aa"/>
        <w:numPr>
          <w:ilvl w:val="0"/>
          <w:numId w:val="10"/>
        </w:numPr>
        <w:jc w:val="both"/>
        <w:rPr>
          <w:rFonts w:ascii="Times New Roman" w:hAnsi="Times New Roman" w:cs="Times New Roman"/>
        </w:rPr>
      </w:pPr>
      <w:r w:rsidRPr="00F60566">
        <w:rPr>
          <w:rFonts w:ascii="Times New Roman" w:hAnsi="Times New Roman" w:cs="Times New Roman"/>
        </w:rPr>
        <w:lastRenderedPageBreak/>
        <w:tab/>
        <w:t>умение сочетать требовательность с чутким отношением к воспитанникам;</w:t>
      </w:r>
    </w:p>
    <w:p w:rsidR="00F60566" w:rsidRPr="00F60566" w:rsidRDefault="00F60566" w:rsidP="005C1F7C">
      <w:pPr>
        <w:pStyle w:val="aa"/>
        <w:numPr>
          <w:ilvl w:val="0"/>
          <w:numId w:val="10"/>
        </w:numPr>
        <w:jc w:val="both"/>
        <w:rPr>
          <w:rFonts w:ascii="Times New Roman" w:hAnsi="Times New Roman" w:cs="Times New Roman"/>
        </w:rPr>
      </w:pPr>
      <w:r w:rsidRPr="00F60566">
        <w:rPr>
          <w:rFonts w:ascii="Times New Roman" w:hAnsi="Times New Roman" w:cs="Times New Roman"/>
        </w:rPr>
        <w:tab/>
        <w:t>знание возрастных и индивидуальных особенностей воспитанников;</w:t>
      </w:r>
    </w:p>
    <w:p w:rsidR="00F60566" w:rsidRPr="00F60566" w:rsidRDefault="00F60566" w:rsidP="005C1F7C">
      <w:pPr>
        <w:pStyle w:val="aa"/>
        <w:numPr>
          <w:ilvl w:val="0"/>
          <w:numId w:val="10"/>
        </w:numPr>
        <w:jc w:val="both"/>
        <w:rPr>
          <w:rFonts w:ascii="Times New Roman" w:hAnsi="Times New Roman" w:cs="Times New Roman"/>
        </w:rPr>
      </w:pPr>
      <w:r w:rsidRPr="00F60566">
        <w:rPr>
          <w:rFonts w:ascii="Times New Roman" w:hAnsi="Times New Roman" w:cs="Times New Roman"/>
        </w:rPr>
        <w:tab/>
        <w:t>соответствие внешнего вида статусу воспитателя детского сада.</w:t>
      </w:r>
    </w:p>
    <w:p w:rsidR="00F60566" w:rsidRDefault="00F60566" w:rsidP="00DF5884">
      <w:pPr>
        <w:ind w:firstLine="624"/>
        <w:jc w:val="both"/>
        <w:rPr>
          <w:rFonts w:ascii="Times New Roman" w:hAnsi="Times New Roman" w:cs="Times New Roman"/>
        </w:rPr>
      </w:pPr>
    </w:p>
    <w:p w:rsidR="003C24FD" w:rsidRDefault="003C24FD" w:rsidP="00DF5884">
      <w:pPr>
        <w:ind w:firstLine="624"/>
        <w:jc w:val="both"/>
        <w:rPr>
          <w:rFonts w:ascii="Times New Roman" w:hAnsi="Times New Roman" w:cs="Times New Roman"/>
        </w:rPr>
      </w:pPr>
    </w:p>
    <w:p w:rsidR="003C24FD" w:rsidRPr="00F60566" w:rsidRDefault="003C24FD" w:rsidP="00DF5884">
      <w:pPr>
        <w:ind w:firstLine="624"/>
        <w:jc w:val="both"/>
        <w:rPr>
          <w:rFonts w:ascii="Times New Roman" w:hAnsi="Times New Roman" w:cs="Times New Roman"/>
        </w:rPr>
      </w:pPr>
    </w:p>
    <w:p w:rsidR="003650C2" w:rsidRPr="00F60566" w:rsidRDefault="00F60566" w:rsidP="00DF5884">
      <w:pPr>
        <w:spacing w:line="276" w:lineRule="auto"/>
        <w:ind w:firstLine="624"/>
        <w:jc w:val="both"/>
        <w:rPr>
          <w:rFonts w:ascii="Times New Roman" w:hAnsi="Times New Roman" w:cs="Times New Roman"/>
          <w:b/>
        </w:rPr>
      </w:pPr>
      <w:r w:rsidRPr="00F60566">
        <w:rPr>
          <w:rFonts w:ascii="Times New Roman" w:hAnsi="Times New Roman" w:cs="Times New Roman"/>
          <w:b/>
        </w:rPr>
        <w:t>1.2.4. Социокультурный контекст</w:t>
      </w:r>
    </w:p>
    <w:p w:rsidR="00F60566" w:rsidRDefault="00F60566" w:rsidP="00DF5884">
      <w:pPr>
        <w:spacing w:line="276" w:lineRule="auto"/>
        <w:ind w:firstLine="624"/>
        <w:jc w:val="both"/>
        <w:rPr>
          <w:rFonts w:ascii="Times New Roman" w:hAnsi="Times New Roman" w:cs="Times New Roman"/>
        </w:rPr>
      </w:pPr>
    </w:p>
    <w:p w:rsidR="00DF5884" w:rsidRPr="00DF5884" w:rsidRDefault="00DF5884" w:rsidP="00B65EA6">
      <w:pPr>
        <w:spacing w:line="276" w:lineRule="auto"/>
        <w:ind w:firstLine="624"/>
        <w:jc w:val="both"/>
        <w:rPr>
          <w:rFonts w:ascii="Times New Roman" w:hAnsi="Times New Roman" w:cs="Times New Roman"/>
        </w:rPr>
      </w:pPr>
      <w:r>
        <w:rPr>
          <w:rFonts w:ascii="Times New Roman" w:hAnsi="Times New Roman" w:cs="Times New Roman"/>
        </w:rPr>
        <w:t xml:space="preserve">МБДОУ «Детский сад №34 «Гульчечек» - современное, динамично </w:t>
      </w:r>
      <w:r w:rsidRPr="00DF5884">
        <w:rPr>
          <w:rFonts w:ascii="Times New Roman" w:hAnsi="Times New Roman" w:cs="Times New Roman"/>
        </w:rPr>
        <w:t>развивающееся образовательное учреждени</w:t>
      </w:r>
      <w:r>
        <w:rPr>
          <w:rFonts w:ascii="Times New Roman" w:hAnsi="Times New Roman" w:cs="Times New Roman"/>
        </w:rPr>
        <w:t xml:space="preserve">е, в котором сохраняются лучшие </w:t>
      </w:r>
      <w:r w:rsidRPr="00DF5884">
        <w:rPr>
          <w:rFonts w:ascii="Times New Roman" w:hAnsi="Times New Roman" w:cs="Times New Roman"/>
        </w:rPr>
        <w:t>традиции прошлого, осуществляется стремле</w:t>
      </w:r>
      <w:r>
        <w:rPr>
          <w:rFonts w:ascii="Times New Roman" w:hAnsi="Times New Roman" w:cs="Times New Roman"/>
        </w:rPr>
        <w:t xml:space="preserve">ние к современному и инновационному будущему. </w:t>
      </w:r>
      <w:r w:rsidRPr="00DF5884">
        <w:rPr>
          <w:rFonts w:ascii="Times New Roman" w:hAnsi="Times New Roman" w:cs="Times New Roman"/>
        </w:rPr>
        <w:t>Основные традиции воспитательного проце</w:t>
      </w:r>
      <w:r w:rsidR="00B65EA6">
        <w:rPr>
          <w:rFonts w:ascii="Times New Roman" w:hAnsi="Times New Roman" w:cs="Times New Roman"/>
        </w:rPr>
        <w:t>сса в МБДОУ «Детский сад №34 «Гульчечек»</w:t>
      </w:r>
    </w:p>
    <w:p w:rsidR="00DF5884" w:rsidRPr="00DF5884" w:rsidRDefault="00DF5884" w:rsidP="00B65EA6">
      <w:pPr>
        <w:spacing w:line="276" w:lineRule="auto"/>
        <w:ind w:firstLine="624"/>
        <w:jc w:val="both"/>
        <w:rPr>
          <w:rFonts w:ascii="Times New Roman" w:hAnsi="Times New Roman" w:cs="Times New Roman"/>
        </w:rPr>
      </w:pPr>
      <w:r w:rsidRPr="00DF5884">
        <w:rPr>
          <w:rFonts w:ascii="Times New Roman" w:hAnsi="Times New Roman" w:cs="Times New Roman"/>
        </w:rPr>
        <w:t>1.Стержнем годового цикла воспитате</w:t>
      </w:r>
      <w:r w:rsidR="00B65EA6">
        <w:rPr>
          <w:rFonts w:ascii="Times New Roman" w:hAnsi="Times New Roman" w:cs="Times New Roman"/>
        </w:rPr>
        <w:t xml:space="preserve">льной работы являются общие для </w:t>
      </w:r>
      <w:r w:rsidRPr="00DF5884">
        <w:rPr>
          <w:rFonts w:ascii="Times New Roman" w:hAnsi="Times New Roman" w:cs="Times New Roman"/>
        </w:rPr>
        <w:t>всего детского сада событийные мероприятия, в которых у</w:t>
      </w:r>
      <w:r w:rsidR="00B65EA6">
        <w:rPr>
          <w:rFonts w:ascii="Times New Roman" w:hAnsi="Times New Roman" w:cs="Times New Roman"/>
        </w:rPr>
        <w:t xml:space="preserve">частвуют </w:t>
      </w:r>
      <w:r w:rsidRPr="00DF5884">
        <w:rPr>
          <w:rFonts w:ascii="Times New Roman" w:hAnsi="Times New Roman" w:cs="Times New Roman"/>
        </w:rPr>
        <w:t xml:space="preserve">дети разных возрастов. </w:t>
      </w:r>
      <w:proofErr w:type="spellStart"/>
      <w:r w:rsidRPr="00DF5884">
        <w:rPr>
          <w:rFonts w:ascii="Times New Roman" w:hAnsi="Times New Roman" w:cs="Times New Roman"/>
        </w:rPr>
        <w:t>Межвозраст</w:t>
      </w:r>
      <w:r w:rsidR="00B65EA6">
        <w:rPr>
          <w:rFonts w:ascii="Times New Roman" w:hAnsi="Times New Roman" w:cs="Times New Roman"/>
        </w:rPr>
        <w:t>ное</w:t>
      </w:r>
      <w:proofErr w:type="spellEnd"/>
      <w:r w:rsidR="00B65EA6">
        <w:rPr>
          <w:rFonts w:ascii="Times New Roman" w:hAnsi="Times New Roman" w:cs="Times New Roman"/>
        </w:rPr>
        <w:t xml:space="preserve"> взаимодействие дошкольников </w:t>
      </w:r>
      <w:r w:rsidRPr="00DF5884">
        <w:rPr>
          <w:rFonts w:ascii="Times New Roman" w:hAnsi="Times New Roman" w:cs="Times New Roman"/>
        </w:rPr>
        <w:t xml:space="preserve">способствует их </w:t>
      </w:r>
      <w:proofErr w:type="spellStart"/>
      <w:r w:rsidRPr="00DF5884">
        <w:rPr>
          <w:rFonts w:ascii="Times New Roman" w:hAnsi="Times New Roman" w:cs="Times New Roman"/>
        </w:rPr>
        <w:t>взаимообуче</w:t>
      </w:r>
      <w:r w:rsidR="00B65EA6">
        <w:rPr>
          <w:rFonts w:ascii="Times New Roman" w:hAnsi="Times New Roman" w:cs="Times New Roman"/>
        </w:rPr>
        <w:t>нию</w:t>
      </w:r>
      <w:proofErr w:type="spellEnd"/>
      <w:r w:rsidR="00B65EA6">
        <w:rPr>
          <w:rFonts w:ascii="Times New Roman" w:hAnsi="Times New Roman" w:cs="Times New Roman"/>
        </w:rPr>
        <w:t xml:space="preserve"> и </w:t>
      </w:r>
      <w:proofErr w:type="spellStart"/>
      <w:r w:rsidR="00B65EA6">
        <w:rPr>
          <w:rFonts w:ascii="Times New Roman" w:hAnsi="Times New Roman" w:cs="Times New Roman"/>
        </w:rPr>
        <w:t>взаимовоспитанию</w:t>
      </w:r>
      <w:proofErr w:type="spellEnd"/>
      <w:r w:rsidR="00B65EA6">
        <w:rPr>
          <w:rFonts w:ascii="Times New Roman" w:hAnsi="Times New Roman" w:cs="Times New Roman"/>
        </w:rPr>
        <w:t xml:space="preserve">. Общение </w:t>
      </w:r>
      <w:r w:rsidRPr="00DF5884">
        <w:rPr>
          <w:rFonts w:ascii="Times New Roman" w:hAnsi="Times New Roman" w:cs="Times New Roman"/>
        </w:rPr>
        <w:t>младших по возрасту ребят со старшим</w:t>
      </w:r>
      <w:r w:rsidR="00B65EA6">
        <w:rPr>
          <w:rFonts w:ascii="Times New Roman" w:hAnsi="Times New Roman" w:cs="Times New Roman"/>
        </w:rPr>
        <w:t xml:space="preserve">и создает благоприятные условия </w:t>
      </w:r>
      <w:r w:rsidRPr="00DF5884">
        <w:rPr>
          <w:rFonts w:ascii="Times New Roman" w:hAnsi="Times New Roman" w:cs="Times New Roman"/>
        </w:rPr>
        <w:t>для формирования дружеских отношений, положительных эмо</w:t>
      </w:r>
      <w:r w:rsidR="00B65EA6">
        <w:rPr>
          <w:rFonts w:ascii="Times New Roman" w:hAnsi="Times New Roman" w:cs="Times New Roman"/>
        </w:rPr>
        <w:t xml:space="preserve">ций, </w:t>
      </w:r>
      <w:r w:rsidRPr="00DF5884">
        <w:rPr>
          <w:rFonts w:ascii="Times New Roman" w:hAnsi="Times New Roman" w:cs="Times New Roman"/>
        </w:rPr>
        <w:t>проявления уважения, само</w:t>
      </w:r>
      <w:r w:rsidR="00B65EA6">
        <w:rPr>
          <w:rFonts w:ascii="Times New Roman" w:hAnsi="Times New Roman" w:cs="Times New Roman"/>
        </w:rPr>
        <w:t xml:space="preserve">стоятельности. Это дает больший </w:t>
      </w:r>
      <w:r w:rsidRPr="00DF5884">
        <w:rPr>
          <w:rFonts w:ascii="Times New Roman" w:hAnsi="Times New Roman" w:cs="Times New Roman"/>
        </w:rPr>
        <w:t>воспитательный результат, чем прямое влияние педагога.</w:t>
      </w:r>
    </w:p>
    <w:p w:rsidR="00DF5884" w:rsidRPr="00DF5884" w:rsidRDefault="00DF5884" w:rsidP="00B65EA6">
      <w:pPr>
        <w:spacing w:line="276" w:lineRule="auto"/>
        <w:ind w:firstLine="624"/>
        <w:jc w:val="both"/>
        <w:rPr>
          <w:rFonts w:ascii="Times New Roman" w:hAnsi="Times New Roman" w:cs="Times New Roman"/>
        </w:rPr>
      </w:pPr>
      <w:r w:rsidRPr="00DF5884">
        <w:rPr>
          <w:rFonts w:ascii="Times New Roman" w:hAnsi="Times New Roman" w:cs="Times New Roman"/>
        </w:rPr>
        <w:t>2.Детс</w:t>
      </w:r>
      <w:r w:rsidR="00B65EA6">
        <w:rPr>
          <w:rFonts w:ascii="Times New Roman" w:hAnsi="Times New Roman" w:cs="Times New Roman"/>
        </w:rPr>
        <w:t xml:space="preserve">кая художественная литература и </w:t>
      </w:r>
      <w:r w:rsidRPr="00DF5884">
        <w:rPr>
          <w:rFonts w:ascii="Times New Roman" w:hAnsi="Times New Roman" w:cs="Times New Roman"/>
        </w:rPr>
        <w:t>народное творчество традиционно р</w:t>
      </w:r>
      <w:r w:rsidR="00B65EA6">
        <w:rPr>
          <w:rFonts w:ascii="Times New Roman" w:hAnsi="Times New Roman" w:cs="Times New Roman"/>
        </w:rPr>
        <w:t xml:space="preserve">ассматриваются педагогами ДОУ в </w:t>
      </w:r>
      <w:r w:rsidRPr="00DF5884">
        <w:rPr>
          <w:rFonts w:ascii="Times New Roman" w:hAnsi="Times New Roman" w:cs="Times New Roman"/>
        </w:rPr>
        <w:t>качестве наиболее доступных и действ</w:t>
      </w:r>
      <w:r w:rsidR="00B65EA6">
        <w:rPr>
          <w:rFonts w:ascii="Times New Roman" w:hAnsi="Times New Roman" w:cs="Times New Roman"/>
        </w:rPr>
        <w:t xml:space="preserve">енных в воспитательном </w:t>
      </w:r>
      <w:r w:rsidRPr="00DF5884">
        <w:rPr>
          <w:rFonts w:ascii="Times New Roman" w:hAnsi="Times New Roman" w:cs="Times New Roman"/>
        </w:rPr>
        <w:t>отношении видов искусства, о</w:t>
      </w:r>
      <w:r w:rsidR="00B65EA6">
        <w:rPr>
          <w:rFonts w:ascii="Times New Roman" w:hAnsi="Times New Roman" w:cs="Times New Roman"/>
        </w:rPr>
        <w:t xml:space="preserve">беспечивающих развитие личности </w:t>
      </w:r>
      <w:r w:rsidRPr="00DF5884">
        <w:rPr>
          <w:rFonts w:ascii="Times New Roman" w:hAnsi="Times New Roman" w:cs="Times New Roman"/>
        </w:rPr>
        <w:t>дошкольника в соответствии с об</w:t>
      </w:r>
      <w:r w:rsidR="00B65EA6">
        <w:rPr>
          <w:rFonts w:ascii="Times New Roman" w:hAnsi="Times New Roman" w:cs="Times New Roman"/>
        </w:rPr>
        <w:t xml:space="preserve">щечеловеческими и национальными </w:t>
      </w:r>
      <w:r w:rsidRPr="00DF5884">
        <w:rPr>
          <w:rFonts w:ascii="Times New Roman" w:hAnsi="Times New Roman" w:cs="Times New Roman"/>
        </w:rPr>
        <w:t>ценностнымиустановками.</w:t>
      </w:r>
    </w:p>
    <w:p w:rsidR="00DF5884" w:rsidRPr="00DF5884" w:rsidRDefault="00DF5884" w:rsidP="00B65EA6">
      <w:pPr>
        <w:spacing w:line="276" w:lineRule="auto"/>
        <w:ind w:firstLine="624"/>
        <w:jc w:val="both"/>
        <w:rPr>
          <w:rFonts w:ascii="Times New Roman" w:hAnsi="Times New Roman" w:cs="Times New Roman"/>
        </w:rPr>
      </w:pPr>
      <w:r w:rsidRPr="00DF5884">
        <w:rPr>
          <w:rFonts w:ascii="Times New Roman" w:hAnsi="Times New Roman" w:cs="Times New Roman"/>
        </w:rPr>
        <w:t>3.Воспитатели и с</w:t>
      </w:r>
      <w:r w:rsidR="00B65EA6">
        <w:rPr>
          <w:rFonts w:ascii="Times New Roman" w:hAnsi="Times New Roman" w:cs="Times New Roman"/>
        </w:rPr>
        <w:t xml:space="preserve">пециалисты ДОУ ориентированы на </w:t>
      </w:r>
      <w:r w:rsidRPr="00DF5884">
        <w:rPr>
          <w:rFonts w:ascii="Times New Roman" w:hAnsi="Times New Roman" w:cs="Times New Roman"/>
        </w:rPr>
        <w:t>организацию разнообразных форм детски</w:t>
      </w:r>
      <w:r w:rsidR="00B65EA6">
        <w:rPr>
          <w:rFonts w:ascii="Times New Roman" w:hAnsi="Times New Roman" w:cs="Times New Roman"/>
        </w:rPr>
        <w:t xml:space="preserve">х сообществ. Это кружки, </w:t>
      </w:r>
      <w:r w:rsidRPr="00DF5884">
        <w:rPr>
          <w:rFonts w:ascii="Times New Roman" w:hAnsi="Times New Roman" w:cs="Times New Roman"/>
        </w:rPr>
        <w:t>секции, творческие студии, лаборатори</w:t>
      </w:r>
      <w:r w:rsidR="00B65EA6">
        <w:rPr>
          <w:rFonts w:ascii="Times New Roman" w:hAnsi="Times New Roman" w:cs="Times New Roman"/>
        </w:rPr>
        <w:t xml:space="preserve">и, детско-взрослые сообщества и </w:t>
      </w:r>
      <w:r w:rsidRPr="00DF5884">
        <w:rPr>
          <w:rFonts w:ascii="Times New Roman" w:hAnsi="Times New Roman" w:cs="Times New Roman"/>
        </w:rPr>
        <w:t>др. Данные сообщества обеспечиваю</w:t>
      </w:r>
      <w:r w:rsidR="00B65EA6">
        <w:rPr>
          <w:rFonts w:ascii="Times New Roman" w:hAnsi="Times New Roman" w:cs="Times New Roman"/>
        </w:rPr>
        <w:t xml:space="preserve">т полноценный опыт социализации </w:t>
      </w:r>
      <w:r w:rsidRPr="00DF5884">
        <w:rPr>
          <w:rFonts w:ascii="Times New Roman" w:hAnsi="Times New Roman" w:cs="Times New Roman"/>
        </w:rPr>
        <w:t>детей.</w:t>
      </w:r>
    </w:p>
    <w:p w:rsidR="00DF5884" w:rsidRPr="00DF5884" w:rsidRDefault="00DF5884" w:rsidP="00B65EA6">
      <w:pPr>
        <w:spacing w:line="276" w:lineRule="auto"/>
        <w:ind w:firstLine="624"/>
        <w:jc w:val="both"/>
        <w:rPr>
          <w:rFonts w:ascii="Times New Roman" w:hAnsi="Times New Roman" w:cs="Times New Roman"/>
        </w:rPr>
      </w:pPr>
      <w:r w:rsidRPr="00DF5884">
        <w:rPr>
          <w:rFonts w:ascii="Times New Roman" w:hAnsi="Times New Roman" w:cs="Times New Roman"/>
        </w:rPr>
        <w:t>4.Коллективное планирование</w:t>
      </w:r>
      <w:r w:rsidR="00B65EA6">
        <w:rPr>
          <w:rFonts w:ascii="Times New Roman" w:hAnsi="Times New Roman" w:cs="Times New Roman"/>
        </w:rPr>
        <w:t xml:space="preserve">, разработка и проведение общих </w:t>
      </w:r>
      <w:r w:rsidRPr="00DF5884">
        <w:rPr>
          <w:rFonts w:ascii="Times New Roman" w:hAnsi="Times New Roman" w:cs="Times New Roman"/>
        </w:rPr>
        <w:t>мероприятий. В ДОУ существует пра</w:t>
      </w:r>
      <w:r w:rsidR="00B65EA6">
        <w:rPr>
          <w:rFonts w:ascii="Times New Roman" w:hAnsi="Times New Roman" w:cs="Times New Roman"/>
        </w:rPr>
        <w:t xml:space="preserve">ктика создания творческих групп </w:t>
      </w:r>
      <w:r w:rsidRPr="00DF5884">
        <w:rPr>
          <w:rFonts w:ascii="Times New Roman" w:hAnsi="Times New Roman" w:cs="Times New Roman"/>
        </w:rPr>
        <w:t>педагогов, которые оказывают кон</w:t>
      </w:r>
      <w:r w:rsidR="00B65EA6">
        <w:rPr>
          <w:rFonts w:ascii="Times New Roman" w:hAnsi="Times New Roman" w:cs="Times New Roman"/>
        </w:rPr>
        <w:t xml:space="preserve">сультационную, психологическую, </w:t>
      </w:r>
      <w:r w:rsidRPr="00DF5884">
        <w:rPr>
          <w:rFonts w:ascii="Times New Roman" w:hAnsi="Times New Roman" w:cs="Times New Roman"/>
        </w:rPr>
        <w:t>информационную и технологиче</w:t>
      </w:r>
      <w:r w:rsidR="00B65EA6">
        <w:rPr>
          <w:rFonts w:ascii="Times New Roman" w:hAnsi="Times New Roman" w:cs="Times New Roman"/>
        </w:rPr>
        <w:t xml:space="preserve">скую поддержку своим коллегам в </w:t>
      </w:r>
      <w:r w:rsidRPr="00DF5884">
        <w:rPr>
          <w:rFonts w:ascii="Times New Roman" w:hAnsi="Times New Roman" w:cs="Times New Roman"/>
        </w:rPr>
        <w:t>организа</w:t>
      </w:r>
      <w:r w:rsidR="00B65EA6">
        <w:rPr>
          <w:rFonts w:ascii="Times New Roman" w:hAnsi="Times New Roman" w:cs="Times New Roman"/>
        </w:rPr>
        <w:t>ции воспитательных мероприятий.</w:t>
      </w:r>
    </w:p>
    <w:p w:rsidR="00DF5884" w:rsidRPr="00DF5884" w:rsidRDefault="00DF5884" w:rsidP="00B65EA6">
      <w:pPr>
        <w:spacing w:line="276" w:lineRule="auto"/>
        <w:ind w:firstLine="624"/>
        <w:jc w:val="both"/>
        <w:rPr>
          <w:rFonts w:ascii="Times New Roman" w:hAnsi="Times New Roman" w:cs="Times New Roman"/>
        </w:rPr>
      </w:pPr>
      <w:r w:rsidRPr="00DF5884">
        <w:rPr>
          <w:rFonts w:ascii="Times New Roman" w:hAnsi="Times New Roman" w:cs="Times New Roman"/>
        </w:rPr>
        <w:t>5.В детском саду создана сист</w:t>
      </w:r>
      <w:r w:rsidR="00B65EA6">
        <w:rPr>
          <w:rFonts w:ascii="Times New Roman" w:hAnsi="Times New Roman" w:cs="Times New Roman"/>
        </w:rPr>
        <w:t xml:space="preserve">ема методического сопровождения </w:t>
      </w:r>
      <w:r w:rsidRPr="00DF5884">
        <w:rPr>
          <w:rFonts w:ascii="Times New Roman" w:hAnsi="Times New Roman" w:cs="Times New Roman"/>
        </w:rPr>
        <w:t>педагогических инициатив семьи. О</w:t>
      </w:r>
      <w:r w:rsidR="00B65EA6">
        <w:rPr>
          <w:rFonts w:ascii="Times New Roman" w:hAnsi="Times New Roman" w:cs="Times New Roman"/>
        </w:rPr>
        <w:t xml:space="preserve">рганизовано единое с родителями </w:t>
      </w:r>
      <w:r w:rsidRPr="00DF5884">
        <w:rPr>
          <w:rFonts w:ascii="Times New Roman" w:hAnsi="Times New Roman" w:cs="Times New Roman"/>
        </w:rPr>
        <w:t>образовательное пространство для о</w:t>
      </w:r>
      <w:r w:rsidR="00B65EA6">
        <w:rPr>
          <w:rFonts w:ascii="Times New Roman" w:hAnsi="Times New Roman" w:cs="Times New Roman"/>
        </w:rPr>
        <w:t xml:space="preserve">бмена опытом, знаниями, идеями, </w:t>
      </w:r>
      <w:r w:rsidRPr="00DF5884">
        <w:rPr>
          <w:rFonts w:ascii="Times New Roman" w:hAnsi="Times New Roman" w:cs="Times New Roman"/>
        </w:rPr>
        <w:t>для обсуждения и решения конкретных воспитательных задач. Именнопедагогическая инициати</w:t>
      </w:r>
      <w:r w:rsidR="00B65EA6">
        <w:rPr>
          <w:rFonts w:ascii="Times New Roman" w:hAnsi="Times New Roman" w:cs="Times New Roman"/>
        </w:rPr>
        <w:t xml:space="preserve">ва родителей стала новым этапом </w:t>
      </w:r>
      <w:r w:rsidRPr="00DF5884">
        <w:rPr>
          <w:rFonts w:ascii="Times New Roman" w:hAnsi="Times New Roman" w:cs="Times New Roman"/>
        </w:rPr>
        <w:t>сотрудничества с ними, показателем качества воспитательной работы.</w:t>
      </w:r>
    </w:p>
    <w:p w:rsidR="00DF5884" w:rsidRPr="00DF5884" w:rsidRDefault="00DF5884" w:rsidP="00B65EA6">
      <w:pPr>
        <w:spacing w:line="276" w:lineRule="auto"/>
        <w:ind w:firstLine="624"/>
        <w:jc w:val="both"/>
        <w:rPr>
          <w:rFonts w:ascii="Times New Roman" w:hAnsi="Times New Roman" w:cs="Times New Roman"/>
        </w:rPr>
      </w:pPr>
      <w:r w:rsidRPr="00DF5884">
        <w:rPr>
          <w:rFonts w:ascii="Times New Roman" w:hAnsi="Times New Roman" w:cs="Times New Roman"/>
        </w:rPr>
        <w:t>6.Дополнительным воспит</w:t>
      </w:r>
      <w:r w:rsidR="00B65EA6">
        <w:rPr>
          <w:rFonts w:ascii="Times New Roman" w:hAnsi="Times New Roman" w:cs="Times New Roman"/>
        </w:rPr>
        <w:t xml:space="preserve">ательным ресурсом по приобщению </w:t>
      </w:r>
      <w:r w:rsidRPr="00DF5884">
        <w:rPr>
          <w:rFonts w:ascii="Times New Roman" w:hAnsi="Times New Roman" w:cs="Times New Roman"/>
        </w:rPr>
        <w:t xml:space="preserve">дошкольников к истории и </w:t>
      </w:r>
      <w:r w:rsidR="00B65EA6">
        <w:rPr>
          <w:rFonts w:ascii="Times New Roman" w:hAnsi="Times New Roman" w:cs="Times New Roman"/>
        </w:rPr>
        <w:t xml:space="preserve">культуре своей Отчизны и своего </w:t>
      </w:r>
      <w:r w:rsidRPr="00DF5884">
        <w:rPr>
          <w:rFonts w:ascii="Times New Roman" w:hAnsi="Times New Roman" w:cs="Times New Roman"/>
        </w:rPr>
        <w:t xml:space="preserve">родного края является мини-музей, </w:t>
      </w:r>
      <w:proofErr w:type="gramStart"/>
      <w:r w:rsidRPr="00DF5884">
        <w:rPr>
          <w:rFonts w:ascii="Times New Roman" w:hAnsi="Times New Roman" w:cs="Times New Roman"/>
        </w:rPr>
        <w:t>организованный</w:t>
      </w:r>
      <w:proofErr w:type="gramEnd"/>
      <w:r w:rsidRPr="00DF5884">
        <w:rPr>
          <w:rFonts w:ascii="Times New Roman" w:hAnsi="Times New Roman" w:cs="Times New Roman"/>
        </w:rPr>
        <w:t xml:space="preserve"> в холле детского</w:t>
      </w:r>
      <w:r w:rsidR="00B65EA6">
        <w:rPr>
          <w:rFonts w:ascii="Times New Roman" w:hAnsi="Times New Roman" w:cs="Times New Roman"/>
        </w:rPr>
        <w:t xml:space="preserve"> сада. Мини-музей «Татарская</w:t>
      </w:r>
      <w:r w:rsidRPr="00DF5884">
        <w:rPr>
          <w:rFonts w:ascii="Times New Roman" w:hAnsi="Times New Roman" w:cs="Times New Roman"/>
        </w:rPr>
        <w:t xml:space="preserve"> изба» рассматривается </w:t>
      </w:r>
      <w:r w:rsidR="00B65EA6">
        <w:rPr>
          <w:rFonts w:ascii="Times New Roman" w:hAnsi="Times New Roman" w:cs="Times New Roman"/>
        </w:rPr>
        <w:t xml:space="preserve">нами как ценность, </w:t>
      </w:r>
      <w:r w:rsidRPr="00DF5884">
        <w:rPr>
          <w:rFonts w:ascii="Times New Roman" w:hAnsi="Times New Roman" w:cs="Times New Roman"/>
        </w:rPr>
        <w:t>обладающая историческо</w:t>
      </w:r>
      <w:r w:rsidR="00B65EA6">
        <w:rPr>
          <w:rFonts w:ascii="Times New Roman" w:hAnsi="Times New Roman" w:cs="Times New Roman"/>
        </w:rPr>
        <w:t>й и художественной значимостью.</w:t>
      </w:r>
      <w:r w:rsidR="00C437F0">
        <w:rPr>
          <w:rFonts w:ascii="Times New Roman" w:hAnsi="Times New Roman" w:cs="Times New Roman"/>
        </w:rPr>
        <w:t xml:space="preserve"> Мини-музеи организованы в каждой возрастной группе доу.</w:t>
      </w:r>
      <w:r w:rsidRPr="00DF5884">
        <w:rPr>
          <w:rFonts w:ascii="Times New Roman" w:hAnsi="Times New Roman" w:cs="Times New Roman"/>
        </w:rPr>
        <w:t>Воспитательный процесс в ДОУ выстраива</w:t>
      </w:r>
      <w:r w:rsidR="00B65EA6">
        <w:rPr>
          <w:rFonts w:ascii="Times New Roman" w:hAnsi="Times New Roman" w:cs="Times New Roman"/>
        </w:rPr>
        <w:t>ется с учетом концепции духовно</w:t>
      </w:r>
      <w:r w:rsidRPr="00DF5884">
        <w:rPr>
          <w:rFonts w:ascii="Times New Roman" w:hAnsi="Times New Roman" w:cs="Times New Roman"/>
        </w:rPr>
        <w:t>- нравственного развития и воспита</w:t>
      </w:r>
      <w:r w:rsidR="00B65EA6">
        <w:rPr>
          <w:rFonts w:ascii="Times New Roman" w:hAnsi="Times New Roman" w:cs="Times New Roman"/>
        </w:rPr>
        <w:t xml:space="preserve">ния личности гражданина России, </w:t>
      </w:r>
      <w:r w:rsidRPr="00DF5884">
        <w:rPr>
          <w:rFonts w:ascii="Times New Roman" w:hAnsi="Times New Roman" w:cs="Times New Roman"/>
        </w:rPr>
        <w:t>включающей в себя:</w:t>
      </w:r>
    </w:p>
    <w:p w:rsidR="00DF5884" w:rsidRPr="00DF5884" w:rsidRDefault="00DF5884" w:rsidP="00B65EA6">
      <w:pPr>
        <w:spacing w:line="276" w:lineRule="auto"/>
        <w:ind w:firstLine="624"/>
        <w:jc w:val="both"/>
        <w:rPr>
          <w:rFonts w:ascii="Times New Roman" w:hAnsi="Times New Roman" w:cs="Times New Roman"/>
        </w:rPr>
      </w:pPr>
      <w:r w:rsidRPr="00DF5884">
        <w:rPr>
          <w:rFonts w:ascii="Times New Roman" w:hAnsi="Times New Roman" w:cs="Times New Roman"/>
        </w:rPr>
        <w:t>-национальный воспитательный и</w:t>
      </w:r>
      <w:r w:rsidR="00B65EA6">
        <w:rPr>
          <w:rFonts w:ascii="Times New Roman" w:hAnsi="Times New Roman" w:cs="Times New Roman"/>
        </w:rPr>
        <w:t xml:space="preserve">деал – высшая цель образования,  </w:t>
      </w:r>
      <w:r w:rsidRPr="00DF5884">
        <w:rPr>
          <w:rFonts w:ascii="Times New Roman" w:hAnsi="Times New Roman" w:cs="Times New Roman"/>
        </w:rPr>
        <w:t>нравственное (идеальное) представл</w:t>
      </w:r>
      <w:r w:rsidR="00B65EA6">
        <w:rPr>
          <w:rFonts w:ascii="Times New Roman" w:hAnsi="Times New Roman" w:cs="Times New Roman"/>
        </w:rPr>
        <w:t xml:space="preserve">ение о человеке, на воспитание, </w:t>
      </w:r>
      <w:r w:rsidRPr="00DF5884">
        <w:rPr>
          <w:rFonts w:ascii="Times New Roman" w:hAnsi="Times New Roman" w:cs="Times New Roman"/>
        </w:rPr>
        <w:t xml:space="preserve">обучение и развитие которого </w:t>
      </w:r>
      <w:r w:rsidRPr="00DF5884">
        <w:rPr>
          <w:rFonts w:ascii="Times New Roman" w:hAnsi="Times New Roman" w:cs="Times New Roman"/>
        </w:rPr>
        <w:lastRenderedPageBreak/>
        <w:t>направлены усилия основных субъект</w:t>
      </w:r>
      <w:r w:rsidR="00B65EA6">
        <w:rPr>
          <w:rFonts w:ascii="Times New Roman" w:hAnsi="Times New Roman" w:cs="Times New Roman"/>
        </w:rPr>
        <w:t xml:space="preserve">ов </w:t>
      </w:r>
      <w:r w:rsidRPr="00DF5884">
        <w:rPr>
          <w:rFonts w:ascii="Times New Roman" w:hAnsi="Times New Roman" w:cs="Times New Roman"/>
        </w:rPr>
        <w:t>национальной жизни:государства, сем</w:t>
      </w:r>
      <w:r w:rsidR="00B65EA6">
        <w:rPr>
          <w:rFonts w:ascii="Times New Roman" w:hAnsi="Times New Roman" w:cs="Times New Roman"/>
        </w:rPr>
        <w:t xml:space="preserve">ьи, школы, политических партий, </w:t>
      </w:r>
      <w:r w:rsidRPr="00DF5884">
        <w:rPr>
          <w:rFonts w:ascii="Times New Roman" w:hAnsi="Times New Roman" w:cs="Times New Roman"/>
        </w:rPr>
        <w:t>религиозных объединений и общественных организаций;</w:t>
      </w:r>
    </w:p>
    <w:p w:rsidR="00DF5884" w:rsidRPr="00DF5884" w:rsidRDefault="00DF5884" w:rsidP="00B65EA6">
      <w:pPr>
        <w:spacing w:line="276" w:lineRule="auto"/>
        <w:ind w:firstLine="624"/>
        <w:jc w:val="both"/>
        <w:rPr>
          <w:rFonts w:ascii="Times New Roman" w:hAnsi="Times New Roman" w:cs="Times New Roman"/>
        </w:rPr>
      </w:pPr>
      <w:r w:rsidRPr="00DF5884">
        <w:rPr>
          <w:rFonts w:ascii="Times New Roman" w:hAnsi="Times New Roman" w:cs="Times New Roman"/>
        </w:rPr>
        <w:t>- базовые национальные ценности</w:t>
      </w:r>
      <w:r w:rsidR="00B65EA6">
        <w:rPr>
          <w:rFonts w:ascii="Times New Roman" w:hAnsi="Times New Roman" w:cs="Times New Roman"/>
        </w:rPr>
        <w:t xml:space="preserve"> – основные моральные ценности, </w:t>
      </w:r>
      <w:r w:rsidRPr="00DF5884">
        <w:rPr>
          <w:rFonts w:ascii="Times New Roman" w:hAnsi="Times New Roman" w:cs="Times New Roman"/>
        </w:rPr>
        <w:t>приоритетные нравственные устано</w:t>
      </w:r>
      <w:r w:rsidR="00B65EA6">
        <w:rPr>
          <w:rFonts w:ascii="Times New Roman" w:hAnsi="Times New Roman" w:cs="Times New Roman"/>
        </w:rPr>
        <w:t xml:space="preserve">вки, существующие в культурных, </w:t>
      </w:r>
      <w:r w:rsidRPr="00DF5884">
        <w:rPr>
          <w:rFonts w:ascii="Times New Roman" w:hAnsi="Times New Roman" w:cs="Times New Roman"/>
        </w:rPr>
        <w:t>семейных, социально-исто</w:t>
      </w:r>
      <w:r w:rsidR="00B65EA6">
        <w:rPr>
          <w:rFonts w:ascii="Times New Roman" w:hAnsi="Times New Roman" w:cs="Times New Roman"/>
        </w:rPr>
        <w:t xml:space="preserve">рических, религиозных традициях </w:t>
      </w:r>
      <w:r w:rsidRPr="00DF5884">
        <w:rPr>
          <w:rFonts w:ascii="Times New Roman" w:hAnsi="Times New Roman" w:cs="Times New Roman"/>
        </w:rPr>
        <w:t>многонационального народа Россий</w:t>
      </w:r>
      <w:r w:rsidR="00B65EA6">
        <w:rPr>
          <w:rFonts w:ascii="Times New Roman" w:hAnsi="Times New Roman" w:cs="Times New Roman"/>
        </w:rPr>
        <w:t xml:space="preserve">ской Федерации, передаваемые от </w:t>
      </w:r>
      <w:r w:rsidRPr="00DF5884">
        <w:rPr>
          <w:rFonts w:ascii="Times New Roman" w:hAnsi="Times New Roman" w:cs="Times New Roman"/>
        </w:rPr>
        <w:t>поколения к поколению и обе</w:t>
      </w:r>
      <w:r w:rsidR="00B65EA6">
        <w:rPr>
          <w:rFonts w:ascii="Times New Roman" w:hAnsi="Times New Roman" w:cs="Times New Roman"/>
        </w:rPr>
        <w:t xml:space="preserve">спечивающие успешное развитие в </w:t>
      </w:r>
      <w:r w:rsidRPr="00DF5884">
        <w:rPr>
          <w:rFonts w:ascii="Times New Roman" w:hAnsi="Times New Roman" w:cs="Times New Roman"/>
        </w:rPr>
        <w:t>современных условиях:</w:t>
      </w:r>
    </w:p>
    <w:p w:rsidR="00DF5884" w:rsidRPr="00DF5884" w:rsidRDefault="00B65EA6" w:rsidP="00B65EA6">
      <w:pPr>
        <w:spacing w:line="276" w:lineRule="auto"/>
        <w:ind w:firstLine="624"/>
        <w:jc w:val="both"/>
        <w:rPr>
          <w:rFonts w:ascii="Times New Roman" w:hAnsi="Times New Roman" w:cs="Times New Roman"/>
        </w:rPr>
      </w:pPr>
      <w:r>
        <w:rPr>
          <w:rFonts w:ascii="Times New Roman" w:hAnsi="Times New Roman" w:cs="Times New Roman"/>
        </w:rPr>
        <w:t>-</w:t>
      </w:r>
      <w:r w:rsidR="00DF5884" w:rsidRPr="00DF5884">
        <w:rPr>
          <w:rFonts w:ascii="Times New Roman" w:hAnsi="Times New Roman" w:cs="Times New Roman"/>
        </w:rPr>
        <w:t xml:space="preserve"> патриотизм – любовь к России,</w:t>
      </w:r>
      <w:r>
        <w:rPr>
          <w:rFonts w:ascii="Times New Roman" w:hAnsi="Times New Roman" w:cs="Times New Roman"/>
        </w:rPr>
        <w:t xml:space="preserve"> к своему народу, к своей малой </w:t>
      </w:r>
      <w:r w:rsidR="00DF5884" w:rsidRPr="00DF5884">
        <w:rPr>
          <w:rFonts w:ascii="Times New Roman" w:hAnsi="Times New Roman" w:cs="Times New Roman"/>
        </w:rPr>
        <w:t>Родине, служение Отечеству;</w:t>
      </w:r>
    </w:p>
    <w:p w:rsidR="00DF5884" w:rsidRPr="00DF5884" w:rsidRDefault="00B65EA6" w:rsidP="00B65EA6">
      <w:pPr>
        <w:spacing w:line="276" w:lineRule="auto"/>
        <w:ind w:firstLine="624"/>
        <w:jc w:val="both"/>
        <w:rPr>
          <w:rFonts w:ascii="Times New Roman" w:hAnsi="Times New Roman" w:cs="Times New Roman"/>
        </w:rPr>
      </w:pPr>
      <w:r>
        <w:rPr>
          <w:rFonts w:ascii="Times New Roman" w:hAnsi="Times New Roman" w:cs="Times New Roman"/>
        </w:rPr>
        <w:t>-</w:t>
      </w:r>
      <w:r w:rsidR="00DF5884" w:rsidRPr="00DF5884">
        <w:rPr>
          <w:rFonts w:ascii="Times New Roman" w:hAnsi="Times New Roman" w:cs="Times New Roman"/>
        </w:rPr>
        <w:t xml:space="preserve"> социальная солидарность –</w:t>
      </w:r>
      <w:r>
        <w:rPr>
          <w:rFonts w:ascii="Times New Roman" w:hAnsi="Times New Roman" w:cs="Times New Roman"/>
        </w:rPr>
        <w:t xml:space="preserve"> свобода личная и национальная, </w:t>
      </w:r>
      <w:r w:rsidR="00DF5884" w:rsidRPr="00DF5884">
        <w:rPr>
          <w:rFonts w:ascii="Times New Roman" w:hAnsi="Times New Roman" w:cs="Times New Roman"/>
        </w:rPr>
        <w:t>доверие к людям, инстит</w:t>
      </w:r>
      <w:r>
        <w:rPr>
          <w:rFonts w:ascii="Times New Roman" w:hAnsi="Times New Roman" w:cs="Times New Roman"/>
        </w:rPr>
        <w:t xml:space="preserve">утам государства и гражданского </w:t>
      </w:r>
      <w:r w:rsidR="00DF5884" w:rsidRPr="00DF5884">
        <w:rPr>
          <w:rFonts w:ascii="Times New Roman" w:hAnsi="Times New Roman" w:cs="Times New Roman"/>
        </w:rPr>
        <w:t>общества, справедливость, милосердие, честь, достоинство;</w:t>
      </w:r>
    </w:p>
    <w:p w:rsidR="00DF5884" w:rsidRPr="00DF5884" w:rsidRDefault="00B65EA6" w:rsidP="00B65EA6">
      <w:pPr>
        <w:spacing w:line="276" w:lineRule="auto"/>
        <w:ind w:firstLine="624"/>
        <w:jc w:val="both"/>
        <w:rPr>
          <w:rFonts w:ascii="Times New Roman" w:hAnsi="Times New Roman" w:cs="Times New Roman"/>
        </w:rPr>
      </w:pPr>
      <w:r>
        <w:rPr>
          <w:rFonts w:ascii="Times New Roman" w:hAnsi="Times New Roman" w:cs="Times New Roman"/>
        </w:rPr>
        <w:t>-</w:t>
      </w:r>
      <w:r w:rsidR="00DF5884" w:rsidRPr="00DF5884">
        <w:rPr>
          <w:rFonts w:ascii="Times New Roman" w:hAnsi="Times New Roman" w:cs="Times New Roman"/>
        </w:rPr>
        <w:t>гражданственность – служение О</w:t>
      </w:r>
      <w:r>
        <w:rPr>
          <w:rFonts w:ascii="Times New Roman" w:hAnsi="Times New Roman" w:cs="Times New Roman"/>
        </w:rPr>
        <w:t xml:space="preserve">течеству, правовое государство, </w:t>
      </w:r>
      <w:r w:rsidR="00DF5884" w:rsidRPr="00DF5884">
        <w:rPr>
          <w:rFonts w:ascii="Times New Roman" w:hAnsi="Times New Roman" w:cs="Times New Roman"/>
        </w:rPr>
        <w:t>гражданское общество, закон и пр</w:t>
      </w:r>
      <w:r>
        <w:rPr>
          <w:rFonts w:ascii="Times New Roman" w:hAnsi="Times New Roman" w:cs="Times New Roman"/>
        </w:rPr>
        <w:t xml:space="preserve">авопорядок, поликультурный мир, </w:t>
      </w:r>
      <w:r w:rsidR="00DF5884" w:rsidRPr="00DF5884">
        <w:rPr>
          <w:rFonts w:ascii="Times New Roman" w:hAnsi="Times New Roman" w:cs="Times New Roman"/>
        </w:rPr>
        <w:t>свобода совести и вероисповедания;</w:t>
      </w:r>
    </w:p>
    <w:p w:rsidR="00DF5884" w:rsidRPr="00DF5884" w:rsidRDefault="00B65EA6" w:rsidP="00B65EA6">
      <w:pPr>
        <w:spacing w:line="276" w:lineRule="auto"/>
        <w:ind w:firstLine="624"/>
        <w:jc w:val="both"/>
        <w:rPr>
          <w:rFonts w:ascii="Times New Roman" w:hAnsi="Times New Roman" w:cs="Times New Roman"/>
        </w:rPr>
      </w:pPr>
      <w:r>
        <w:rPr>
          <w:rFonts w:ascii="Times New Roman" w:hAnsi="Times New Roman" w:cs="Times New Roman"/>
        </w:rPr>
        <w:t>-</w:t>
      </w:r>
      <w:r w:rsidR="00DF5884" w:rsidRPr="00DF5884">
        <w:rPr>
          <w:rFonts w:ascii="Times New Roman" w:hAnsi="Times New Roman" w:cs="Times New Roman"/>
        </w:rPr>
        <w:t xml:space="preserve">семья – любовь и верность, здоровье, </w:t>
      </w:r>
      <w:r>
        <w:rPr>
          <w:rFonts w:ascii="Times New Roman" w:hAnsi="Times New Roman" w:cs="Times New Roman"/>
        </w:rPr>
        <w:t xml:space="preserve">достаток, уважение к родителям, </w:t>
      </w:r>
      <w:r w:rsidR="00DF5884" w:rsidRPr="00DF5884">
        <w:rPr>
          <w:rFonts w:ascii="Times New Roman" w:hAnsi="Times New Roman" w:cs="Times New Roman"/>
        </w:rPr>
        <w:t>забота о старших и младших, забота о продолжении рода;</w:t>
      </w:r>
    </w:p>
    <w:p w:rsidR="00DF5884" w:rsidRPr="00DF5884" w:rsidRDefault="00B65EA6" w:rsidP="00B65EA6">
      <w:pPr>
        <w:spacing w:line="276" w:lineRule="auto"/>
        <w:ind w:firstLine="624"/>
        <w:jc w:val="both"/>
        <w:rPr>
          <w:rFonts w:ascii="Times New Roman" w:hAnsi="Times New Roman" w:cs="Times New Roman"/>
        </w:rPr>
      </w:pPr>
      <w:r>
        <w:rPr>
          <w:rFonts w:ascii="Times New Roman" w:hAnsi="Times New Roman" w:cs="Times New Roman"/>
        </w:rPr>
        <w:t>-</w:t>
      </w:r>
      <w:r w:rsidR="00DF5884" w:rsidRPr="00DF5884">
        <w:rPr>
          <w:rFonts w:ascii="Times New Roman" w:hAnsi="Times New Roman" w:cs="Times New Roman"/>
        </w:rPr>
        <w:t>труд и творчество – уважение к</w:t>
      </w:r>
      <w:r>
        <w:rPr>
          <w:rFonts w:ascii="Times New Roman" w:hAnsi="Times New Roman" w:cs="Times New Roman"/>
        </w:rPr>
        <w:t xml:space="preserve"> труду, творчество и созидание, </w:t>
      </w:r>
      <w:r w:rsidR="00DF5884" w:rsidRPr="00DF5884">
        <w:rPr>
          <w:rFonts w:ascii="Times New Roman" w:hAnsi="Times New Roman" w:cs="Times New Roman"/>
        </w:rPr>
        <w:t>целеустремлённость и настойчивость;</w:t>
      </w:r>
    </w:p>
    <w:p w:rsidR="00DF5884" w:rsidRPr="00DF5884" w:rsidRDefault="00B65EA6" w:rsidP="00DF5884">
      <w:pPr>
        <w:spacing w:line="276" w:lineRule="auto"/>
        <w:ind w:firstLine="624"/>
        <w:jc w:val="both"/>
        <w:rPr>
          <w:rFonts w:ascii="Times New Roman" w:hAnsi="Times New Roman" w:cs="Times New Roman"/>
        </w:rPr>
      </w:pPr>
      <w:r>
        <w:rPr>
          <w:rFonts w:ascii="Times New Roman" w:hAnsi="Times New Roman" w:cs="Times New Roman"/>
        </w:rPr>
        <w:t>-</w:t>
      </w:r>
      <w:r w:rsidR="00DF5884" w:rsidRPr="00DF5884">
        <w:rPr>
          <w:rFonts w:ascii="Times New Roman" w:hAnsi="Times New Roman" w:cs="Times New Roman"/>
        </w:rPr>
        <w:t>наука – ценность знания, стремление к истине, научная картина мира;</w:t>
      </w:r>
    </w:p>
    <w:p w:rsidR="00DF5884" w:rsidRPr="00DF5884" w:rsidRDefault="00B65EA6" w:rsidP="00B65EA6">
      <w:pPr>
        <w:spacing w:line="276" w:lineRule="auto"/>
        <w:ind w:firstLine="624"/>
        <w:jc w:val="both"/>
        <w:rPr>
          <w:rFonts w:ascii="Times New Roman" w:hAnsi="Times New Roman" w:cs="Times New Roman"/>
        </w:rPr>
      </w:pPr>
      <w:r>
        <w:rPr>
          <w:rFonts w:ascii="Times New Roman" w:hAnsi="Times New Roman" w:cs="Times New Roman"/>
        </w:rPr>
        <w:t>-</w:t>
      </w:r>
      <w:r w:rsidR="00DF5884" w:rsidRPr="00DF5884">
        <w:rPr>
          <w:rFonts w:ascii="Times New Roman" w:hAnsi="Times New Roman" w:cs="Times New Roman"/>
        </w:rPr>
        <w:t>традиционные российские религии – представления о</w:t>
      </w:r>
      <w:r>
        <w:rPr>
          <w:rFonts w:ascii="Times New Roman" w:hAnsi="Times New Roman" w:cs="Times New Roman"/>
        </w:rPr>
        <w:t xml:space="preserve"> вере, духовности </w:t>
      </w:r>
      <w:r w:rsidR="00DF5884" w:rsidRPr="00DF5884">
        <w:rPr>
          <w:rFonts w:ascii="Times New Roman" w:hAnsi="Times New Roman" w:cs="Times New Roman"/>
        </w:rPr>
        <w:t>религиозной жизни человека, ценно</w:t>
      </w:r>
      <w:r>
        <w:rPr>
          <w:rFonts w:ascii="Times New Roman" w:hAnsi="Times New Roman" w:cs="Times New Roman"/>
        </w:rPr>
        <w:t xml:space="preserve">сти религиозного мировоззрения, </w:t>
      </w:r>
      <w:r w:rsidR="00DF5884" w:rsidRPr="00DF5884">
        <w:rPr>
          <w:rFonts w:ascii="Times New Roman" w:hAnsi="Times New Roman" w:cs="Times New Roman"/>
        </w:rPr>
        <w:t>толерантности, формируемые на основе межконфессионального диалога;</w:t>
      </w:r>
    </w:p>
    <w:p w:rsidR="00DF5884" w:rsidRPr="00DF5884" w:rsidRDefault="00B65EA6" w:rsidP="00DF5884">
      <w:pPr>
        <w:spacing w:line="276" w:lineRule="auto"/>
        <w:ind w:firstLine="624"/>
        <w:jc w:val="both"/>
        <w:rPr>
          <w:rFonts w:ascii="Times New Roman" w:hAnsi="Times New Roman" w:cs="Times New Roman"/>
        </w:rPr>
      </w:pPr>
      <w:r>
        <w:rPr>
          <w:rFonts w:ascii="Times New Roman" w:hAnsi="Times New Roman" w:cs="Times New Roman"/>
        </w:rPr>
        <w:t>-</w:t>
      </w:r>
      <w:r w:rsidR="00DF5884" w:rsidRPr="00DF5884">
        <w:rPr>
          <w:rFonts w:ascii="Times New Roman" w:hAnsi="Times New Roman" w:cs="Times New Roman"/>
        </w:rPr>
        <w:t>искусство и литература – красота, гармония, духовный мир человека,</w:t>
      </w:r>
    </w:p>
    <w:p w:rsidR="00DF5884" w:rsidRPr="00DF5884" w:rsidRDefault="00B65EA6" w:rsidP="00B65EA6">
      <w:pPr>
        <w:spacing w:line="276" w:lineRule="auto"/>
        <w:ind w:firstLine="624"/>
        <w:jc w:val="both"/>
        <w:rPr>
          <w:rFonts w:ascii="Times New Roman" w:hAnsi="Times New Roman" w:cs="Times New Roman"/>
        </w:rPr>
      </w:pPr>
      <w:r>
        <w:rPr>
          <w:rFonts w:ascii="Times New Roman" w:hAnsi="Times New Roman" w:cs="Times New Roman"/>
        </w:rPr>
        <w:t>-</w:t>
      </w:r>
      <w:r w:rsidR="00DF5884" w:rsidRPr="00DF5884">
        <w:rPr>
          <w:rFonts w:ascii="Times New Roman" w:hAnsi="Times New Roman" w:cs="Times New Roman"/>
        </w:rPr>
        <w:t>нравственный выбор, смысл жизни, эстет</w:t>
      </w:r>
      <w:r>
        <w:rPr>
          <w:rFonts w:ascii="Times New Roman" w:hAnsi="Times New Roman" w:cs="Times New Roman"/>
        </w:rPr>
        <w:t xml:space="preserve">ическое развитие, этическое </w:t>
      </w:r>
      <w:r w:rsidR="00DF5884" w:rsidRPr="00DF5884">
        <w:rPr>
          <w:rFonts w:ascii="Times New Roman" w:hAnsi="Times New Roman" w:cs="Times New Roman"/>
        </w:rPr>
        <w:t>развитие;</w:t>
      </w:r>
    </w:p>
    <w:p w:rsidR="00DF5884" w:rsidRPr="00DF5884" w:rsidRDefault="00B65EA6" w:rsidP="00B65EA6">
      <w:pPr>
        <w:spacing w:line="276" w:lineRule="auto"/>
        <w:ind w:firstLine="624"/>
        <w:jc w:val="both"/>
        <w:rPr>
          <w:rFonts w:ascii="Times New Roman" w:hAnsi="Times New Roman" w:cs="Times New Roman"/>
        </w:rPr>
      </w:pPr>
      <w:r>
        <w:rPr>
          <w:rFonts w:ascii="Times New Roman" w:hAnsi="Times New Roman" w:cs="Times New Roman"/>
        </w:rPr>
        <w:t>-</w:t>
      </w:r>
      <w:r w:rsidR="00DF5884" w:rsidRPr="00DF5884">
        <w:rPr>
          <w:rFonts w:ascii="Times New Roman" w:hAnsi="Times New Roman" w:cs="Times New Roman"/>
        </w:rPr>
        <w:t>природа – эволюция, родная земля, зап</w:t>
      </w:r>
      <w:r>
        <w:rPr>
          <w:rFonts w:ascii="Times New Roman" w:hAnsi="Times New Roman" w:cs="Times New Roman"/>
        </w:rPr>
        <w:t xml:space="preserve">оведная природа, планета Земля, </w:t>
      </w:r>
      <w:r w:rsidR="00DF5884" w:rsidRPr="00DF5884">
        <w:rPr>
          <w:rFonts w:ascii="Times New Roman" w:hAnsi="Times New Roman" w:cs="Times New Roman"/>
        </w:rPr>
        <w:t>экологическое сознание;</w:t>
      </w:r>
    </w:p>
    <w:p w:rsidR="00DF5884" w:rsidRPr="00DF5884" w:rsidRDefault="00B65EA6" w:rsidP="00B65EA6">
      <w:pPr>
        <w:spacing w:line="276" w:lineRule="auto"/>
        <w:ind w:firstLine="624"/>
        <w:jc w:val="both"/>
        <w:rPr>
          <w:rFonts w:ascii="Times New Roman" w:hAnsi="Times New Roman" w:cs="Times New Roman"/>
        </w:rPr>
      </w:pPr>
      <w:r>
        <w:rPr>
          <w:rFonts w:ascii="Times New Roman" w:hAnsi="Times New Roman" w:cs="Times New Roman"/>
        </w:rPr>
        <w:t>-</w:t>
      </w:r>
      <w:r w:rsidR="00DF5884" w:rsidRPr="00DF5884">
        <w:rPr>
          <w:rFonts w:ascii="Times New Roman" w:hAnsi="Times New Roman" w:cs="Times New Roman"/>
        </w:rPr>
        <w:t xml:space="preserve">человечество – мир во всем мире, </w:t>
      </w:r>
      <w:r>
        <w:rPr>
          <w:rFonts w:ascii="Times New Roman" w:hAnsi="Times New Roman" w:cs="Times New Roman"/>
        </w:rPr>
        <w:t xml:space="preserve">многообразие культур и народов, </w:t>
      </w:r>
      <w:r w:rsidR="00DF5884" w:rsidRPr="00DF5884">
        <w:rPr>
          <w:rFonts w:ascii="Times New Roman" w:hAnsi="Times New Roman" w:cs="Times New Roman"/>
        </w:rPr>
        <w:t>прогресс человечества, международное сотрудничество;</w:t>
      </w:r>
    </w:p>
    <w:p w:rsidR="00DF5884" w:rsidRPr="00DF5884" w:rsidRDefault="00DF5884" w:rsidP="00B65EA6">
      <w:pPr>
        <w:spacing w:line="276" w:lineRule="auto"/>
        <w:ind w:firstLine="624"/>
        <w:jc w:val="both"/>
        <w:rPr>
          <w:rFonts w:ascii="Times New Roman" w:hAnsi="Times New Roman" w:cs="Times New Roman"/>
        </w:rPr>
      </w:pPr>
      <w:r w:rsidRPr="00DF5884">
        <w:rPr>
          <w:rFonts w:ascii="Times New Roman" w:hAnsi="Times New Roman" w:cs="Times New Roman"/>
        </w:rPr>
        <w:t>- духовно-нравственное развитие лично</w:t>
      </w:r>
      <w:r w:rsidR="00B65EA6">
        <w:rPr>
          <w:rFonts w:ascii="Times New Roman" w:hAnsi="Times New Roman" w:cs="Times New Roman"/>
        </w:rPr>
        <w:t xml:space="preserve">сти – осуществляемое в процессе </w:t>
      </w:r>
      <w:r w:rsidRPr="00DF5884">
        <w:rPr>
          <w:rFonts w:ascii="Times New Roman" w:hAnsi="Times New Roman" w:cs="Times New Roman"/>
        </w:rPr>
        <w:t>социализации последовательное рас</w:t>
      </w:r>
      <w:r w:rsidR="00B65EA6">
        <w:rPr>
          <w:rFonts w:ascii="Times New Roman" w:hAnsi="Times New Roman" w:cs="Times New Roman"/>
        </w:rPr>
        <w:t>ширение и укрепление ценностно-</w:t>
      </w:r>
      <w:r w:rsidRPr="00DF5884">
        <w:rPr>
          <w:rFonts w:ascii="Times New Roman" w:hAnsi="Times New Roman" w:cs="Times New Roman"/>
        </w:rPr>
        <w:t>смысловой сферы личности, формирование</w:t>
      </w:r>
      <w:r w:rsidR="00B65EA6">
        <w:rPr>
          <w:rFonts w:ascii="Times New Roman" w:hAnsi="Times New Roman" w:cs="Times New Roman"/>
        </w:rPr>
        <w:t xml:space="preserve"> способности человека оценивать </w:t>
      </w:r>
      <w:r w:rsidRPr="00DF5884">
        <w:rPr>
          <w:rFonts w:ascii="Times New Roman" w:hAnsi="Times New Roman" w:cs="Times New Roman"/>
        </w:rPr>
        <w:t>и сознательно выстраивать на основе традиционных морал</w:t>
      </w:r>
      <w:r w:rsidR="00B65EA6">
        <w:rPr>
          <w:rFonts w:ascii="Times New Roman" w:hAnsi="Times New Roman" w:cs="Times New Roman"/>
        </w:rPr>
        <w:t xml:space="preserve">ьных норм и </w:t>
      </w:r>
      <w:r w:rsidRPr="00DF5884">
        <w:rPr>
          <w:rFonts w:ascii="Times New Roman" w:hAnsi="Times New Roman" w:cs="Times New Roman"/>
        </w:rPr>
        <w:t xml:space="preserve">нравственных идеалов отношения </w:t>
      </w:r>
      <w:r w:rsidR="00B65EA6">
        <w:rPr>
          <w:rFonts w:ascii="Times New Roman" w:hAnsi="Times New Roman" w:cs="Times New Roman"/>
        </w:rPr>
        <w:t xml:space="preserve">к себе, другим людям, обществу, </w:t>
      </w:r>
      <w:r w:rsidRPr="00DF5884">
        <w:rPr>
          <w:rFonts w:ascii="Times New Roman" w:hAnsi="Times New Roman" w:cs="Times New Roman"/>
        </w:rPr>
        <w:t>государству, Отечеству, миру в целом;</w:t>
      </w:r>
    </w:p>
    <w:p w:rsidR="00DF5884" w:rsidRPr="00DF5884" w:rsidRDefault="00B65EA6" w:rsidP="00DF5884">
      <w:pPr>
        <w:spacing w:line="276" w:lineRule="auto"/>
        <w:ind w:firstLine="624"/>
        <w:jc w:val="both"/>
        <w:rPr>
          <w:rFonts w:ascii="Times New Roman" w:hAnsi="Times New Roman" w:cs="Times New Roman"/>
        </w:rPr>
      </w:pPr>
      <w:r>
        <w:rPr>
          <w:rFonts w:ascii="Times New Roman" w:hAnsi="Times New Roman" w:cs="Times New Roman"/>
        </w:rPr>
        <w:t>-</w:t>
      </w:r>
      <w:r w:rsidR="00DF5884" w:rsidRPr="00DF5884">
        <w:rPr>
          <w:rFonts w:ascii="Times New Roman" w:hAnsi="Times New Roman" w:cs="Times New Roman"/>
        </w:rPr>
        <w:t>духовно-нравственное воспитание личности гражданина России – педагогически</w:t>
      </w:r>
    </w:p>
    <w:p w:rsidR="00DF5884" w:rsidRPr="00DF5884" w:rsidRDefault="00DF5884" w:rsidP="00C437F0">
      <w:pPr>
        <w:spacing w:line="276" w:lineRule="auto"/>
        <w:jc w:val="both"/>
        <w:rPr>
          <w:rFonts w:ascii="Times New Roman" w:hAnsi="Times New Roman" w:cs="Times New Roman"/>
        </w:rPr>
      </w:pPr>
      <w:r w:rsidRPr="00DF5884">
        <w:rPr>
          <w:rFonts w:ascii="Times New Roman" w:hAnsi="Times New Roman" w:cs="Times New Roman"/>
        </w:rPr>
        <w:t>организованный процесс усвоения и приятия восп</w:t>
      </w:r>
      <w:r w:rsidR="00B65EA6">
        <w:rPr>
          <w:rFonts w:ascii="Times New Roman" w:hAnsi="Times New Roman" w:cs="Times New Roman"/>
        </w:rPr>
        <w:t xml:space="preserve">итанниками базовых национальных </w:t>
      </w:r>
      <w:r w:rsidRPr="00DF5884">
        <w:rPr>
          <w:rFonts w:ascii="Times New Roman" w:hAnsi="Times New Roman" w:cs="Times New Roman"/>
        </w:rPr>
        <w:t>ценностей, имеющих иерархическую структуру и сложную организацию. Носителямиэтих ценностей являются многонациональный народ Российской Федерации, государство,семья, культурно-территориальные сообщества, традиционные российские религиозныеобъединения, мировое сообщество.</w:t>
      </w:r>
    </w:p>
    <w:p w:rsidR="00F60566" w:rsidRDefault="00F60566" w:rsidP="008E22A9">
      <w:pPr>
        <w:spacing w:line="276" w:lineRule="auto"/>
        <w:jc w:val="both"/>
        <w:rPr>
          <w:rFonts w:ascii="Times New Roman" w:hAnsi="Times New Roman" w:cs="Times New Roman"/>
        </w:rPr>
      </w:pPr>
    </w:p>
    <w:p w:rsidR="00A24329" w:rsidRPr="008E22A9" w:rsidRDefault="00A24329" w:rsidP="008E22A9">
      <w:pPr>
        <w:spacing w:line="276" w:lineRule="auto"/>
        <w:jc w:val="both"/>
        <w:rPr>
          <w:rFonts w:ascii="Times New Roman" w:hAnsi="Times New Roman" w:cs="Times New Roman"/>
        </w:rPr>
      </w:pPr>
    </w:p>
    <w:p w:rsidR="008E22A9" w:rsidRPr="00BB378B" w:rsidRDefault="003C24FD" w:rsidP="008E22A9">
      <w:pPr>
        <w:spacing w:line="276" w:lineRule="auto"/>
        <w:jc w:val="both"/>
        <w:rPr>
          <w:rFonts w:ascii="Times New Roman" w:hAnsi="Times New Roman" w:cs="Times New Roman"/>
          <w:b/>
        </w:rPr>
      </w:pPr>
      <w:r>
        <w:rPr>
          <w:rFonts w:ascii="Times New Roman" w:hAnsi="Times New Roman" w:cs="Times New Roman"/>
          <w:b/>
        </w:rPr>
        <w:t>1.2.5</w:t>
      </w:r>
      <w:r w:rsidR="008E22A9" w:rsidRPr="00BB378B">
        <w:rPr>
          <w:rFonts w:ascii="Times New Roman" w:hAnsi="Times New Roman" w:cs="Times New Roman"/>
          <w:b/>
        </w:rPr>
        <w:t>.Деятельности и культурные практики в ДОУ</w:t>
      </w:r>
    </w:p>
    <w:p w:rsidR="008E22A9" w:rsidRPr="008E22A9" w:rsidRDefault="008E22A9" w:rsidP="008E22A9">
      <w:pPr>
        <w:spacing w:line="276" w:lineRule="auto"/>
        <w:jc w:val="both"/>
        <w:rPr>
          <w:rFonts w:ascii="Times New Roman" w:hAnsi="Times New Roman" w:cs="Times New Roman"/>
        </w:rPr>
      </w:pPr>
      <w:r w:rsidRPr="008E22A9">
        <w:rPr>
          <w:rFonts w:ascii="Times New Roman" w:hAnsi="Times New Roman" w:cs="Times New Roman"/>
        </w:rPr>
        <w:t>Цели и задачи воспитания реализу</w:t>
      </w:r>
      <w:r w:rsidR="00BB378B">
        <w:rPr>
          <w:rFonts w:ascii="Times New Roman" w:hAnsi="Times New Roman" w:cs="Times New Roman"/>
        </w:rPr>
        <w:t xml:space="preserve">ются во всех видах деятельности </w:t>
      </w:r>
      <w:r w:rsidRPr="008E22A9">
        <w:rPr>
          <w:rFonts w:ascii="Times New Roman" w:hAnsi="Times New Roman" w:cs="Times New Roman"/>
        </w:rPr>
        <w:t>дошкол</w:t>
      </w:r>
      <w:r w:rsidR="00BB378B">
        <w:rPr>
          <w:rFonts w:ascii="Times New Roman" w:hAnsi="Times New Roman" w:cs="Times New Roman"/>
        </w:rPr>
        <w:t xml:space="preserve">ьника, обозначенных во ФГОС </w:t>
      </w:r>
      <w:proofErr w:type="gramStart"/>
      <w:r w:rsidR="00BB378B">
        <w:rPr>
          <w:rFonts w:ascii="Times New Roman" w:hAnsi="Times New Roman" w:cs="Times New Roman"/>
        </w:rPr>
        <w:t>ДО</w:t>
      </w:r>
      <w:proofErr w:type="gramEnd"/>
      <w:r w:rsidR="00BB378B">
        <w:rPr>
          <w:rFonts w:ascii="Times New Roman" w:hAnsi="Times New Roman" w:cs="Times New Roman"/>
        </w:rPr>
        <w:t xml:space="preserve">. </w:t>
      </w:r>
      <w:r w:rsidRPr="008E22A9">
        <w:rPr>
          <w:rFonts w:ascii="Times New Roman" w:hAnsi="Times New Roman" w:cs="Times New Roman"/>
        </w:rPr>
        <w:t>Организация образовательной деятельност</w:t>
      </w:r>
      <w:r w:rsidR="00BB378B">
        <w:rPr>
          <w:rFonts w:ascii="Times New Roman" w:hAnsi="Times New Roman" w:cs="Times New Roman"/>
        </w:rPr>
        <w:t xml:space="preserve">и в МБДОУ предполагает введение </w:t>
      </w:r>
      <w:r w:rsidRPr="008E22A9">
        <w:rPr>
          <w:rFonts w:ascii="Times New Roman" w:hAnsi="Times New Roman" w:cs="Times New Roman"/>
        </w:rPr>
        <w:t>различных культурных практик.</w:t>
      </w:r>
    </w:p>
    <w:p w:rsidR="008E22A9" w:rsidRPr="008E22A9" w:rsidRDefault="008E22A9" w:rsidP="008E22A9">
      <w:pPr>
        <w:spacing w:line="276" w:lineRule="auto"/>
        <w:jc w:val="both"/>
        <w:rPr>
          <w:rFonts w:ascii="Times New Roman" w:hAnsi="Times New Roman" w:cs="Times New Roman"/>
        </w:rPr>
      </w:pPr>
      <w:r w:rsidRPr="008E22A9">
        <w:rPr>
          <w:rFonts w:ascii="Times New Roman" w:hAnsi="Times New Roman" w:cs="Times New Roman"/>
        </w:rPr>
        <w:lastRenderedPageBreak/>
        <w:t xml:space="preserve">Культурная практика - это освоение личного </w:t>
      </w:r>
      <w:r w:rsidR="00BB378B">
        <w:rPr>
          <w:rFonts w:ascii="Times New Roman" w:hAnsi="Times New Roman" w:cs="Times New Roman"/>
        </w:rPr>
        <w:t xml:space="preserve">жизненного опыта ребенка, опыта </w:t>
      </w:r>
      <w:r w:rsidRPr="008E22A9">
        <w:rPr>
          <w:rFonts w:ascii="Times New Roman" w:hAnsi="Times New Roman" w:cs="Times New Roman"/>
        </w:rPr>
        <w:t>общения и взаимодействия с разными</w:t>
      </w:r>
      <w:r w:rsidR="00BB378B">
        <w:rPr>
          <w:rFonts w:ascii="Times New Roman" w:hAnsi="Times New Roman" w:cs="Times New Roman"/>
        </w:rPr>
        <w:t xml:space="preserve"> людьми. Этот опыт может быть и </w:t>
      </w:r>
      <w:r w:rsidRPr="008E22A9">
        <w:rPr>
          <w:rFonts w:ascii="Times New Roman" w:hAnsi="Times New Roman" w:cs="Times New Roman"/>
        </w:rPr>
        <w:t>позитивным, и негативным, формировать</w:t>
      </w:r>
      <w:r w:rsidR="00BB378B">
        <w:rPr>
          <w:rFonts w:ascii="Times New Roman" w:hAnsi="Times New Roman" w:cs="Times New Roman"/>
        </w:rPr>
        <w:t xml:space="preserve">ся обыденно и стихийно, или при </w:t>
      </w:r>
      <w:r w:rsidR="005034BA">
        <w:rPr>
          <w:rFonts w:ascii="Times New Roman" w:hAnsi="Times New Roman" w:cs="Times New Roman"/>
        </w:rPr>
        <w:t>воздействии взрослого.</w:t>
      </w:r>
    </w:p>
    <w:p w:rsidR="008E22A9" w:rsidRPr="008E22A9" w:rsidRDefault="008E22A9" w:rsidP="008E22A9">
      <w:pPr>
        <w:spacing w:line="276" w:lineRule="auto"/>
        <w:jc w:val="both"/>
        <w:rPr>
          <w:rFonts w:ascii="Times New Roman" w:hAnsi="Times New Roman" w:cs="Times New Roman"/>
        </w:rPr>
      </w:pPr>
      <w:r w:rsidRPr="008E22A9">
        <w:rPr>
          <w:rFonts w:ascii="Times New Roman" w:hAnsi="Times New Roman" w:cs="Times New Roman"/>
        </w:rPr>
        <w:t>Культурные практики – это ситуативно</w:t>
      </w:r>
      <w:r w:rsidR="005034BA">
        <w:rPr>
          <w:rFonts w:ascii="Times New Roman" w:hAnsi="Times New Roman" w:cs="Times New Roman"/>
        </w:rPr>
        <w:t xml:space="preserve">е, автономное, самостоятельное, </w:t>
      </w:r>
      <w:r w:rsidRPr="008E22A9">
        <w:rPr>
          <w:rFonts w:ascii="Times New Roman" w:hAnsi="Times New Roman" w:cs="Times New Roman"/>
        </w:rPr>
        <w:t>инициируемое взрослым или самим реб</w:t>
      </w:r>
      <w:r w:rsidR="005034BA">
        <w:rPr>
          <w:rFonts w:ascii="Times New Roman" w:hAnsi="Times New Roman" w:cs="Times New Roman"/>
        </w:rPr>
        <w:t xml:space="preserve">енком приобретение и повторение </w:t>
      </w:r>
      <w:r w:rsidRPr="008E22A9">
        <w:rPr>
          <w:rFonts w:ascii="Times New Roman" w:hAnsi="Times New Roman" w:cs="Times New Roman"/>
        </w:rPr>
        <w:t>различного опыта общения и взаимодействия с л</w:t>
      </w:r>
      <w:r w:rsidR="005034BA">
        <w:rPr>
          <w:rFonts w:ascii="Times New Roman" w:hAnsi="Times New Roman" w:cs="Times New Roman"/>
        </w:rPr>
        <w:t xml:space="preserve">юдьми в различных группах, </w:t>
      </w:r>
      <w:r w:rsidRPr="008E22A9">
        <w:rPr>
          <w:rFonts w:ascii="Times New Roman" w:hAnsi="Times New Roman" w:cs="Times New Roman"/>
        </w:rPr>
        <w:t>командах, сообществах и общественных структу</w:t>
      </w:r>
      <w:r w:rsidR="005034BA">
        <w:rPr>
          <w:rFonts w:ascii="Times New Roman" w:hAnsi="Times New Roman" w:cs="Times New Roman"/>
        </w:rPr>
        <w:t xml:space="preserve">рах с взрослыми, сверстниками и </w:t>
      </w:r>
      <w:r w:rsidRPr="008E22A9">
        <w:rPr>
          <w:rFonts w:ascii="Times New Roman" w:hAnsi="Times New Roman" w:cs="Times New Roman"/>
        </w:rPr>
        <w:t>младшими детьми.</w:t>
      </w:r>
      <w:r w:rsidR="005034BA">
        <w:rPr>
          <w:rFonts w:ascii="Times New Roman" w:hAnsi="Times New Roman" w:cs="Times New Roman"/>
        </w:rPr>
        <w:t xml:space="preserve"> Это также освоение позитивного </w:t>
      </w:r>
      <w:r w:rsidRPr="008E22A9">
        <w:rPr>
          <w:rFonts w:ascii="Times New Roman" w:hAnsi="Times New Roman" w:cs="Times New Roman"/>
        </w:rPr>
        <w:t>жизненного опыта сопереживания, доброжелател</w:t>
      </w:r>
      <w:r w:rsidR="005034BA">
        <w:rPr>
          <w:rFonts w:ascii="Times New Roman" w:hAnsi="Times New Roman" w:cs="Times New Roman"/>
        </w:rPr>
        <w:t xml:space="preserve">ьности и любви, дружбы, помощи, </w:t>
      </w:r>
      <w:r w:rsidRPr="008E22A9">
        <w:rPr>
          <w:rFonts w:ascii="Times New Roman" w:hAnsi="Times New Roman" w:cs="Times New Roman"/>
        </w:rPr>
        <w:t>заботы, альтруизма, а также негативного опыта недовольства, обиды, ревности,</w:t>
      </w:r>
    </w:p>
    <w:p w:rsidR="00BB378B" w:rsidRPr="005034BA" w:rsidRDefault="00BB378B" w:rsidP="00BB378B">
      <w:pPr>
        <w:spacing w:line="276" w:lineRule="auto"/>
        <w:jc w:val="both"/>
        <w:rPr>
          <w:rFonts w:ascii="Times New Roman" w:hAnsi="Times New Roman" w:cs="Times New Roman"/>
          <w:b/>
          <w:i/>
        </w:rPr>
      </w:pPr>
      <w:r w:rsidRPr="00BB378B">
        <w:rPr>
          <w:rFonts w:ascii="Times New Roman" w:hAnsi="Times New Roman" w:cs="Times New Roman"/>
        </w:rPr>
        <w:t>протеста, грубости. От того, что именно будет пр</w:t>
      </w:r>
      <w:r w:rsidR="005034BA">
        <w:rPr>
          <w:rFonts w:ascii="Times New Roman" w:hAnsi="Times New Roman" w:cs="Times New Roman"/>
        </w:rPr>
        <w:t xml:space="preserve">актиковать ребенок, зависит его </w:t>
      </w:r>
      <w:r w:rsidRPr="00BB378B">
        <w:rPr>
          <w:rFonts w:ascii="Times New Roman" w:hAnsi="Times New Roman" w:cs="Times New Roman"/>
        </w:rPr>
        <w:t>характер, система ценностей, стиль жизнед</w:t>
      </w:r>
      <w:r w:rsidR="005034BA">
        <w:rPr>
          <w:rFonts w:ascii="Times New Roman" w:hAnsi="Times New Roman" w:cs="Times New Roman"/>
        </w:rPr>
        <w:t xml:space="preserve">еятельности, дальнейшая судьба. </w:t>
      </w:r>
      <w:proofErr w:type="gramStart"/>
      <w:r w:rsidRPr="00BB378B">
        <w:rPr>
          <w:rFonts w:ascii="Times New Roman" w:hAnsi="Times New Roman" w:cs="Times New Roman"/>
        </w:rPr>
        <w:t>Выбор культурных практик воспитанниками с</w:t>
      </w:r>
      <w:r w:rsidR="005034BA">
        <w:rPr>
          <w:rFonts w:ascii="Times New Roman" w:hAnsi="Times New Roman" w:cs="Times New Roman"/>
        </w:rPr>
        <w:t xml:space="preserve">таршей и подготовительной групп </w:t>
      </w:r>
      <w:r w:rsidRPr="00BB378B">
        <w:rPr>
          <w:rFonts w:ascii="Times New Roman" w:hAnsi="Times New Roman" w:cs="Times New Roman"/>
        </w:rPr>
        <w:t xml:space="preserve">происходит ежедневно в начале утреннего </w:t>
      </w:r>
      <w:r w:rsidR="005034BA">
        <w:rPr>
          <w:rFonts w:ascii="Times New Roman" w:hAnsi="Times New Roman" w:cs="Times New Roman"/>
        </w:rPr>
        <w:t xml:space="preserve">круга, в зависимости от детских </w:t>
      </w:r>
      <w:r w:rsidRPr="00BB378B">
        <w:rPr>
          <w:rFonts w:ascii="Times New Roman" w:hAnsi="Times New Roman" w:cs="Times New Roman"/>
        </w:rPr>
        <w:t>интересов и предпочтений.</w:t>
      </w:r>
      <w:proofErr w:type="gramEnd"/>
      <w:r w:rsidRPr="00BB378B">
        <w:rPr>
          <w:rFonts w:ascii="Times New Roman" w:hAnsi="Times New Roman" w:cs="Times New Roman"/>
        </w:rPr>
        <w:t xml:space="preserve"> Из пяти альтерн</w:t>
      </w:r>
      <w:r w:rsidR="005034BA">
        <w:rPr>
          <w:rFonts w:ascii="Times New Roman" w:hAnsi="Times New Roman" w:cs="Times New Roman"/>
        </w:rPr>
        <w:t xml:space="preserve">ативных культурных практик дети </w:t>
      </w:r>
      <w:r w:rsidRPr="00BB378B">
        <w:rPr>
          <w:rFonts w:ascii="Times New Roman" w:hAnsi="Times New Roman" w:cs="Times New Roman"/>
        </w:rPr>
        <w:t>выбирают две или три. В первой половине д</w:t>
      </w:r>
      <w:r w:rsidR="005034BA">
        <w:rPr>
          <w:rFonts w:ascii="Times New Roman" w:hAnsi="Times New Roman" w:cs="Times New Roman"/>
        </w:rPr>
        <w:t xml:space="preserve">ня предлагается </w:t>
      </w:r>
      <w:r w:rsidR="005034BA" w:rsidRPr="005034BA">
        <w:rPr>
          <w:rFonts w:ascii="Times New Roman" w:hAnsi="Times New Roman" w:cs="Times New Roman"/>
          <w:b/>
          <w:i/>
        </w:rPr>
        <w:t xml:space="preserve">выбор следующих </w:t>
      </w:r>
      <w:r w:rsidRPr="005034BA">
        <w:rPr>
          <w:rFonts w:ascii="Times New Roman" w:hAnsi="Times New Roman" w:cs="Times New Roman"/>
          <w:b/>
          <w:i/>
        </w:rPr>
        <w:t>культурных практик: центр изобразительной деят</w:t>
      </w:r>
      <w:r w:rsidR="005034BA" w:rsidRPr="005034BA">
        <w:rPr>
          <w:rFonts w:ascii="Times New Roman" w:hAnsi="Times New Roman" w:cs="Times New Roman"/>
          <w:b/>
          <w:i/>
        </w:rPr>
        <w:t xml:space="preserve">ельности, центр математического </w:t>
      </w:r>
      <w:r w:rsidRPr="005034BA">
        <w:rPr>
          <w:rFonts w:ascii="Times New Roman" w:hAnsi="Times New Roman" w:cs="Times New Roman"/>
          <w:b/>
          <w:i/>
        </w:rPr>
        <w:t>развития, центр науки и естествознания, центр раз</w:t>
      </w:r>
      <w:r w:rsidR="005034BA">
        <w:rPr>
          <w:rFonts w:ascii="Times New Roman" w:hAnsi="Times New Roman" w:cs="Times New Roman"/>
          <w:b/>
          <w:i/>
        </w:rPr>
        <w:t xml:space="preserve">вития речи и основ грамотности, </w:t>
      </w:r>
      <w:r w:rsidRPr="005034BA">
        <w:rPr>
          <w:rFonts w:ascii="Times New Roman" w:hAnsi="Times New Roman" w:cs="Times New Roman"/>
          <w:b/>
          <w:i/>
        </w:rPr>
        <w:t>центр физической культуры</w:t>
      </w:r>
      <w:r w:rsidRPr="00BB378B">
        <w:rPr>
          <w:rFonts w:ascii="Times New Roman" w:hAnsi="Times New Roman" w:cs="Times New Roman"/>
        </w:rPr>
        <w:t>. Для культурных практик первой половины дняопределяется тема недели, при этом содержание практик ежедневно определяетсядетьми, воздействие педагога при этом носит ориентирующий характер.</w:t>
      </w:r>
    </w:p>
    <w:p w:rsidR="00BB378B" w:rsidRPr="00BB378B" w:rsidRDefault="00BB378B" w:rsidP="00BB378B">
      <w:pPr>
        <w:spacing w:line="276" w:lineRule="auto"/>
        <w:jc w:val="both"/>
        <w:rPr>
          <w:rFonts w:ascii="Times New Roman" w:hAnsi="Times New Roman" w:cs="Times New Roman"/>
        </w:rPr>
      </w:pPr>
      <w:r w:rsidRPr="00BB378B">
        <w:rPr>
          <w:rFonts w:ascii="Times New Roman" w:hAnsi="Times New Roman" w:cs="Times New Roman"/>
        </w:rPr>
        <w:t>Во второй половине дня продолжается выбор культурных практик, к чему</w:t>
      </w:r>
    </w:p>
    <w:p w:rsidR="00BB378B" w:rsidRPr="00BB378B" w:rsidRDefault="00BB378B" w:rsidP="00BB378B">
      <w:pPr>
        <w:spacing w:line="276" w:lineRule="auto"/>
        <w:jc w:val="both"/>
        <w:rPr>
          <w:rFonts w:ascii="Times New Roman" w:hAnsi="Times New Roman" w:cs="Times New Roman"/>
        </w:rPr>
      </w:pPr>
      <w:r w:rsidRPr="00BB378B">
        <w:rPr>
          <w:rFonts w:ascii="Times New Roman" w:hAnsi="Times New Roman" w:cs="Times New Roman"/>
        </w:rPr>
        <w:t>присоединяются воспитанники второй младшей и средней групп. Вторая половина</w:t>
      </w:r>
    </w:p>
    <w:p w:rsidR="00BB378B" w:rsidRPr="00BB378B" w:rsidRDefault="00BB378B" w:rsidP="00BB378B">
      <w:pPr>
        <w:spacing w:line="276" w:lineRule="auto"/>
        <w:jc w:val="both"/>
        <w:rPr>
          <w:rFonts w:ascii="Times New Roman" w:hAnsi="Times New Roman" w:cs="Times New Roman"/>
        </w:rPr>
      </w:pPr>
      <w:r w:rsidRPr="00BB378B">
        <w:rPr>
          <w:rFonts w:ascii="Times New Roman" w:hAnsi="Times New Roman" w:cs="Times New Roman"/>
        </w:rPr>
        <w:t>дня предполагает реализацию, глав</w:t>
      </w:r>
      <w:r w:rsidR="005034BA">
        <w:rPr>
          <w:rFonts w:ascii="Times New Roman" w:hAnsi="Times New Roman" w:cs="Times New Roman"/>
        </w:rPr>
        <w:t xml:space="preserve">ным образом, культурных практик </w:t>
      </w:r>
      <w:r w:rsidRPr="00BB378B">
        <w:rPr>
          <w:rFonts w:ascii="Times New Roman" w:hAnsi="Times New Roman" w:cs="Times New Roman"/>
        </w:rPr>
        <w:t>дополнительного образования. Выбору де</w:t>
      </w:r>
      <w:r w:rsidR="005034BA">
        <w:rPr>
          <w:rFonts w:ascii="Times New Roman" w:hAnsi="Times New Roman" w:cs="Times New Roman"/>
        </w:rPr>
        <w:t xml:space="preserve">тей предлагается 2-3 культурных </w:t>
      </w:r>
      <w:r w:rsidRPr="00BB378B">
        <w:rPr>
          <w:rFonts w:ascii="Times New Roman" w:hAnsi="Times New Roman" w:cs="Times New Roman"/>
        </w:rPr>
        <w:t>практики из 4-6. Во второй половине выбору</w:t>
      </w:r>
      <w:r w:rsidR="005034BA">
        <w:rPr>
          <w:rFonts w:ascii="Times New Roman" w:hAnsi="Times New Roman" w:cs="Times New Roman"/>
        </w:rPr>
        <w:t xml:space="preserve"> детей представляются следующие </w:t>
      </w:r>
      <w:r w:rsidRPr="00BB378B">
        <w:rPr>
          <w:rFonts w:ascii="Times New Roman" w:hAnsi="Times New Roman" w:cs="Times New Roman"/>
        </w:rPr>
        <w:t>культурные практики: «Занимательные опыты</w:t>
      </w:r>
      <w:r w:rsidR="005034BA">
        <w:rPr>
          <w:rFonts w:ascii="Times New Roman" w:hAnsi="Times New Roman" w:cs="Times New Roman"/>
        </w:rPr>
        <w:t xml:space="preserve"> и эксперименты», «Научная </w:t>
      </w:r>
      <w:r w:rsidRPr="00BB378B">
        <w:rPr>
          <w:rFonts w:ascii="Times New Roman" w:hAnsi="Times New Roman" w:cs="Times New Roman"/>
        </w:rPr>
        <w:t>лаборатория», «Клуб любознательных техни</w:t>
      </w:r>
      <w:r w:rsidR="005034BA">
        <w:rPr>
          <w:rFonts w:ascii="Times New Roman" w:hAnsi="Times New Roman" w:cs="Times New Roman"/>
        </w:rPr>
        <w:t xml:space="preserve">ков», «Финансовая грамотность», </w:t>
      </w:r>
      <w:r w:rsidRPr="00BB378B">
        <w:rPr>
          <w:rFonts w:ascii="Times New Roman" w:hAnsi="Times New Roman" w:cs="Times New Roman"/>
        </w:rPr>
        <w:t xml:space="preserve"> «К школе готовы!», «</w:t>
      </w:r>
      <w:proofErr w:type="spellStart"/>
      <w:r w:rsidRPr="00BB378B">
        <w:rPr>
          <w:rFonts w:ascii="Times New Roman" w:hAnsi="Times New Roman" w:cs="Times New Roman"/>
        </w:rPr>
        <w:t>Лего</w:t>
      </w:r>
      <w:proofErr w:type="spellEnd"/>
      <w:r w:rsidRPr="00BB378B">
        <w:rPr>
          <w:rFonts w:ascii="Times New Roman" w:hAnsi="Times New Roman" w:cs="Times New Roman"/>
        </w:rPr>
        <w:t>-к</w:t>
      </w:r>
      <w:r w:rsidR="005034BA">
        <w:rPr>
          <w:rFonts w:ascii="Times New Roman" w:hAnsi="Times New Roman" w:cs="Times New Roman"/>
        </w:rPr>
        <w:t xml:space="preserve">онструирование», «Юный эколог»,  «Шашки для детей», </w:t>
      </w:r>
      <w:r w:rsidRPr="00BB378B">
        <w:rPr>
          <w:rFonts w:ascii="Times New Roman" w:hAnsi="Times New Roman" w:cs="Times New Roman"/>
        </w:rPr>
        <w:t>«Английский</w:t>
      </w:r>
      <w:r w:rsidR="005034BA">
        <w:rPr>
          <w:rFonts w:ascii="Times New Roman" w:hAnsi="Times New Roman" w:cs="Times New Roman"/>
        </w:rPr>
        <w:t xml:space="preserve"> для детей», «Цветные ладошки».</w:t>
      </w:r>
    </w:p>
    <w:p w:rsidR="00BB378B" w:rsidRPr="00BB378B" w:rsidRDefault="00BB378B" w:rsidP="00BB378B">
      <w:pPr>
        <w:spacing w:line="276" w:lineRule="auto"/>
        <w:jc w:val="both"/>
        <w:rPr>
          <w:rFonts w:ascii="Times New Roman" w:hAnsi="Times New Roman" w:cs="Times New Roman"/>
        </w:rPr>
      </w:pPr>
      <w:r w:rsidRPr="00BB378B">
        <w:rPr>
          <w:rFonts w:ascii="Times New Roman" w:hAnsi="Times New Roman" w:cs="Times New Roman"/>
        </w:rPr>
        <w:t>Детская инициатива проявляется в том, что ребё</w:t>
      </w:r>
      <w:r w:rsidR="005034BA">
        <w:rPr>
          <w:rFonts w:ascii="Times New Roman" w:hAnsi="Times New Roman" w:cs="Times New Roman"/>
        </w:rPr>
        <w:t xml:space="preserve">нок сам выражает своё намерение </w:t>
      </w:r>
      <w:r w:rsidRPr="00BB378B">
        <w:rPr>
          <w:rFonts w:ascii="Times New Roman" w:hAnsi="Times New Roman" w:cs="Times New Roman"/>
        </w:rPr>
        <w:t>и выбирает способы его реализации в ситуации,</w:t>
      </w:r>
      <w:r w:rsidR="005034BA">
        <w:rPr>
          <w:rFonts w:ascii="Times New Roman" w:hAnsi="Times New Roman" w:cs="Times New Roman"/>
        </w:rPr>
        <w:t xml:space="preserve"> когда взрослый не ставит перед </w:t>
      </w:r>
      <w:r w:rsidRPr="00BB378B">
        <w:rPr>
          <w:rFonts w:ascii="Times New Roman" w:hAnsi="Times New Roman" w:cs="Times New Roman"/>
        </w:rPr>
        <w:t>ним такой задачи. Инициативное действие требуе</w:t>
      </w:r>
      <w:r w:rsidR="005034BA">
        <w:rPr>
          <w:rFonts w:ascii="Times New Roman" w:hAnsi="Times New Roman" w:cs="Times New Roman"/>
        </w:rPr>
        <w:t xml:space="preserve">т от ребёнка целеустремлённости </w:t>
      </w:r>
      <w:r w:rsidRPr="00BB378B">
        <w:rPr>
          <w:rFonts w:ascii="Times New Roman" w:hAnsi="Times New Roman" w:cs="Times New Roman"/>
        </w:rPr>
        <w:t>и доведения своего действия до конца. Для разви</w:t>
      </w:r>
      <w:r w:rsidR="005034BA">
        <w:rPr>
          <w:rFonts w:ascii="Times New Roman" w:hAnsi="Times New Roman" w:cs="Times New Roman"/>
        </w:rPr>
        <w:t xml:space="preserve">тия инициативы, как и для </w:t>
      </w:r>
      <w:r w:rsidRPr="00BB378B">
        <w:rPr>
          <w:rFonts w:ascii="Times New Roman" w:hAnsi="Times New Roman" w:cs="Times New Roman"/>
        </w:rPr>
        <w:t xml:space="preserve">развития самостоятельности, необходимо, чтобы </w:t>
      </w:r>
      <w:r w:rsidR="005034BA">
        <w:rPr>
          <w:rFonts w:ascii="Times New Roman" w:hAnsi="Times New Roman" w:cs="Times New Roman"/>
        </w:rPr>
        <w:t xml:space="preserve">распорядок дня оставлял ребёнку </w:t>
      </w:r>
      <w:r w:rsidRPr="00BB378B">
        <w:rPr>
          <w:rFonts w:ascii="Times New Roman" w:hAnsi="Times New Roman" w:cs="Times New Roman"/>
        </w:rPr>
        <w:t>место для выбора, реализации своих намер</w:t>
      </w:r>
      <w:r w:rsidR="005034BA">
        <w:rPr>
          <w:rFonts w:ascii="Times New Roman" w:hAnsi="Times New Roman" w:cs="Times New Roman"/>
        </w:rPr>
        <w:t xml:space="preserve">ений и действий по собственному </w:t>
      </w:r>
      <w:r w:rsidRPr="00BB378B">
        <w:rPr>
          <w:rFonts w:ascii="Times New Roman" w:hAnsi="Times New Roman" w:cs="Times New Roman"/>
        </w:rPr>
        <w:t>замыслу, а предметно-пространственная среда</w:t>
      </w:r>
      <w:r w:rsidR="005034BA">
        <w:rPr>
          <w:rFonts w:ascii="Times New Roman" w:hAnsi="Times New Roman" w:cs="Times New Roman"/>
        </w:rPr>
        <w:t xml:space="preserve"> давала широкие возможности для </w:t>
      </w:r>
      <w:r w:rsidRPr="00BB378B">
        <w:rPr>
          <w:rFonts w:ascii="Times New Roman" w:hAnsi="Times New Roman" w:cs="Times New Roman"/>
        </w:rPr>
        <w:t>рождения но</w:t>
      </w:r>
      <w:r w:rsidR="005034BA">
        <w:rPr>
          <w:rFonts w:ascii="Times New Roman" w:hAnsi="Times New Roman" w:cs="Times New Roman"/>
        </w:rPr>
        <w:t xml:space="preserve">вых идей и экспериментирования. </w:t>
      </w:r>
      <w:r w:rsidRPr="00BB378B">
        <w:rPr>
          <w:rFonts w:ascii="Times New Roman" w:hAnsi="Times New Roman" w:cs="Times New Roman"/>
        </w:rPr>
        <w:t>Специфика реализация образовательного проц</w:t>
      </w:r>
      <w:r w:rsidR="005034BA">
        <w:rPr>
          <w:rFonts w:ascii="Times New Roman" w:hAnsi="Times New Roman" w:cs="Times New Roman"/>
        </w:rPr>
        <w:t xml:space="preserve">есса в соответствии с ООП МБДОУ </w:t>
      </w:r>
      <w:r w:rsidRPr="00BB378B">
        <w:rPr>
          <w:rFonts w:ascii="Times New Roman" w:hAnsi="Times New Roman" w:cs="Times New Roman"/>
        </w:rPr>
        <w:t>подразумевает сочетание классического,</w:t>
      </w:r>
      <w:r w:rsidR="005034BA">
        <w:rPr>
          <w:rFonts w:ascii="Times New Roman" w:hAnsi="Times New Roman" w:cs="Times New Roman"/>
        </w:rPr>
        <w:t xml:space="preserve"> комбинированного и нелинейного </w:t>
      </w:r>
      <w:r w:rsidRPr="00BB378B">
        <w:rPr>
          <w:rFonts w:ascii="Times New Roman" w:hAnsi="Times New Roman" w:cs="Times New Roman"/>
        </w:rPr>
        <w:t xml:space="preserve">расписания в соответствии с возрастными группами, как для основной, так и </w:t>
      </w:r>
      <w:r w:rsidR="005034BA">
        <w:rPr>
          <w:rFonts w:ascii="Times New Roman" w:hAnsi="Times New Roman" w:cs="Times New Roman"/>
        </w:rPr>
        <w:t xml:space="preserve">для </w:t>
      </w:r>
      <w:r w:rsidRPr="00BB378B">
        <w:rPr>
          <w:rFonts w:ascii="Times New Roman" w:hAnsi="Times New Roman" w:cs="Times New Roman"/>
        </w:rPr>
        <w:t>вариативной части образовательной деят</w:t>
      </w:r>
      <w:r w:rsidR="005034BA">
        <w:rPr>
          <w:rFonts w:ascii="Times New Roman" w:hAnsi="Times New Roman" w:cs="Times New Roman"/>
        </w:rPr>
        <w:t xml:space="preserve">ельности, а также подразумевает </w:t>
      </w:r>
      <w:r w:rsidRPr="00BB378B">
        <w:rPr>
          <w:rFonts w:ascii="Times New Roman" w:hAnsi="Times New Roman" w:cs="Times New Roman"/>
        </w:rPr>
        <w:t>свободный выбор видов и форм реализации</w:t>
      </w:r>
      <w:r w:rsidR="005034BA">
        <w:rPr>
          <w:rFonts w:ascii="Times New Roman" w:hAnsi="Times New Roman" w:cs="Times New Roman"/>
        </w:rPr>
        <w:t xml:space="preserve"> деятельности детьми в режимных </w:t>
      </w:r>
      <w:r w:rsidRPr="00BB378B">
        <w:rPr>
          <w:rFonts w:ascii="Times New Roman" w:hAnsi="Times New Roman" w:cs="Times New Roman"/>
        </w:rPr>
        <w:t>моментах. Такой подход в сочетании с орга</w:t>
      </w:r>
      <w:r w:rsidR="005034BA">
        <w:rPr>
          <w:rFonts w:ascii="Times New Roman" w:hAnsi="Times New Roman" w:cs="Times New Roman"/>
        </w:rPr>
        <w:t>низацией развивающей предметно-</w:t>
      </w:r>
      <w:r w:rsidRPr="00BB378B">
        <w:rPr>
          <w:rFonts w:ascii="Times New Roman" w:hAnsi="Times New Roman" w:cs="Times New Roman"/>
        </w:rPr>
        <w:t>пространственной среды ДОУ в соответст</w:t>
      </w:r>
      <w:r w:rsidR="005034BA">
        <w:rPr>
          <w:rFonts w:ascii="Times New Roman" w:hAnsi="Times New Roman" w:cs="Times New Roman"/>
        </w:rPr>
        <w:t xml:space="preserve">вии с ФГОС </w:t>
      </w:r>
      <w:proofErr w:type="gramStart"/>
      <w:r w:rsidR="005034BA">
        <w:rPr>
          <w:rFonts w:ascii="Times New Roman" w:hAnsi="Times New Roman" w:cs="Times New Roman"/>
        </w:rPr>
        <w:t>ДО</w:t>
      </w:r>
      <w:proofErr w:type="gramEnd"/>
      <w:r w:rsidR="005034BA">
        <w:rPr>
          <w:rFonts w:ascii="Times New Roman" w:hAnsi="Times New Roman" w:cs="Times New Roman"/>
        </w:rPr>
        <w:t xml:space="preserve"> даёт обширные</w:t>
      </w:r>
      <w:r w:rsidRPr="00BB378B">
        <w:rPr>
          <w:rFonts w:ascii="Times New Roman" w:hAnsi="Times New Roman" w:cs="Times New Roman"/>
        </w:rPr>
        <w:t xml:space="preserve">возможности </w:t>
      </w:r>
      <w:proofErr w:type="gramStart"/>
      <w:r w:rsidRPr="00BB378B">
        <w:rPr>
          <w:rFonts w:ascii="Times New Roman" w:hAnsi="Times New Roman" w:cs="Times New Roman"/>
        </w:rPr>
        <w:t>для</w:t>
      </w:r>
      <w:proofErr w:type="gramEnd"/>
      <w:r w:rsidRPr="00BB378B">
        <w:rPr>
          <w:rFonts w:ascii="Times New Roman" w:hAnsi="Times New Roman" w:cs="Times New Roman"/>
        </w:rPr>
        <w:t xml:space="preserve"> поддержки и развития детской инициативы.</w:t>
      </w:r>
    </w:p>
    <w:p w:rsidR="00BB378B" w:rsidRPr="00BB378B" w:rsidRDefault="00BB378B" w:rsidP="00BB378B">
      <w:pPr>
        <w:spacing w:line="276" w:lineRule="auto"/>
        <w:jc w:val="both"/>
        <w:rPr>
          <w:rFonts w:ascii="Times New Roman" w:hAnsi="Times New Roman" w:cs="Times New Roman"/>
        </w:rPr>
      </w:pPr>
      <w:r w:rsidRPr="005034BA">
        <w:rPr>
          <w:rFonts w:ascii="Times New Roman" w:hAnsi="Times New Roman" w:cs="Times New Roman"/>
          <w:b/>
        </w:rPr>
        <w:t>Общие требования развития детской инициативы и самостоятельности</w:t>
      </w:r>
      <w:r w:rsidRPr="00BB378B">
        <w:rPr>
          <w:rFonts w:ascii="Times New Roman" w:hAnsi="Times New Roman" w:cs="Times New Roman"/>
        </w:rPr>
        <w:t>:</w:t>
      </w:r>
    </w:p>
    <w:p w:rsidR="00BB378B" w:rsidRPr="00BB378B" w:rsidRDefault="00BB378B" w:rsidP="00BB378B">
      <w:pPr>
        <w:spacing w:line="276" w:lineRule="auto"/>
        <w:jc w:val="both"/>
        <w:rPr>
          <w:rFonts w:ascii="Times New Roman" w:hAnsi="Times New Roman" w:cs="Times New Roman"/>
        </w:rPr>
      </w:pPr>
      <w:r w:rsidRPr="00BB378B">
        <w:rPr>
          <w:rFonts w:ascii="Times New Roman" w:hAnsi="Times New Roman" w:cs="Times New Roman"/>
        </w:rPr>
        <w:t>- развивать активный интерес детей к</w:t>
      </w:r>
      <w:r w:rsidR="005034BA">
        <w:rPr>
          <w:rFonts w:ascii="Times New Roman" w:hAnsi="Times New Roman" w:cs="Times New Roman"/>
        </w:rPr>
        <w:t xml:space="preserve"> окружающему миру, стремление к </w:t>
      </w:r>
      <w:r w:rsidRPr="00BB378B">
        <w:rPr>
          <w:rFonts w:ascii="Times New Roman" w:hAnsi="Times New Roman" w:cs="Times New Roman"/>
        </w:rPr>
        <w:t>получению новых знаний и умений;</w:t>
      </w:r>
    </w:p>
    <w:p w:rsidR="00BB378B" w:rsidRPr="00BB378B" w:rsidRDefault="00BB378B" w:rsidP="00BB378B">
      <w:pPr>
        <w:spacing w:line="276" w:lineRule="auto"/>
        <w:jc w:val="both"/>
        <w:rPr>
          <w:rFonts w:ascii="Times New Roman" w:hAnsi="Times New Roman" w:cs="Times New Roman"/>
        </w:rPr>
      </w:pPr>
      <w:r w:rsidRPr="00BB378B">
        <w:rPr>
          <w:rFonts w:ascii="Times New Roman" w:hAnsi="Times New Roman" w:cs="Times New Roman"/>
        </w:rPr>
        <w:lastRenderedPageBreak/>
        <w:t xml:space="preserve">- создавать разнообразные </w:t>
      </w:r>
      <w:r w:rsidR="005034BA">
        <w:rPr>
          <w:rFonts w:ascii="Times New Roman" w:hAnsi="Times New Roman" w:cs="Times New Roman"/>
        </w:rPr>
        <w:t xml:space="preserve">условия и ситуации, побуждающие </w:t>
      </w:r>
      <w:r w:rsidRPr="00BB378B">
        <w:rPr>
          <w:rFonts w:ascii="Times New Roman" w:hAnsi="Times New Roman" w:cs="Times New Roman"/>
        </w:rPr>
        <w:t>детей к активному применению знаний, умений,</w:t>
      </w:r>
      <w:r w:rsidR="005034BA">
        <w:rPr>
          <w:rFonts w:ascii="Times New Roman" w:hAnsi="Times New Roman" w:cs="Times New Roman"/>
        </w:rPr>
        <w:t xml:space="preserve"> способов деятельности в </w:t>
      </w:r>
      <w:r w:rsidRPr="00BB378B">
        <w:rPr>
          <w:rFonts w:ascii="Times New Roman" w:hAnsi="Times New Roman" w:cs="Times New Roman"/>
        </w:rPr>
        <w:t>личном опыте;</w:t>
      </w:r>
    </w:p>
    <w:p w:rsidR="00BB378B" w:rsidRPr="00BB378B" w:rsidRDefault="00BB378B" w:rsidP="00BB378B">
      <w:pPr>
        <w:spacing w:line="276" w:lineRule="auto"/>
        <w:jc w:val="both"/>
        <w:rPr>
          <w:rFonts w:ascii="Times New Roman" w:hAnsi="Times New Roman" w:cs="Times New Roman"/>
        </w:rPr>
      </w:pPr>
      <w:r w:rsidRPr="00BB378B">
        <w:rPr>
          <w:rFonts w:ascii="Times New Roman" w:hAnsi="Times New Roman" w:cs="Times New Roman"/>
        </w:rPr>
        <w:t>- постоянно расширять область задач, которые дети решают самостоятельно;</w:t>
      </w:r>
    </w:p>
    <w:p w:rsidR="00BB378B" w:rsidRPr="00BB378B" w:rsidRDefault="00BB378B" w:rsidP="00BB378B">
      <w:pPr>
        <w:spacing w:line="276" w:lineRule="auto"/>
        <w:jc w:val="both"/>
        <w:rPr>
          <w:rFonts w:ascii="Times New Roman" w:hAnsi="Times New Roman" w:cs="Times New Roman"/>
        </w:rPr>
      </w:pPr>
      <w:r w:rsidRPr="00BB378B">
        <w:rPr>
          <w:rFonts w:ascii="Times New Roman" w:hAnsi="Times New Roman" w:cs="Times New Roman"/>
        </w:rPr>
        <w:t>- постепенно выдвигать перед детьми более сложн</w:t>
      </w:r>
      <w:r w:rsidR="005034BA">
        <w:rPr>
          <w:rFonts w:ascii="Times New Roman" w:hAnsi="Times New Roman" w:cs="Times New Roman"/>
        </w:rPr>
        <w:t xml:space="preserve">ые задачи, требующие </w:t>
      </w:r>
      <w:r w:rsidRPr="00BB378B">
        <w:rPr>
          <w:rFonts w:ascii="Times New Roman" w:hAnsi="Times New Roman" w:cs="Times New Roman"/>
        </w:rPr>
        <w:t>сообразительности, творчества, поиска н</w:t>
      </w:r>
      <w:r w:rsidR="005034BA">
        <w:rPr>
          <w:rFonts w:ascii="Times New Roman" w:hAnsi="Times New Roman" w:cs="Times New Roman"/>
        </w:rPr>
        <w:t xml:space="preserve">овых подходов, поощрять детскую </w:t>
      </w:r>
      <w:r w:rsidRPr="00BB378B">
        <w:rPr>
          <w:rFonts w:ascii="Times New Roman" w:hAnsi="Times New Roman" w:cs="Times New Roman"/>
        </w:rPr>
        <w:t>инициативу;</w:t>
      </w:r>
    </w:p>
    <w:p w:rsidR="00BB378B" w:rsidRPr="00BB378B" w:rsidRDefault="00BB378B" w:rsidP="00BB378B">
      <w:pPr>
        <w:spacing w:line="276" w:lineRule="auto"/>
        <w:jc w:val="both"/>
        <w:rPr>
          <w:rFonts w:ascii="Times New Roman" w:hAnsi="Times New Roman" w:cs="Times New Roman"/>
        </w:rPr>
      </w:pPr>
      <w:r w:rsidRPr="00BB378B">
        <w:rPr>
          <w:rFonts w:ascii="Times New Roman" w:hAnsi="Times New Roman" w:cs="Times New Roman"/>
        </w:rPr>
        <w:t xml:space="preserve">- тренировать волю детей, поддерживать </w:t>
      </w:r>
      <w:r w:rsidR="005034BA">
        <w:rPr>
          <w:rFonts w:ascii="Times New Roman" w:hAnsi="Times New Roman" w:cs="Times New Roman"/>
        </w:rPr>
        <w:t xml:space="preserve">желание преодолевать трудности, </w:t>
      </w:r>
      <w:r w:rsidRPr="00BB378B">
        <w:rPr>
          <w:rFonts w:ascii="Times New Roman" w:hAnsi="Times New Roman" w:cs="Times New Roman"/>
        </w:rPr>
        <w:t>доводить начатое дело до конца;</w:t>
      </w:r>
    </w:p>
    <w:p w:rsidR="00BB378B" w:rsidRPr="00BB378B" w:rsidRDefault="00BB378B" w:rsidP="00BB378B">
      <w:pPr>
        <w:spacing w:line="276" w:lineRule="auto"/>
        <w:jc w:val="both"/>
        <w:rPr>
          <w:rFonts w:ascii="Times New Roman" w:hAnsi="Times New Roman" w:cs="Times New Roman"/>
        </w:rPr>
      </w:pPr>
      <w:r w:rsidRPr="00BB378B">
        <w:rPr>
          <w:rFonts w:ascii="Times New Roman" w:hAnsi="Times New Roman" w:cs="Times New Roman"/>
        </w:rPr>
        <w:t>- ориентировать дошкольников на получение хорошего результата.</w:t>
      </w:r>
    </w:p>
    <w:p w:rsidR="00BB378B" w:rsidRPr="00BB378B" w:rsidRDefault="00BB378B" w:rsidP="00BB378B">
      <w:pPr>
        <w:spacing w:line="276" w:lineRule="auto"/>
        <w:jc w:val="both"/>
        <w:rPr>
          <w:rFonts w:ascii="Times New Roman" w:hAnsi="Times New Roman" w:cs="Times New Roman"/>
        </w:rPr>
      </w:pPr>
      <w:r w:rsidRPr="00BB378B">
        <w:rPr>
          <w:rFonts w:ascii="Times New Roman" w:hAnsi="Times New Roman" w:cs="Times New Roman"/>
        </w:rPr>
        <w:t>- своевременно обраща</w:t>
      </w:r>
      <w:r w:rsidR="005034BA">
        <w:rPr>
          <w:rFonts w:ascii="Times New Roman" w:hAnsi="Times New Roman" w:cs="Times New Roman"/>
        </w:rPr>
        <w:t xml:space="preserve">ть внимание на детей, постоянно </w:t>
      </w:r>
      <w:r w:rsidRPr="00BB378B">
        <w:rPr>
          <w:rFonts w:ascii="Times New Roman" w:hAnsi="Times New Roman" w:cs="Times New Roman"/>
        </w:rPr>
        <w:t>проявляющих небрежность, торопли</w:t>
      </w:r>
      <w:r w:rsidR="005034BA">
        <w:rPr>
          <w:rFonts w:ascii="Times New Roman" w:hAnsi="Times New Roman" w:cs="Times New Roman"/>
        </w:rPr>
        <w:t xml:space="preserve">вость, равнодушие к результату, </w:t>
      </w:r>
      <w:r w:rsidRPr="00BB378B">
        <w:rPr>
          <w:rFonts w:ascii="Times New Roman" w:hAnsi="Times New Roman" w:cs="Times New Roman"/>
        </w:rPr>
        <w:t>склонных не завершать работу.</w:t>
      </w:r>
    </w:p>
    <w:p w:rsidR="00BB378B" w:rsidRPr="00BB378B" w:rsidRDefault="00BB378B" w:rsidP="00BB378B">
      <w:pPr>
        <w:spacing w:line="276" w:lineRule="auto"/>
        <w:jc w:val="both"/>
        <w:rPr>
          <w:rFonts w:ascii="Times New Roman" w:hAnsi="Times New Roman" w:cs="Times New Roman"/>
        </w:rPr>
      </w:pPr>
      <w:r w:rsidRPr="00BB378B">
        <w:rPr>
          <w:rFonts w:ascii="Times New Roman" w:hAnsi="Times New Roman" w:cs="Times New Roman"/>
        </w:rPr>
        <w:t>- «дозировать» помощь детям. Если ситуация под</w:t>
      </w:r>
      <w:r w:rsidR="005034BA">
        <w:rPr>
          <w:rFonts w:ascii="Times New Roman" w:hAnsi="Times New Roman" w:cs="Times New Roman"/>
        </w:rPr>
        <w:t xml:space="preserve">обна той, в которой </w:t>
      </w:r>
      <w:r w:rsidRPr="00BB378B">
        <w:rPr>
          <w:rFonts w:ascii="Times New Roman" w:hAnsi="Times New Roman" w:cs="Times New Roman"/>
        </w:rPr>
        <w:t>ребенок действовал раньше, но его сдерживает</w:t>
      </w:r>
      <w:r w:rsidR="005034BA">
        <w:rPr>
          <w:rFonts w:ascii="Times New Roman" w:hAnsi="Times New Roman" w:cs="Times New Roman"/>
        </w:rPr>
        <w:t xml:space="preserve"> новизна обстановки, достаточно </w:t>
      </w:r>
      <w:r w:rsidRPr="00BB378B">
        <w:rPr>
          <w:rFonts w:ascii="Times New Roman" w:hAnsi="Times New Roman" w:cs="Times New Roman"/>
        </w:rPr>
        <w:t xml:space="preserve">просто намекнуть, посоветовать вспомнить, </w:t>
      </w:r>
      <w:r w:rsidR="005034BA">
        <w:rPr>
          <w:rFonts w:ascii="Times New Roman" w:hAnsi="Times New Roman" w:cs="Times New Roman"/>
        </w:rPr>
        <w:t xml:space="preserve">как он действовал в аналогичном </w:t>
      </w:r>
      <w:r w:rsidRPr="00BB378B">
        <w:rPr>
          <w:rFonts w:ascii="Times New Roman" w:hAnsi="Times New Roman" w:cs="Times New Roman"/>
        </w:rPr>
        <w:t>случае;</w:t>
      </w:r>
    </w:p>
    <w:p w:rsidR="00BB378B" w:rsidRPr="00BB378B" w:rsidRDefault="00BB378B" w:rsidP="00BB378B">
      <w:pPr>
        <w:spacing w:line="276" w:lineRule="auto"/>
        <w:jc w:val="both"/>
        <w:rPr>
          <w:rFonts w:ascii="Times New Roman" w:hAnsi="Times New Roman" w:cs="Times New Roman"/>
        </w:rPr>
      </w:pPr>
      <w:r w:rsidRPr="00BB378B">
        <w:rPr>
          <w:rFonts w:ascii="Times New Roman" w:hAnsi="Times New Roman" w:cs="Times New Roman"/>
        </w:rPr>
        <w:t>- поддерживать у детей чувство</w:t>
      </w:r>
      <w:r w:rsidR="005034BA">
        <w:rPr>
          <w:rFonts w:ascii="Times New Roman" w:hAnsi="Times New Roman" w:cs="Times New Roman"/>
        </w:rPr>
        <w:t xml:space="preserve"> гордости и радости от успешных </w:t>
      </w:r>
      <w:r w:rsidRPr="00BB378B">
        <w:rPr>
          <w:rFonts w:ascii="Times New Roman" w:hAnsi="Times New Roman" w:cs="Times New Roman"/>
        </w:rPr>
        <w:t>самостоятельных действий, подчеркивать роств</w:t>
      </w:r>
      <w:r w:rsidR="005034BA">
        <w:rPr>
          <w:rFonts w:ascii="Times New Roman" w:hAnsi="Times New Roman" w:cs="Times New Roman"/>
        </w:rPr>
        <w:t xml:space="preserve">озможностей и достижений </w:t>
      </w:r>
      <w:r w:rsidRPr="00BB378B">
        <w:rPr>
          <w:rFonts w:ascii="Times New Roman" w:hAnsi="Times New Roman" w:cs="Times New Roman"/>
        </w:rPr>
        <w:t>каждого ребенка, побуждать к проявлению инициативы и творчества.</w:t>
      </w:r>
    </w:p>
    <w:p w:rsidR="00BB378B" w:rsidRPr="00BB378B" w:rsidRDefault="00BB378B" w:rsidP="005034BA">
      <w:pPr>
        <w:spacing w:line="276" w:lineRule="auto"/>
        <w:jc w:val="both"/>
        <w:rPr>
          <w:rFonts w:ascii="Times New Roman" w:hAnsi="Times New Roman" w:cs="Times New Roman"/>
        </w:rPr>
      </w:pPr>
      <w:r w:rsidRPr="00BB378B">
        <w:rPr>
          <w:rFonts w:ascii="Times New Roman" w:hAnsi="Times New Roman" w:cs="Times New Roman"/>
        </w:rPr>
        <w:t>Основные формы и направления детс</w:t>
      </w:r>
      <w:r w:rsidR="005034BA">
        <w:rPr>
          <w:rFonts w:ascii="Times New Roman" w:hAnsi="Times New Roman" w:cs="Times New Roman"/>
        </w:rPr>
        <w:t xml:space="preserve">кой инициативы в соответствии с </w:t>
      </w:r>
      <w:r w:rsidRPr="00BB378B">
        <w:rPr>
          <w:rFonts w:ascii="Times New Roman" w:hAnsi="Times New Roman" w:cs="Times New Roman"/>
        </w:rPr>
        <w:t>инновационной п</w:t>
      </w:r>
      <w:r w:rsidR="005034BA">
        <w:rPr>
          <w:rFonts w:ascii="Times New Roman" w:hAnsi="Times New Roman" w:cs="Times New Roman"/>
        </w:rPr>
        <w:t>рограммой « От рождения до школы»</w:t>
      </w:r>
      <w:r w:rsidR="005034BA">
        <w:t xml:space="preserve"> (по</w:t>
      </w:r>
      <w:r w:rsidR="005034BA">
        <w:rPr>
          <w:rFonts w:ascii="Times New Roman" w:hAnsi="Times New Roman" w:cs="Times New Roman"/>
        </w:rPr>
        <w:t xml:space="preserve">д ред. Н. Е. </w:t>
      </w:r>
      <w:proofErr w:type="spellStart"/>
      <w:r w:rsidR="005034BA">
        <w:rPr>
          <w:rFonts w:ascii="Times New Roman" w:hAnsi="Times New Roman" w:cs="Times New Roman"/>
        </w:rPr>
        <w:t>Вераксы</w:t>
      </w:r>
      <w:proofErr w:type="spellEnd"/>
      <w:r w:rsidR="005034BA">
        <w:rPr>
          <w:rFonts w:ascii="Times New Roman" w:hAnsi="Times New Roman" w:cs="Times New Roman"/>
        </w:rPr>
        <w:t xml:space="preserve">, Т. С. </w:t>
      </w:r>
      <w:proofErr w:type="spellStart"/>
      <w:r w:rsidR="005034BA">
        <w:rPr>
          <w:rFonts w:ascii="Times New Roman" w:hAnsi="Times New Roman" w:cs="Times New Roman"/>
        </w:rPr>
        <w:t>Комаровой</w:t>
      </w:r>
      <w:proofErr w:type="gramStart"/>
      <w:r w:rsidR="005034BA">
        <w:rPr>
          <w:rFonts w:ascii="Times New Roman" w:hAnsi="Times New Roman" w:cs="Times New Roman"/>
        </w:rPr>
        <w:t>,</w:t>
      </w:r>
      <w:r w:rsidR="005034BA" w:rsidRPr="005034BA">
        <w:rPr>
          <w:rFonts w:ascii="Times New Roman" w:hAnsi="Times New Roman" w:cs="Times New Roman"/>
        </w:rPr>
        <w:t>Э</w:t>
      </w:r>
      <w:proofErr w:type="spellEnd"/>
      <w:proofErr w:type="gramEnd"/>
      <w:r w:rsidR="005034BA" w:rsidRPr="005034BA">
        <w:rPr>
          <w:rFonts w:ascii="Times New Roman" w:hAnsi="Times New Roman" w:cs="Times New Roman"/>
        </w:rPr>
        <w:t>. М. Дорофеевой</w:t>
      </w:r>
      <w:r w:rsidR="005034BA">
        <w:rPr>
          <w:rFonts w:ascii="Times New Roman" w:hAnsi="Times New Roman" w:cs="Times New Roman"/>
        </w:rPr>
        <w:t>, М.2019г):</w:t>
      </w:r>
    </w:p>
    <w:p w:rsidR="00BB378B" w:rsidRPr="005034BA" w:rsidRDefault="00BB378B" w:rsidP="00BB378B">
      <w:pPr>
        <w:spacing w:line="276" w:lineRule="auto"/>
        <w:jc w:val="both"/>
        <w:rPr>
          <w:rFonts w:ascii="Times New Roman" w:hAnsi="Times New Roman" w:cs="Times New Roman"/>
          <w:b/>
        </w:rPr>
      </w:pPr>
      <w:r w:rsidRPr="005034BA">
        <w:rPr>
          <w:rFonts w:ascii="Times New Roman" w:hAnsi="Times New Roman" w:cs="Times New Roman"/>
          <w:b/>
        </w:rPr>
        <w:t>Обогащённые игры в центрах активности</w:t>
      </w:r>
    </w:p>
    <w:p w:rsidR="00BB378B" w:rsidRPr="00BB378B" w:rsidRDefault="00BB378B" w:rsidP="00BB378B">
      <w:pPr>
        <w:spacing w:line="276" w:lineRule="auto"/>
        <w:jc w:val="both"/>
        <w:rPr>
          <w:rFonts w:ascii="Times New Roman" w:hAnsi="Times New Roman" w:cs="Times New Roman"/>
        </w:rPr>
      </w:pPr>
      <w:r w:rsidRPr="00BB378B">
        <w:rPr>
          <w:rFonts w:ascii="Times New Roman" w:hAnsi="Times New Roman" w:cs="Times New Roman"/>
        </w:rPr>
        <w:t>Предполагают реализацию свободной игров</w:t>
      </w:r>
      <w:r w:rsidR="005034BA">
        <w:rPr>
          <w:rFonts w:ascii="Times New Roman" w:hAnsi="Times New Roman" w:cs="Times New Roman"/>
        </w:rPr>
        <w:t xml:space="preserve">ой деятельности детей в центрах </w:t>
      </w:r>
      <w:r w:rsidRPr="00BB378B">
        <w:rPr>
          <w:rFonts w:ascii="Times New Roman" w:hAnsi="Times New Roman" w:cs="Times New Roman"/>
        </w:rPr>
        <w:t>активности, когда ребёнок сам выбирает</w:t>
      </w:r>
      <w:r w:rsidR="005034BA">
        <w:rPr>
          <w:rFonts w:ascii="Times New Roman" w:hAnsi="Times New Roman" w:cs="Times New Roman"/>
        </w:rPr>
        <w:t xml:space="preserve"> участников, способы и средства </w:t>
      </w:r>
      <w:r w:rsidRPr="00BB378B">
        <w:rPr>
          <w:rFonts w:ascii="Times New Roman" w:hAnsi="Times New Roman" w:cs="Times New Roman"/>
        </w:rPr>
        <w:t>реализации игровой деятельности, а вз</w:t>
      </w:r>
      <w:r w:rsidR="005034BA">
        <w:rPr>
          <w:rFonts w:ascii="Times New Roman" w:hAnsi="Times New Roman" w:cs="Times New Roman"/>
        </w:rPr>
        <w:t xml:space="preserve">рослый лишь оказывает помощь по </w:t>
      </w:r>
      <w:r w:rsidRPr="00BB378B">
        <w:rPr>
          <w:rFonts w:ascii="Times New Roman" w:hAnsi="Times New Roman" w:cs="Times New Roman"/>
        </w:rPr>
        <w:t>потребности ребёнка.</w:t>
      </w:r>
    </w:p>
    <w:p w:rsidR="00BB378B" w:rsidRPr="00BB378B" w:rsidRDefault="00BB378B" w:rsidP="00BB378B">
      <w:pPr>
        <w:spacing w:line="276" w:lineRule="auto"/>
        <w:jc w:val="both"/>
        <w:rPr>
          <w:rFonts w:ascii="Times New Roman" w:hAnsi="Times New Roman" w:cs="Times New Roman"/>
        </w:rPr>
      </w:pPr>
      <w:r w:rsidRPr="00BB378B">
        <w:rPr>
          <w:rFonts w:ascii="Times New Roman" w:hAnsi="Times New Roman" w:cs="Times New Roman"/>
        </w:rPr>
        <w:t>Задачи педагога:</w:t>
      </w:r>
    </w:p>
    <w:p w:rsidR="00BB378B" w:rsidRPr="00BB378B" w:rsidRDefault="00BB378B" w:rsidP="00BB378B">
      <w:pPr>
        <w:spacing w:line="276" w:lineRule="auto"/>
        <w:jc w:val="both"/>
        <w:rPr>
          <w:rFonts w:ascii="Times New Roman" w:hAnsi="Times New Roman" w:cs="Times New Roman"/>
        </w:rPr>
      </w:pPr>
      <w:r w:rsidRPr="00BB378B">
        <w:rPr>
          <w:rFonts w:ascii="Times New Roman" w:hAnsi="Times New Roman" w:cs="Times New Roman"/>
        </w:rPr>
        <w:t>- наблюдать за детьми, при необход</w:t>
      </w:r>
      <w:r w:rsidR="005034BA">
        <w:rPr>
          <w:rFonts w:ascii="Times New Roman" w:hAnsi="Times New Roman" w:cs="Times New Roman"/>
        </w:rPr>
        <w:t>имости, помогать (</w:t>
      </w:r>
      <w:proofErr w:type="gramStart"/>
      <w:r w:rsidR="005034BA">
        <w:rPr>
          <w:rFonts w:ascii="Times New Roman" w:hAnsi="Times New Roman" w:cs="Times New Roman"/>
        </w:rPr>
        <w:t>объяснять</w:t>
      </w:r>
      <w:proofErr w:type="gramEnd"/>
      <w:r w:rsidR="005034BA">
        <w:rPr>
          <w:rFonts w:ascii="Times New Roman" w:hAnsi="Times New Roman" w:cs="Times New Roman"/>
        </w:rPr>
        <w:t xml:space="preserve"> как </w:t>
      </w:r>
      <w:r w:rsidRPr="00BB378B">
        <w:rPr>
          <w:rFonts w:ascii="Times New Roman" w:hAnsi="Times New Roman" w:cs="Times New Roman"/>
        </w:rPr>
        <w:t>пользоваться новыми материалами, подсказатьновый способ действия);</w:t>
      </w:r>
    </w:p>
    <w:p w:rsidR="00BB378B" w:rsidRPr="00BB378B" w:rsidRDefault="00BB378B" w:rsidP="00BB378B">
      <w:pPr>
        <w:spacing w:line="276" w:lineRule="auto"/>
        <w:jc w:val="both"/>
        <w:rPr>
          <w:rFonts w:ascii="Times New Roman" w:hAnsi="Times New Roman" w:cs="Times New Roman"/>
        </w:rPr>
      </w:pPr>
      <w:r w:rsidRPr="00BB378B">
        <w:rPr>
          <w:rFonts w:ascii="Times New Roman" w:hAnsi="Times New Roman" w:cs="Times New Roman"/>
        </w:rPr>
        <w:t xml:space="preserve">- </w:t>
      </w:r>
      <w:proofErr w:type="gramStart"/>
      <w:r w:rsidRPr="00BB378B">
        <w:rPr>
          <w:rFonts w:ascii="Times New Roman" w:hAnsi="Times New Roman" w:cs="Times New Roman"/>
        </w:rPr>
        <w:t>помогать детям наладить</w:t>
      </w:r>
      <w:proofErr w:type="gramEnd"/>
      <w:r w:rsidRPr="00BB378B">
        <w:rPr>
          <w:rFonts w:ascii="Times New Roman" w:hAnsi="Times New Roman" w:cs="Times New Roman"/>
        </w:rPr>
        <w:t xml:space="preserve"> взаимодействие друг</w:t>
      </w:r>
      <w:r w:rsidR="005034BA">
        <w:rPr>
          <w:rFonts w:ascii="Times New Roman" w:hAnsi="Times New Roman" w:cs="Times New Roman"/>
        </w:rPr>
        <w:t xml:space="preserve"> с другом в совместных занятиях </w:t>
      </w:r>
      <w:r w:rsidRPr="00BB378B">
        <w:rPr>
          <w:rFonts w:ascii="Times New Roman" w:hAnsi="Times New Roman" w:cs="Times New Roman"/>
        </w:rPr>
        <w:t>и играх в центрах активности;</w:t>
      </w:r>
    </w:p>
    <w:p w:rsidR="00BB378B" w:rsidRPr="00BB378B" w:rsidRDefault="00BB378B" w:rsidP="00BB378B">
      <w:pPr>
        <w:spacing w:line="276" w:lineRule="auto"/>
        <w:jc w:val="both"/>
        <w:rPr>
          <w:rFonts w:ascii="Times New Roman" w:hAnsi="Times New Roman" w:cs="Times New Roman"/>
        </w:rPr>
      </w:pPr>
      <w:r w:rsidRPr="00BB378B">
        <w:rPr>
          <w:rFonts w:ascii="Times New Roman" w:hAnsi="Times New Roman" w:cs="Times New Roman"/>
        </w:rPr>
        <w:t xml:space="preserve">- следить, чтобы каждый ребёнок </w:t>
      </w:r>
      <w:r w:rsidR="005034BA" w:rsidRPr="00BB378B">
        <w:rPr>
          <w:rFonts w:ascii="Times New Roman" w:hAnsi="Times New Roman" w:cs="Times New Roman"/>
        </w:rPr>
        <w:t>нашёл</w:t>
      </w:r>
      <w:r w:rsidRPr="00BB378B">
        <w:rPr>
          <w:rFonts w:ascii="Times New Roman" w:hAnsi="Times New Roman" w:cs="Times New Roman"/>
        </w:rPr>
        <w:t xml:space="preserve"> себе интересное занятие.</w:t>
      </w:r>
    </w:p>
    <w:p w:rsidR="00BB378B" w:rsidRPr="005034BA" w:rsidRDefault="00BB378B" w:rsidP="00BB378B">
      <w:pPr>
        <w:spacing w:line="276" w:lineRule="auto"/>
        <w:jc w:val="both"/>
        <w:rPr>
          <w:rFonts w:ascii="Times New Roman" w:hAnsi="Times New Roman" w:cs="Times New Roman"/>
          <w:b/>
        </w:rPr>
      </w:pPr>
      <w:r w:rsidRPr="005034BA">
        <w:rPr>
          <w:rFonts w:ascii="Times New Roman" w:hAnsi="Times New Roman" w:cs="Times New Roman"/>
          <w:b/>
        </w:rPr>
        <w:t>Проектная деятельность</w:t>
      </w:r>
    </w:p>
    <w:p w:rsidR="00BB378B" w:rsidRPr="00BB378B" w:rsidRDefault="00BB378B" w:rsidP="00BB378B">
      <w:pPr>
        <w:spacing w:line="276" w:lineRule="auto"/>
        <w:jc w:val="both"/>
        <w:rPr>
          <w:rFonts w:ascii="Times New Roman" w:hAnsi="Times New Roman" w:cs="Times New Roman"/>
        </w:rPr>
      </w:pPr>
      <w:r w:rsidRPr="00BB378B">
        <w:rPr>
          <w:rFonts w:ascii="Times New Roman" w:hAnsi="Times New Roman" w:cs="Times New Roman"/>
        </w:rPr>
        <w:t>Один из важнейших элементов пространства детс</w:t>
      </w:r>
      <w:r w:rsidR="005034BA">
        <w:rPr>
          <w:rFonts w:ascii="Times New Roman" w:hAnsi="Times New Roman" w:cs="Times New Roman"/>
        </w:rPr>
        <w:t xml:space="preserve">кой реализации. Главное условие </w:t>
      </w:r>
      <w:r w:rsidRPr="00BB378B">
        <w:rPr>
          <w:rFonts w:ascii="Times New Roman" w:hAnsi="Times New Roman" w:cs="Times New Roman"/>
        </w:rPr>
        <w:t>эффективности проектной деятельности –</w:t>
      </w:r>
      <w:r w:rsidR="005034BA">
        <w:rPr>
          <w:rFonts w:ascii="Times New Roman" w:hAnsi="Times New Roman" w:cs="Times New Roman"/>
        </w:rPr>
        <w:t xml:space="preserve"> чтобы проект был действительно </w:t>
      </w:r>
      <w:r w:rsidRPr="00BB378B">
        <w:rPr>
          <w:rFonts w:ascii="Times New Roman" w:hAnsi="Times New Roman" w:cs="Times New Roman"/>
        </w:rPr>
        <w:t>детским, то есть был задуман и реализован де</w:t>
      </w:r>
      <w:r w:rsidR="005034BA">
        <w:rPr>
          <w:rFonts w:ascii="Times New Roman" w:hAnsi="Times New Roman" w:cs="Times New Roman"/>
        </w:rPr>
        <w:t xml:space="preserve">тьми, при этом взрослый создаёт </w:t>
      </w:r>
      <w:r w:rsidRPr="00BB378B">
        <w:rPr>
          <w:rFonts w:ascii="Times New Roman" w:hAnsi="Times New Roman" w:cs="Times New Roman"/>
        </w:rPr>
        <w:t>условия для самореализации.</w:t>
      </w:r>
    </w:p>
    <w:p w:rsidR="00BB378B" w:rsidRPr="00BB378B" w:rsidRDefault="00BB378B" w:rsidP="00BB378B">
      <w:pPr>
        <w:spacing w:line="276" w:lineRule="auto"/>
        <w:jc w:val="both"/>
        <w:rPr>
          <w:rFonts w:ascii="Times New Roman" w:hAnsi="Times New Roman" w:cs="Times New Roman"/>
        </w:rPr>
      </w:pPr>
      <w:r w:rsidRPr="00BB378B">
        <w:rPr>
          <w:rFonts w:ascii="Times New Roman" w:hAnsi="Times New Roman" w:cs="Times New Roman"/>
        </w:rPr>
        <w:t>Задачи педагога:</w:t>
      </w:r>
    </w:p>
    <w:p w:rsidR="00BB378B" w:rsidRPr="00BB378B" w:rsidRDefault="00BB378B" w:rsidP="00BB378B">
      <w:pPr>
        <w:spacing w:line="276" w:lineRule="auto"/>
        <w:jc w:val="both"/>
        <w:rPr>
          <w:rFonts w:ascii="Times New Roman" w:hAnsi="Times New Roman" w:cs="Times New Roman"/>
        </w:rPr>
      </w:pPr>
      <w:r w:rsidRPr="00BB378B">
        <w:rPr>
          <w:rFonts w:ascii="Times New Roman" w:hAnsi="Times New Roman" w:cs="Times New Roman"/>
        </w:rPr>
        <w:t>- заметить проявление детской инициативы;</w:t>
      </w:r>
    </w:p>
    <w:p w:rsidR="00BB378B" w:rsidRPr="00BB378B" w:rsidRDefault="00BB378B" w:rsidP="00BB378B">
      <w:pPr>
        <w:spacing w:line="276" w:lineRule="auto"/>
        <w:jc w:val="both"/>
        <w:rPr>
          <w:rFonts w:ascii="Times New Roman" w:hAnsi="Times New Roman" w:cs="Times New Roman"/>
        </w:rPr>
      </w:pPr>
      <w:r w:rsidRPr="00BB378B">
        <w:rPr>
          <w:rFonts w:ascii="Times New Roman" w:hAnsi="Times New Roman" w:cs="Times New Roman"/>
        </w:rPr>
        <w:t>- помочь ребёнку (детям) осознать и сформулировать свою идею;</w:t>
      </w:r>
    </w:p>
    <w:p w:rsidR="00BB378B" w:rsidRPr="00BB378B" w:rsidRDefault="00BB378B" w:rsidP="00BB378B">
      <w:pPr>
        <w:spacing w:line="276" w:lineRule="auto"/>
        <w:jc w:val="both"/>
        <w:rPr>
          <w:rFonts w:ascii="Times New Roman" w:hAnsi="Times New Roman" w:cs="Times New Roman"/>
        </w:rPr>
      </w:pPr>
      <w:r w:rsidRPr="00BB378B">
        <w:rPr>
          <w:rFonts w:ascii="Times New Roman" w:hAnsi="Times New Roman" w:cs="Times New Roman"/>
        </w:rPr>
        <w:t>- при необходимости, помочь в реализац</w:t>
      </w:r>
      <w:r w:rsidR="005034BA">
        <w:rPr>
          <w:rFonts w:ascii="Times New Roman" w:hAnsi="Times New Roman" w:cs="Times New Roman"/>
        </w:rPr>
        <w:t xml:space="preserve">ии проекта, не забирая при этом </w:t>
      </w:r>
      <w:r w:rsidRPr="00BB378B">
        <w:rPr>
          <w:rFonts w:ascii="Times New Roman" w:hAnsi="Times New Roman" w:cs="Times New Roman"/>
        </w:rPr>
        <w:t>инициативу;</w:t>
      </w:r>
    </w:p>
    <w:p w:rsidR="00BB378B" w:rsidRPr="00BB378B" w:rsidRDefault="00BB378B" w:rsidP="00BB378B">
      <w:pPr>
        <w:spacing w:line="276" w:lineRule="auto"/>
        <w:jc w:val="both"/>
        <w:rPr>
          <w:rFonts w:ascii="Times New Roman" w:hAnsi="Times New Roman" w:cs="Times New Roman"/>
        </w:rPr>
      </w:pPr>
      <w:r w:rsidRPr="00BB378B">
        <w:rPr>
          <w:rFonts w:ascii="Times New Roman" w:hAnsi="Times New Roman" w:cs="Times New Roman"/>
        </w:rPr>
        <w:t>- помочь детям в представлении (презентации) своих проектов;</w:t>
      </w:r>
    </w:p>
    <w:p w:rsidR="00BB378B" w:rsidRPr="00BB378B" w:rsidRDefault="00BB378B" w:rsidP="00BB378B">
      <w:pPr>
        <w:spacing w:line="276" w:lineRule="auto"/>
        <w:jc w:val="both"/>
        <w:rPr>
          <w:rFonts w:ascii="Times New Roman" w:hAnsi="Times New Roman" w:cs="Times New Roman"/>
        </w:rPr>
      </w:pPr>
      <w:r w:rsidRPr="00BB378B">
        <w:rPr>
          <w:rFonts w:ascii="Times New Roman" w:hAnsi="Times New Roman" w:cs="Times New Roman"/>
        </w:rPr>
        <w:t>- помочь участникам проекта и окружающ</w:t>
      </w:r>
      <w:r w:rsidR="005034BA">
        <w:rPr>
          <w:rFonts w:ascii="Times New Roman" w:hAnsi="Times New Roman" w:cs="Times New Roman"/>
        </w:rPr>
        <w:t xml:space="preserve">им осознать пользу и значимость </w:t>
      </w:r>
      <w:r w:rsidRPr="00BB378B">
        <w:rPr>
          <w:rFonts w:ascii="Times New Roman" w:hAnsi="Times New Roman" w:cs="Times New Roman"/>
        </w:rPr>
        <w:t>полученного результата.</w:t>
      </w:r>
    </w:p>
    <w:p w:rsidR="00BB378B" w:rsidRPr="005034BA" w:rsidRDefault="00BB378B" w:rsidP="00BB378B">
      <w:pPr>
        <w:spacing w:line="276" w:lineRule="auto"/>
        <w:jc w:val="both"/>
        <w:rPr>
          <w:rFonts w:ascii="Times New Roman" w:hAnsi="Times New Roman" w:cs="Times New Roman"/>
          <w:b/>
        </w:rPr>
      </w:pPr>
      <w:r w:rsidRPr="005034BA">
        <w:rPr>
          <w:rFonts w:ascii="Times New Roman" w:hAnsi="Times New Roman" w:cs="Times New Roman"/>
          <w:b/>
        </w:rPr>
        <w:t>Образовательное событие</w:t>
      </w:r>
    </w:p>
    <w:p w:rsidR="00BB378B" w:rsidRPr="00BB378B" w:rsidRDefault="00BB378B" w:rsidP="00BB378B">
      <w:pPr>
        <w:spacing w:line="276" w:lineRule="auto"/>
        <w:jc w:val="both"/>
        <w:rPr>
          <w:rFonts w:ascii="Times New Roman" w:hAnsi="Times New Roman" w:cs="Times New Roman"/>
        </w:rPr>
      </w:pPr>
      <w:r w:rsidRPr="00BB378B">
        <w:rPr>
          <w:rFonts w:ascii="Times New Roman" w:hAnsi="Times New Roman" w:cs="Times New Roman"/>
        </w:rPr>
        <w:t>Выступает как новый формат совместной детско-взрослой деятельности.</w:t>
      </w:r>
    </w:p>
    <w:p w:rsidR="00BB378B" w:rsidRPr="00BB378B" w:rsidRDefault="00BB378B" w:rsidP="00BB378B">
      <w:pPr>
        <w:spacing w:line="276" w:lineRule="auto"/>
        <w:jc w:val="both"/>
        <w:rPr>
          <w:rFonts w:ascii="Times New Roman" w:hAnsi="Times New Roman" w:cs="Times New Roman"/>
        </w:rPr>
      </w:pPr>
      <w:proofErr w:type="gramStart"/>
      <w:r w:rsidRPr="00BB378B">
        <w:rPr>
          <w:rFonts w:ascii="Times New Roman" w:hAnsi="Times New Roman" w:cs="Times New Roman"/>
        </w:rPr>
        <w:t>Событие – это захватывающая, достаточно дл</w:t>
      </w:r>
      <w:r w:rsidR="005034BA">
        <w:rPr>
          <w:rFonts w:ascii="Times New Roman" w:hAnsi="Times New Roman" w:cs="Times New Roman"/>
        </w:rPr>
        <w:t xml:space="preserve">ительная (от нескольких дней до </w:t>
      </w:r>
      <w:r w:rsidRPr="00BB378B">
        <w:rPr>
          <w:rFonts w:ascii="Times New Roman" w:hAnsi="Times New Roman" w:cs="Times New Roman"/>
        </w:rPr>
        <w:t>нескольких недель) игра, где участвуют в</w:t>
      </w:r>
      <w:r w:rsidR="005034BA">
        <w:rPr>
          <w:rFonts w:ascii="Times New Roman" w:hAnsi="Times New Roman" w:cs="Times New Roman"/>
        </w:rPr>
        <w:t xml:space="preserve">се – дети, и взрослые, при этом </w:t>
      </w:r>
      <w:r w:rsidRPr="00BB378B">
        <w:rPr>
          <w:rFonts w:ascii="Times New Roman" w:hAnsi="Times New Roman" w:cs="Times New Roman"/>
        </w:rPr>
        <w:t>«руководят» всем дети.</w:t>
      </w:r>
      <w:proofErr w:type="gramEnd"/>
      <w:r w:rsidRPr="00BB378B">
        <w:rPr>
          <w:rFonts w:ascii="Times New Roman" w:hAnsi="Times New Roman" w:cs="Times New Roman"/>
        </w:rPr>
        <w:t xml:space="preserve"> В </w:t>
      </w:r>
      <w:r w:rsidRPr="00BB378B">
        <w:rPr>
          <w:rFonts w:ascii="Times New Roman" w:hAnsi="Times New Roman" w:cs="Times New Roman"/>
        </w:rPr>
        <w:lastRenderedPageBreak/>
        <w:t>данной деятельности взрослый находит и ввод</w:t>
      </w:r>
      <w:r w:rsidR="005034BA">
        <w:rPr>
          <w:rFonts w:ascii="Times New Roman" w:hAnsi="Times New Roman" w:cs="Times New Roman"/>
        </w:rPr>
        <w:t xml:space="preserve">ит в </w:t>
      </w:r>
      <w:r w:rsidRPr="00BB378B">
        <w:rPr>
          <w:rFonts w:ascii="Times New Roman" w:hAnsi="Times New Roman" w:cs="Times New Roman"/>
        </w:rPr>
        <w:t>детское сообщество такую проблемную ситуаци</w:t>
      </w:r>
      <w:r w:rsidR="005034BA">
        <w:rPr>
          <w:rFonts w:ascii="Times New Roman" w:hAnsi="Times New Roman" w:cs="Times New Roman"/>
        </w:rPr>
        <w:t xml:space="preserve">ю, которая заинтересует детей и </w:t>
      </w:r>
      <w:r w:rsidRPr="00BB378B">
        <w:rPr>
          <w:rFonts w:ascii="Times New Roman" w:hAnsi="Times New Roman" w:cs="Times New Roman"/>
        </w:rPr>
        <w:t>подтолкнёт их к поиску решения. Развитие с</w:t>
      </w:r>
      <w:r w:rsidR="005034BA">
        <w:rPr>
          <w:rFonts w:ascii="Times New Roman" w:hAnsi="Times New Roman" w:cs="Times New Roman"/>
        </w:rPr>
        <w:t xml:space="preserve">итуации будет зависеть в первую </w:t>
      </w:r>
      <w:r w:rsidRPr="00BB378B">
        <w:rPr>
          <w:rFonts w:ascii="Times New Roman" w:hAnsi="Times New Roman" w:cs="Times New Roman"/>
        </w:rPr>
        <w:t>очередь от творческой фантазии детей.</w:t>
      </w:r>
    </w:p>
    <w:p w:rsidR="00BB378B" w:rsidRPr="00BB378B" w:rsidRDefault="005034BA" w:rsidP="00BB378B">
      <w:pPr>
        <w:spacing w:line="276" w:lineRule="auto"/>
        <w:jc w:val="both"/>
        <w:rPr>
          <w:rFonts w:ascii="Times New Roman" w:hAnsi="Times New Roman" w:cs="Times New Roman"/>
        </w:rPr>
      </w:pPr>
      <w:r>
        <w:rPr>
          <w:rFonts w:ascii="Times New Roman" w:hAnsi="Times New Roman" w:cs="Times New Roman"/>
        </w:rPr>
        <w:t>Задачи педагога:</w:t>
      </w:r>
    </w:p>
    <w:p w:rsidR="00BB378B" w:rsidRPr="00BB378B" w:rsidRDefault="00BB378B" w:rsidP="00BB378B">
      <w:pPr>
        <w:spacing w:line="276" w:lineRule="auto"/>
        <w:jc w:val="both"/>
        <w:rPr>
          <w:rFonts w:ascii="Times New Roman" w:hAnsi="Times New Roman" w:cs="Times New Roman"/>
        </w:rPr>
      </w:pPr>
      <w:r w:rsidRPr="00BB378B">
        <w:rPr>
          <w:rFonts w:ascii="Times New Roman" w:hAnsi="Times New Roman" w:cs="Times New Roman"/>
        </w:rPr>
        <w:t>- заронить в детское сообщество проблемную с</w:t>
      </w:r>
      <w:r w:rsidR="005034BA">
        <w:rPr>
          <w:rFonts w:ascii="Times New Roman" w:hAnsi="Times New Roman" w:cs="Times New Roman"/>
        </w:rPr>
        <w:t xml:space="preserve">итуацию, которая заинтересует </w:t>
      </w:r>
      <w:r w:rsidRPr="00BB378B">
        <w:rPr>
          <w:rFonts w:ascii="Times New Roman" w:hAnsi="Times New Roman" w:cs="Times New Roman"/>
        </w:rPr>
        <w:t>детей;</w:t>
      </w:r>
    </w:p>
    <w:p w:rsidR="00BB378B" w:rsidRPr="00BB378B" w:rsidRDefault="00BB378B" w:rsidP="00BB378B">
      <w:pPr>
        <w:spacing w:line="276" w:lineRule="auto"/>
        <w:jc w:val="both"/>
        <w:rPr>
          <w:rFonts w:ascii="Times New Roman" w:hAnsi="Times New Roman" w:cs="Times New Roman"/>
        </w:rPr>
      </w:pPr>
      <w:r w:rsidRPr="00BB378B">
        <w:rPr>
          <w:rFonts w:ascii="Times New Roman" w:hAnsi="Times New Roman" w:cs="Times New Roman"/>
        </w:rPr>
        <w:t>- дать детям возможность разворачиват</w:t>
      </w:r>
      <w:r w:rsidR="005034BA">
        <w:rPr>
          <w:rFonts w:ascii="Times New Roman" w:hAnsi="Times New Roman" w:cs="Times New Roman"/>
        </w:rPr>
        <w:t xml:space="preserve">ь действия по своему пониманию, </w:t>
      </w:r>
      <w:r w:rsidRPr="00BB378B">
        <w:rPr>
          <w:rFonts w:ascii="Times New Roman" w:hAnsi="Times New Roman" w:cs="Times New Roman"/>
        </w:rPr>
        <w:t>оказывая им, при необходимости, делика</w:t>
      </w:r>
      <w:r w:rsidR="005034BA">
        <w:rPr>
          <w:rFonts w:ascii="Times New Roman" w:hAnsi="Times New Roman" w:cs="Times New Roman"/>
        </w:rPr>
        <w:t xml:space="preserve">тное содействие, избегая прямых </w:t>
      </w:r>
      <w:r w:rsidRPr="00BB378B">
        <w:rPr>
          <w:rFonts w:ascii="Times New Roman" w:hAnsi="Times New Roman" w:cs="Times New Roman"/>
        </w:rPr>
        <w:t>подсказок и указаний;</w:t>
      </w:r>
    </w:p>
    <w:p w:rsidR="00BB378B" w:rsidRPr="00BB378B" w:rsidRDefault="00BB378B" w:rsidP="00BB378B">
      <w:pPr>
        <w:spacing w:line="276" w:lineRule="auto"/>
        <w:jc w:val="both"/>
        <w:rPr>
          <w:rFonts w:ascii="Times New Roman" w:hAnsi="Times New Roman" w:cs="Times New Roman"/>
        </w:rPr>
      </w:pPr>
      <w:r w:rsidRPr="00BB378B">
        <w:rPr>
          <w:rFonts w:ascii="Times New Roman" w:hAnsi="Times New Roman" w:cs="Times New Roman"/>
        </w:rPr>
        <w:t xml:space="preserve">- </w:t>
      </w:r>
      <w:proofErr w:type="gramStart"/>
      <w:r w:rsidRPr="00BB378B">
        <w:rPr>
          <w:rFonts w:ascii="Times New Roman" w:hAnsi="Times New Roman" w:cs="Times New Roman"/>
        </w:rPr>
        <w:t>помогать детям планировать</w:t>
      </w:r>
      <w:proofErr w:type="gramEnd"/>
      <w:r w:rsidRPr="00BB378B">
        <w:rPr>
          <w:rFonts w:ascii="Times New Roman" w:hAnsi="Times New Roman" w:cs="Times New Roman"/>
        </w:rPr>
        <w:t xml:space="preserve"> событие так, чтобы они смогли</w:t>
      </w:r>
      <w:r w:rsidR="005034BA">
        <w:rPr>
          <w:rFonts w:ascii="Times New Roman" w:hAnsi="Times New Roman" w:cs="Times New Roman"/>
        </w:rPr>
        <w:t xml:space="preserve"> реализовать свои </w:t>
      </w:r>
      <w:r w:rsidRPr="00BB378B">
        <w:rPr>
          <w:rFonts w:ascii="Times New Roman" w:hAnsi="Times New Roman" w:cs="Times New Roman"/>
        </w:rPr>
        <w:t>планы;</w:t>
      </w:r>
    </w:p>
    <w:p w:rsidR="00BB378B" w:rsidRPr="00BB378B" w:rsidRDefault="00BB378B" w:rsidP="00BB378B">
      <w:pPr>
        <w:spacing w:line="276" w:lineRule="auto"/>
        <w:jc w:val="both"/>
        <w:rPr>
          <w:rFonts w:ascii="Times New Roman" w:hAnsi="Times New Roman" w:cs="Times New Roman"/>
        </w:rPr>
      </w:pPr>
      <w:r w:rsidRPr="00BB378B">
        <w:rPr>
          <w:rFonts w:ascii="Times New Roman" w:hAnsi="Times New Roman" w:cs="Times New Roman"/>
        </w:rPr>
        <w:t>- насыщать событие образовательны</w:t>
      </w:r>
      <w:r w:rsidR="005034BA">
        <w:rPr>
          <w:rFonts w:ascii="Times New Roman" w:hAnsi="Times New Roman" w:cs="Times New Roman"/>
        </w:rPr>
        <w:t xml:space="preserve">ми возможностями, когда дети на </w:t>
      </w:r>
      <w:r w:rsidRPr="00BB378B">
        <w:rPr>
          <w:rFonts w:ascii="Times New Roman" w:hAnsi="Times New Roman" w:cs="Times New Roman"/>
        </w:rPr>
        <w:t>деле могут применить свои знания и уме</w:t>
      </w:r>
      <w:r w:rsidR="005034BA">
        <w:rPr>
          <w:rFonts w:ascii="Times New Roman" w:hAnsi="Times New Roman" w:cs="Times New Roman"/>
        </w:rPr>
        <w:t xml:space="preserve">ния в счёте, письме, измерении, </w:t>
      </w:r>
      <w:r w:rsidRPr="00BB378B">
        <w:rPr>
          <w:rFonts w:ascii="Times New Roman" w:hAnsi="Times New Roman" w:cs="Times New Roman"/>
        </w:rPr>
        <w:t>рисовании, конструировании и других видах деятельности.</w:t>
      </w:r>
    </w:p>
    <w:p w:rsidR="00BB378B" w:rsidRPr="005034BA" w:rsidRDefault="00BB378B" w:rsidP="00BB378B">
      <w:pPr>
        <w:spacing w:line="276" w:lineRule="auto"/>
        <w:jc w:val="both"/>
        <w:rPr>
          <w:rFonts w:ascii="Times New Roman" w:hAnsi="Times New Roman" w:cs="Times New Roman"/>
          <w:b/>
        </w:rPr>
      </w:pPr>
      <w:r w:rsidRPr="005034BA">
        <w:rPr>
          <w:rFonts w:ascii="Times New Roman" w:hAnsi="Times New Roman" w:cs="Times New Roman"/>
          <w:b/>
        </w:rPr>
        <w:t>Свободная игра</w:t>
      </w:r>
    </w:p>
    <w:p w:rsidR="00BB378B" w:rsidRPr="00BB378B" w:rsidRDefault="00BB378B" w:rsidP="00BB378B">
      <w:pPr>
        <w:spacing w:line="276" w:lineRule="auto"/>
        <w:jc w:val="both"/>
        <w:rPr>
          <w:rFonts w:ascii="Times New Roman" w:hAnsi="Times New Roman" w:cs="Times New Roman"/>
        </w:rPr>
      </w:pPr>
      <w:r w:rsidRPr="00BB378B">
        <w:rPr>
          <w:rFonts w:ascii="Times New Roman" w:hAnsi="Times New Roman" w:cs="Times New Roman"/>
        </w:rPr>
        <w:t>Предполагает свободную игровую деятельн</w:t>
      </w:r>
      <w:r w:rsidR="005034BA">
        <w:rPr>
          <w:rFonts w:ascii="Times New Roman" w:hAnsi="Times New Roman" w:cs="Times New Roman"/>
        </w:rPr>
        <w:t xml:space="preserve">ость детей, для которой созданы </w:t>
      </w:r>
      <w:r w:rsidRPr="00BB378B">
        <w:rPr>
          <w:rFonts w:ascii="Times New Roman" w:hAnsi="Times New Roman" w:cs="Times New Roman"/>
        </w:rPr>
        <w:t>необходимые условия (время, место,</w:t>
      </w:r>
      <w:r w:rsidR="005034BA">
        <w:rPr>
          <w:rFonts w:ascii="Times New Roman" w:hAnsi="Times New Roman" w:cs="Times New Roman"/>
        </w:rPr>
        <w:t xml:space="preserve"> материал) и взрослый проявляет </w:t>
      </w:r>
      <w:r w:rsidRPr="00BB378B">
        <w:rPr>
          <w:rFonts w:ascii="Times New Roman" w:hAnsi="Times New Roman" w:cs="Times New Roman"/>
        </w:rPr>
        <w:t>невмешательство, за исключением помощи при</w:t>
      </w:r>
      <w:r w:rsidR="005034BA">
        <w:rPr>
          <w:rFonts w:ascii="Times New Roman" w:hAnsi="Times New Roman" w:cs="Times New Roman"/>
        </w:rPr>
        <w:t xml:space="preserve"> взаимодействии детей и в целях </w:t>
      </w:r>
      <w:r w:rsidRPr="00BB378B">
        <w:rPr>
          <w:rFonts w:ascii="Times New Roman" w:hAnsi="Times New Roman" w:cs="Times New Roman"/>
        </w:rPr>
        <w:t>развития детской игры.</w:t>
      </w:r>
    </w:p>
    <w:p w:rsidR="00BB378B" w:rsidRPr="00BB378B" w:rsidRDefault="00BB378B" w:rsidP="00BB378B">
      <w:pPr>
        <w:spacing w:line="276" w:lineRule="auto"/>
        <w:jc w:val="both"/>
        <w:rPr>
          <w:rFonts w:ascii="Times New Roman" w:hAnsi="Times New Roman" w:cs="Times New Roman"/>
        </w:rPr>
      </w:pPr>
      <w:r w:rsidRPr="00BB378B">
        <w:rPr>
          <w:rFonts w:ascii="Times New Roman" w:hAnsi="Times New Roman" w:cs="Times New Roman"/>
        </w:rPr>
        <w:t>Задачи педагога:</w:t>
      </w:r>
    </w:p>
    <w:p w:rsidR="00BB378B" w:rsidRPr="00BB378B" w:rsidRDefault="00BB378B" w:rsidP="00BB378B">
      <w:pPr>
        <w:spacing w:line="276" w:lineRule="auto"/>
        <w:jc w:val="both"/>
        <w:rPr>
          <w:rFonts w:ascii="Times New Roman" w:hAnsi="Times New Roman" w:cs="Times New Roman"/>
        </w:rPr>
      </w:pPr>
      <w:r w:rsidRPr="00BB378B">
        <w:rPr>
          <w:rFonts w:ascii="Times New Roman" w:hAnsi="Times New Roman" w:cs="Times New Roman"/>
        </w:rPr>
        <w:t>- создавать условия для детских игр (время, место, материал);</w:t>
      </w:r>
    </w:p>
    <w:p w:rsidR="00BB378B" w:rsidRPr="00BB378B" w:rsidRDefault="00BB378B" w:rsidP="00BB378B">
      <w:pPr>
        <w:spacing w:line="276" w:lineRule="auto"/>
        <w:jc w:val="both"/>
        <w:rPr>
          <w:rFonts w:ascii="Times New Roman" w:hAnsi="Times New Roman" w:cs="Times New Roman"/>
        </w:rPr>
      </w:pPr>
      <w:r w:rsidRPr="00BB378B">
        <w:rPr>
          <w:rFonts w:ascii="Times New Roman" w:hAnsi="Times New Roman" w:cs="Times New Roman"/>
        </w:rPr>
        <w:t>- развивать детскую игру;</w:t>
      </w:r>
    </w:p>
    <w:p w:rsidR="00BB378B" w:rsidRPr="00BB378B" w:rsidRDefault="00BB378B" w:rsidP="00BB378B">
      <w:pPr>
        <w:spacing w:line="276" w:lineRule="auto"/>
        <w:jc w:val="both"/>
        <w:rPr>
          <w:rFonts w:ascii="Times New Roman" w:hAnsi="Times New Roman" w:cs="Times New Roman"/>
        </w:rPr>
      </w:pPr>
      <w:r w:rsidRPr="00BB378B">
        <w:rPr>
          <w:rFonts w:ascii="Times New Roman" w:hAnsi="Times New Roman" w:cs="Times New Roman"/>
        </w:rPr>
        <w:t xml:space="preserve">- </w:t>
      </w:r>
      <w:proofErr w:type="gramStart"/>
      <w:r w:rsidRPr="00BB378B">
        <w:rPr>
          <w:rFonts w:ascii="Times New Roman" w:hAnsi="Times New Roman" w:cs="Times New Roman"/>
        </w:rPr>
        <w:t>помогать детям взаимодействовать</w:t>
      </w:r>
      <w:proofErr w:type="gramEnd"/>
      <w:r w:rsidRPr="00BB378B">
        <w:rPr>
          <w:rFonts w:ascii="Times New Roman" w:hAnsi="Times New Roman" w:cs="Times New Roman"/>
        </w:rPr>
        <w:t xml:space="preserve"> в игре;</w:t>
      </w:r>
    </w:p>
    <w:p w:rsidR="00BB378B" w:rsidRPr="00BB378B" w:rsidRDefault="00FA52D8" w:rsidP="00BB378B">
      <w:pPr>
        <w:spacing w:line="276" w:lineRule="auto"/>
        <w:jc w:val="both"/>
        <w:rPr>
          <w:rFonts w:ascii="Times New Roman" w:hAnsi="Times New Roman" w:cs="Times New Roman"/>
        </w:rPr>
      </w:pPr>
      <w:r>
        <w:rPr>
          <w:rFonts w:ascii="Times New Roman" w:hAnsi="Times New Roman" w:cs="Times New Roman"/>
        </w:rPr>
        <w:t>-</w:t>
      </w:r>
      <w:r w:rsidR="00BB378B" w:rsidRPr="00BB378B">
        <w:rPr>
          <w:rFonts w:ascii="Times New Roman" w:hAnsi="Times New Roman" w:cs="Times New Roman"/>
        </w:rPr>
        <w:t>не вмешиваться в детскую игру, давая детям проявить себя и свои способности.</w:t>
      </w:r>
    </w:p>
    <w:p w:rsidR="00BB378B" w:rsidRPr="00FA52D8" w:rsidRDefault="00BB378B" w:rsidP="00BB378B">
      <w:pPr>
        <w:spacing w:line="276" w:lineRule="auto"/>
        <w:jc w:val="both"/>
        <w:rPr>
          <w:rFonts w:ascii="Times New Roman" w:hAnsi="Times New Roman" w:cs="Times New Roman"/>
          <w:b/>
        </w:rPr>
      </w:pPr>
      <w:r w:rsidRPr="00FA52D8">
        <w:rPr>
          <w:rFonts w:ascii="Times New Roman" w:hAnsi="Times New Roman" w:cs="Times New Roman"/>
          <w:b/>
        </w:rPr>
        <w:t>1.3.Требования к планируемым результатам освоения Про</w:t>
      </w:r>
      <w:r w:rsidR="00FA52D8" w:rsidRPr="00FA52D8">
        <w:rPr>
          <w:rFonts w:ascii="Times New Roman" w:hAnsi="Times New Roman" w:cs="Times New Roman"/>
          <w:b/>
        </w:rPr>
        <w:t xml:space="preserve">граммы </w:t>
      </w:r>
      <w:r w:rsidRPr="00FA52D8">
        <w:rPr>
          <w:rFonts w:ascii="Times New Roman" w:hAnsi="Times New Roman" w:cs="Times New Roman"/>
          <w:b/>
        </w:rPr>
        <w:t>воспитания</w:t>
      </w:r>
    </w:p>
    <w:p w:rsidR="00BB378B" w:rsidRPr="00BB378B" w:rsidRDefault="00BB378B" w:rsidP="00BB378B">
      <w:pPr>
        <w:spacing w:line="276" w:lineRule="auto"/>
        <w:jc w:val="both"/>
        <w:rPr>
          <w:rFonts w:ascii="Times New Roman" w:hAnsi="Times New Roman" w:cs="Times New Roman"/>
        </w:rPr>
      </w:pPr>
      <w:r w:rsidRPr="00BB378B">
        <w:rPr>
          <w:rFonts w:ascii="Times New Roman" w:hAnsi="Times New Roman" w:cs="Times New Roman"/>
        </w:rPr>
        <w:t>Планируемые результаты воспитания</w:t>
      </w:r>
      <w:r w:rsidR="00FA52D8">
        <w:rPr>
          <w:rFonts w:ascii="Times New Roman" w:hAnsi="Times New Roman" w:cs="Times New Roman"/>
        </w:rPr>
        <w:t xml:space="preserve"> носят отсроченный характер, но </w:t>
      </w:r>
      <w:r w:rsidRPr="00BB378B">
        <w:rPr>
          <w:rFonts w:ascii="Times New Roman" w:hAnsi="Times New Roman" w:cs="Times New Roman"/>
        </w:rPr>
        <w:t>деятельность воспитателя нац</w:t>
      </w:r>
      <w:r w:rsidR="00FA52D8">
        <w:rPr>
          <w:rFonts w:ascii="Times New Roman" w:hAnsi="Times New Roman" w:cs="Times New Roman"/>
        </w:rPr>
        <w:t xml:space="preserve">елена на перспективу развития и </w:t>
      </w:r>
      <w:r w:rsidRPr="00BB378B">
        <w:rPr>
          <w:rFonts w:ascii="Times New Roman" w:hAnsi="Times New Roman" w:cs="Times New Roman"/>
        </w:rPr>
        <w:t>становления личности ребенка. Поэ</w:t>
      </w:r>
      <w:r w:rsidR="00FA52D8">
        <w:rPr>
          <w:rFonts w:ascii="Times New Roman" w:hAnsi="Times New Roman" w:cs="Times New Roman"/>
        </w:rPr>
        <w:t xml:space="preserve">тому результаты достижения цели </w:t>
      </w:r>
      <w:r w:rsidRPr="00BB378B">
        <w:rPr>
          <w:rFonts w:ascii="Times New Roman" w:hAnsi="Times New Roman" w:cs="Times New Roman"/>
        </w:rPr>
        <w:t>воспитания даны в виде целевых ориентиров, предс</w:t>
      </w:r>
      <w:r w:rsidR="00FA52D8">
        <w:rPr>
          <w:rFonts w:ascii="Times New Roman" w:hAnsi="Times New Roman" w:cs="Times New Roman"/>
        </w:rPr>
        <w:t xml:space="preserve">тавленных в виде </w:t>
      </w:r>
      <w:r w:rsidRPr="00BB378B">
        <w:rPr>
          <w:rFonts w:ascii="Times New Roman" w:hAnsi="Times New Roman" w:cs="Times New Roman"/>
        </w:rPr>
        <w:t>обобщенных портретов ребенка к концу р</w:t>
      </w:r>
      <w:r w:rsidR="00FA52D8">
        <w:rPr>
          <w:rFonts w:ascii="Times New Roman" w:hAnsi="Times New Roman" w:cs="Times New Roman"/>
        </w:rPr>
        <w:t xml:space="preserve">аннего и дошкольного возрастов. </w:t>
      </w:r>
      <w:r w:rsidRPr="00BB378B">
        <w:rPr>
          <w:rFonts w:ascii="Times New Roman" w:hAnsi="Times New Roman" w:cs="Times New Roman"/>
        </w:rPr>
        <w:t>Основы личности закладываются в дошкольном детстве, и, если какие-либо</w:t>
      </w:r>
    </w:p>
    <w:p w:rsidR="00BB378B" w:rsidRPr="00BB378B" w:rsidRDefault="00BB378B" w:rsidP="00BB378B">
      <w:pPr>
        <w:spacing w:line="276" w:lineRule="auto"/>
        <w:jc w:val="both"/>
        <w:rPr>
          <w:rFonts w:ascii="Times New Roman" w:hAnsi="Times New Roman" w:cs="Times New Roman"/>
        </w:rPr>
      </w:pPr>
      <w:r w:rsidRPr="00BB378B">
        <w:rPr>
          <w:rFonts w:ascii="Times New Roman" w:hAnsi="Times New Roman" w:cs="Times New Roman"/>
        </w:rPr>
        <w:t>линии развития не получат своего с</w:t>
      </w:r>
      <w:r w:rsidR="00FA52D8">
        <w:rPr>
          <w:rFonts w:ascii="Times New Roman" w:hAnsi="Times New Roman" w:cs="Times New Roman"/>
        </w:rPr>
        <w:t xml:space="preserve">тановления в детстве, это может </w:t>
      </w:r>
      <w:r w:rsidRPr="00BB378B">
        <w:rPr>
          <w:rFonts w:ascii="Times New Roman" w:hAnsi="Times New Roman" w:cs="Times New Roman"/>
        </w:rPr>
        <w:t>отрицательно сказаться на гармоничном развитии человека в будущем.</w:t>
      </w:r>
    </w:p>
    <w:p w:rsidR="008E22A9" w:rsidRDefault="00BB378B" w:rsidP="00BB378B">
      <w:pPr>
        <w:spacing w:line="276" w:lineRule="auto"/>
        <w:jc w:val="both"/>
        <w:rPr>
          <w:rFonts w:ascii="Times New Roman" w:hAnsi="Times New Roman" w:cs="Times New Roman"/>
        </w:rPr>
      </w:pPr>
      <w:r w:rsidRPr="00BB378B">
        <w:rPr>
          <w:rFonts w:ascii="Times New Roman" w:hAnsi="Times New Roman" w:cs="Times New Roman"/>
        </w:rPr>
        <w:t xml:space="preserve">На уровне </w:t>
      </w:r>
      <w:proofErr w:type="gramStart"/>
      <w:r w:rsidRPr="00BB378B">
        <w:rPr>
          <w:rFonts w:ascii="Times New Roman" w:hAnsi="Times New Roman" w:cs="Times New Roman"/>
        </w:rPr>
        <w:t>ДО</w:t>
      </w:r>
      <w:proofErr w:type="gramEnd"/>
      <w:r w:rsidRPr="00BB378B">
        <w:rPr>
          <w:rFonts w:ascii="Times New Roman" w:hAnsi="Times New Roman" w:cs="Times New Roman"/>
        </w:rPr>
        <w:t xml:space="preserve"> не осуществляется </w:t>
      </w:r>
      <w:proofErr w:type="gramStart"/>
      <w:r w:rsidRPr="00BB378B">
        <w:rPr>
          <w:rFonts w:ascii="Times New Roman" w:hAnsi="Times New Roman" w:cs="Times New Roman"/>
        </w:rPr>
        <w:t>оц</w:t>
      </w:r>
      <w:r w:rsidR="00FA52D8">
        <w:rPr>
          <w:rFonts w:ascii="Times New Roman" w:hAnsi="Times New Roman" w:cs="Times New Roman"/>
        </w:rPr>
        <w:t>енка</w:t>
      </w:r>
      <w:proofErr w:type="gramEnd"/>
      <w:r w:rsidR="00FA52D8">
        <w:rPr>
          <w:rFonts w:ascii="Times New Roman" w:hAnsi="Times New Roman" w:cs="Times New Roman"/>
        </w:rPr>
        <w:t xml:space="preserve"> результатов воспитательной </w:t>
      </w:r>
      <w:r w:rsidRPr="00BB378B">
        <w:rPr>
          <w:rFonts w:ascii="Times New Roman" w:hAnsi="Times New Roman" w:cs="Times New Roman"/>
        </w:rPr>
        <w:t xml:space="preserve">работы в соответствии с ФГОС ДО, так </w:t>
      </w:r>
      <w:r w:rsidR="00FA52D8">
        <w:rPr>
          <w:rFonts w:ascii="Times New Roman" w:hAnsi="Times New Roman" w:cs="Times New Roman"/>
        </w:rPr>
        <w:t xml:space="preserve">как «целевые ориентиры основной </w:t>
      </w:r>
      <w:r w:rsidRPr="00BB378B">
        <w:rPr>
          <w:rFonts w:ascii="Times New Roman" w:hAnsi="Times New Roman" w:cs="Times New Roman"/>
        </w:rPr>
        <w:t>образовательной программы дошк</w:t>
      </w:r>
      <w:r w:rsidR="00FA52D8">
        <w:rPr>
          <w:rFonts w:ascii="Times New Roman" w:hAnsi="Times New Roman" w:cs="Times New Roman"/>
        </w:rPr>
        <w:t xml:space="preserve">ольного образования не подлежат </w:t>
      </w:r>
      <w:r w:rsidRPr="00BB378B">
        <w:rPr>
          <w:rFonts w:ascii="Times New Roman" w:hAnsi="Times New Roman" w:cs="Times New Roman"/>
        </w:rPr>
        <w:t xml:space="preserve">непосредственной оценке, в том числе в </w:t>
      </w:r>
      <w:r w:rsidR="00FA52D8">
        <w:rPr>
          <w:rFonts w:ascii="Times New Roman" w:hAnsi="Times New Roman" w:cs="Times New Roman"/>
        </w:rPr>
        <w:t xml:space="preserve">виде педагогической диагностики </w:t>
      </w:r>
      <w:r w:rsidRPr="00BB378B">
        <w:rPr>
          <w:rFonts w:ascii="Times New Roman" w:hAnsi="Times New Roman" w:cs="Times New Roman"/>
        </w:rPr>
        <w:t>(мониторинга), и не являются основанием</w:t>
      </w:r>
      <w:r w:rsidR="00FA52D8">
        <w:rPr>
          <w:rFonts w:ascii="Times New Roman" w:hAnsi="Times New Roman" w:cs="Times New Roman"/>
        </w:rPr>
        <w:t xml:space="preserve"> для их формального сравнения с </w:t>
      </w:r>
      <w:r w:rsidRPr="00BB378B">
        <w:rPr>
          <w:rFonts w:ascii="Times New Roman" w:hAnsi="Times New Roman" w:cs="Times New Roman"/>
        </w:rPr>
        <w:t>реальными достижениями детей».</w:t>
      </w:r>
    </w:p>
    <w:p w:rsidR="00FA52D8" w:rsidRPr="00FA52D8" w:rsidRDefault="00AB738E" w:rsidP="00FA52D8">
      <w:pPr>
        <w:widowControl/>
        <w:suppressAutoHyphens/>
        <w:spacing w:line="276" w:lineRule="auto"/>
        <w:jc w:val="center"/>
        <w:rPr>
          <w:rFonts w:ascii="Times New Roman" w:eastAsia="Times New Roman" w:hAnsi="Times New Roman" w:cs="Times New Roman"/>
          <w:color w:val="auto"/>
          <w:lang w:eastAsia="zh-CN" w:bidi="ar-SA"/>
        </w:rPr>
      </w:pPr>
      <w:r w:rsidRPr="00FA52D8">
        <w:rPr>
          <w:rFonts w:ascii="Times New Roman" w:eastAsia="Times New Roman" w:hAnsi="Times New Roman" w:cs="Times New Roman"/>
          <w:b/>
          <w:lang w:eastAsia="zh-CN" w:bidi="ar-SA"/>
        </w:rPr>
        <w:t xml:space="preserve">Целевые ориентиры воспитательной работы </w:t>
      </w:r>
      <w:r>
        <w:rPr>
          <w:rFonts w:ascii="Times New Roman" w:eastAsia="Times New Roman" w:hAnsi="Times New Roman" w:cs="Times New Roman"/>
          <w:b/>
          <w:bCs/>
          <w:lang w:eastAsia="zh-CN" w:bidi="ar-SA"/>
        </w:rPr>
        <w:t xml:space="preserve"> для детей</w:t>
      </w:r>
      <w:r w:rsidR="00FA52D8" w:rsidRPr="00FA52D8">
        <w:rPr>
          <w:rFonts w:ascii="Times New Roman" w:eastAsia="Times New Roman" w:hAnsi="Times New Roman" w:cs="Times New Roman"/>
          <w:b/>
          <w:bCs/>
          <w:lang w:eastAsia="zh-CN" w:bidi="ar-SA"/>
        </w:rPr>
        <w:t xml:space="preserve"> младенческого и раннего возраста (к 3-м годам)</w:t>
      </w:r>
    </w:p>
    <w:tbl>
      <w:tblPr>
        <w:tblW w:w="9919" w:type="dxa"/>
        <w:tblInd w:w="-30" w:type="dxa"/>
        <w:tblLayout w:type="fixed"/>
        <w:tblLook w:val="0000" w:firstRow="0" w:lastRow="0" w:firstColumn="0" w:lastColumn="0" w:noHBand="0" w:noVBand="0"/>
      </w:tblPr>
      <w:tblGrid>
        <w:gridCol w:w="2404"/>
        <w:gridCol w:w="1985"/>
        <w:gridCol w:w="5530"/>
      </w:tblGrid>
      <w:tr w:rsidR="00FA52D8" w:rsidRPr="00FA52D8" w:rsidTr="00FA52D8">
        <w:tc>
          <w:tcPr>
            <w:tcW w:w="2404" w:type="dxa"/>
            <w:tcBorders>
              <w:top w:val="single" w:sz="4" w:space="0" w:color="000000"/>
              <w:left w:val="single" w:sz="4" w:space="0" w:color="000000"/>
              <w:bottom w:val="single" w:sz="4" w:space="0" w:color="000000"/>
            </w:tcBorders>
            <w:shd w:val="clear" w:color="auto" w:fill="auto"/>
            <w:vAlign w:val="center"/>
          </w:tcPr>
          <w:p w:rsidR="00FA52D8" w:rsidRPr="00FA52D8" w:rsidRDefault="00FA52D8" w:rsidP="00FA52D8">
            <w:pPr>
              <w:widowControl/>
              <w:suppressAutoHyphens/>
              <w:jc w:val="center"/>
              <w:rPr>
                <w:rFonts w:ascii="Times New Roman" w:eastAsia="Times New Roman" w:hAnsi="Times New Roman" w:cs="Times New Roman"/>
                <w:color w:val="auto"/>
                <w:lang w:eastAsia="zh-CN" w:bidi="ar-SA"/>
              </w:rPr>
            </w:pPr>
            <w:r w:rsidRPr="00FA52D8">
              <w:rPr>
                <w:rFonts w:ascii="Times New Roman" w:eastAsia="Times New Roman" w:hAnsi="Times New Roman" w:cs="Times New Roman"/>
                <w:lang w:eastAsia="zh-CN" w:bidi="ar-SA"/>
              </w:rPr>
              <w:t>Направление воспитания</w:t>
            </w:r>
          </w:p>
        </w:tc>
        <w:tc>
          <w:tcPr>
            <w:tcW w:w="1985" w:type="dxa"/>
            <w:tcBorders>
              <w:top w:val="single" w:sz="4" w:space="0" w:color="000000"/>
              <w:left w:val="single" w:sz="4" w:space="0" w:color="000000"/>
              <w:bottom w:val="single" w:sz="4" w:space="0" w:color="000000"/>
            </w:tcBorders>
            <w:shd w:val="clear" w:color="auto" w:fill="auto"/>
            <w:vAlign w:val="center"/>
          </w:tcPr>
          <w:p w:rsidR="00FA52D8" w:rsidRPr="00FA52D8" w:rsidRDefault="00FA52D8" w:rsidP="00FA52D8">
            <w:pPr>
              <w:widowControl/>
              <w:suppressAutoHyphens/>
              <w:jc w:val="center"/>
              <w:rPr>
                <w:rFonts w:ascii="Times New Roman" w:eastAsia="Times New Roman" w:hAnsi="Times New Roman" w:cs="Times New Roman"/>
                <w:color w:val="auto"/>
                <w:lang w:eastAsia="zh-CN" w:bidi="ar-SA"/>
              </w:rPr>
            </w:pPr>
            <w:r w:rsidRPr="00FA52D8">
              <w:rPr>
                <w:rFonts w:ascii="Times New Roman" w:eastAsia="Times New Roman" w:hAnsi="Times New Roman" w:cs="Times New Roman"/>
                <w:lang w:eastAsia="zh-CN" w:bidi="ar-SA"/>
              </w:rPr>
              <w:t>Ценности</w:t>
            </w:r>
          </w:p>
        </w:tc>
        <w:tc>
          <w:tcPr>
            <w:tcW w:w="55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A52D8" w:rsidRPr="00FA52D8" w:rsidRDefault="00FA52D8" w:rsidP="00FA52D8">
            <w:pPr>
              <w:widowControl/>
              <w:suppressAutoHyphens/>
              <w:jc w:val="center"/>
              <w:rPr>
                <w:rFonts w:ascii="Times New Roman" w:eastAsia="Times New Roman" w:hAnsi="Times New Roman" w:cs="Times New Roman"/>
                <w:color w:val="auto"/>
                <w:lang w:eastAsia="zh-CN" w:bidi="ar-SA"/>
              </w:rPr>
            </w:pPr>
            <w:r w:rsidRPr="00FA52D8">
              <w:rPr>
                <w:rFonts w:ascii="Times New Roman" w:eastAsia="Times New Roman" w:hAnsi="Times New Roman" w:cs="Times New Roman"/>
                <w:lang w:eastAsia="zh-CN" w:bidi="ar-SA"/>
              </w:rPr>
              <w:t>Показатели</w:t>
            </w:r>
          </w:p>
        </w:tc>
      </w:tr>
      <w:tr w:rsidR="00FA52D8" w:rsidRPr="00FA52D8" w:rsidTr="00FA52D8">
        <w:tc>
          <w:tcPr>
            <w:tcW w:w="2404" w:type="dxa"/>
            <w:tcBorders>
              <w:top w:val="single" w:sz="4" w:space="0" w:color="000000"/>
              <w:left w:val="single" w:sz="4" w:space="0" w:color="000000"/>
              <w:bottom w:val="single" w:sz="4" w:space="0" w:color="000000"/>
            </w:tcBorders>
            <w:shd w:val="clear" w:color="auto" w:fill="auto"/>
          </w:tcPr>
          <w:p w:rsidR="00FA52D8" w:rsidRPr="00FA52D8" w:rsidRDefault="00FA52D8" w:rsidP="00FA52D8">
            <w:pPr>
              <w:widowControl/>
              <w:suppressAutoHyphens/>
              <w:jc w:val="both"/>
              <w:rPr>
                <w:rFonts w:ascii="Times New Roman" w:eastAsia="Times New Roman" w:hAnsi="Times New Roman" w:cs="Times New Roman"/>
                <w:color w:val="auto"/>
                <w:lang w:eastAsia="zh-CN" w:bidi="ar-SA"/>
              </w:rPr>
            </w:pPr>
            <w:r w:rsidRPr="00FA52D8">
              <w:rPr>
                <w:rFonts w:ascii="Times New Roman" w:eastAsia="Times New Roman" w:hAnsi="Times New Roman" w:cs="Times New Roman"/>
                <w:b/>
                <w:lang w:eastAsia="zh-CN" w:bidi="ar-SA"/>
              </w:rPr>
              <w:t>Патриотическое</w:t>
            </w:r>
          </w:p>
        </w:tc>
        <w:tc>
          <w:tcPr>
            <w:tcW w:w="1985" w:type="dxa"/>
            <w:tcBorders>
              <w:top w:val="single" w:sz="4" w:space="0" w:color="000000"/>
              <w:left w:val="single" w:sz="4" w:space="0" w:color="000000"/>
              <w:bottom w:val="single" w:sz="4" w:space="0" w:color="000000"/>
            </w:tcBorders>
            <w:shd w:val="clear" w:color="auto" w:fill="auto"/>
          </w:tcPr>
          <w:p w:rsidR="00FA52D8" w:rsidRPr="00FA52D8" w:rsidRDefault="00FA52D8" w:rsidP="00FA52D8">
            <w:pPr>
              <w:widowControl/>
              <w:suppressAutoHyphens/>
              <w:rPr>
                <w:rFonts w:ascii="Times New Roman" w:eastAsia="Times New Roman" w:hAnsi="Times New Roman" w:cs="Times New Roman"/>
                <w:color w:val="auto"/>
                <w:lang w:eastAsia="zh-CN" w:bidi="ar-SA"/>
              </w:rPr>
            </w:pPr>
            <w:r w:rsidRPr="00FA52D8">
              <w:rPr>
                <w:rFonts w:ascii="Times New Roman" w:eastAsia="Times New Roman" w:hAnsi="Times New Roman" w:cs="Times New Roman"/>
                <w:lang w:eastAsia="zh-CN" w:bidi="ar-SA"/>
              </w:rPr>
              <w:t>Родина, природа</w:t>
            </w:r>
          </w:p>
        </w:tc>
        <w:tc>
          <w:tcPr>
            <w:tcW w:w="5530" w:type="dxa"/>
            <w:tcBorders>
              <w:top w:val="single" w:sz="4" w:space="0" w:color="000000"/>
              <w:left w:val="single" w:sz="4" w:space="0" w:color="000000"/>
              <w:bottom w:val="single" w:sz="4" w:space="0" w:color="000000"/>
              <w:right w:val="single" w:sz="4" w:space="0" w:color="000000"/>
            </w:tcBorders>
            <w:shd w:val="clear" w:color="auto" w:fill="auto"/>
          </w:tcPr>
          <w:p w:rsidR="00FA52D8" w:rsidRPr="00FA52D8" w:rsidRDefault="00FA52D8" w:rsidP="00FA52D8">
            <w:pPr>
              <w:widowControl/>
              <w:suppressAutoHyphens/>
              <w:rPr>
                <w:rFonts w:ascii="Times New Roman" w:eastAsia="Times New Roman" w:hAnsi="Times New Roman" w:cs="Times New Roman"/>
                <w:color w:val="auto"/>
                <w:lang w:eastAsia="zh-CN" w:bidi="ar-SA"/>
              </w:rPr>
            </w:pPr>
            <w:proofErr w:type="gramStart"/>
            <w:r w:rsidRPr="00FA52D8">
              <w:rPr>
                <w:rFonts w:ascii="Times New Roman" w:eastAsia="Times New Roman" w:hAnsi="Times New Roman" w:cs="Times New Roman"/>
                <w:lang w:eastAsia="zh-CN" w:bidi="ar-SA"/>
              </w:rPr>
              <w:t>Проявляющий</w:t>
            </w:r>
            <w:proofErr w:type="gramEnd"/>
            <w:r w:rsidRPr="00FA52D8">
              <w:rPr>
                <w:rFonts w:ascii="Times New Roman" w:eastAsia="Times New Roman" w:hAnsi="Times New Roman" w:cs="Times New Roman"/>
                <w:lang w:eastAsia="zh-CN" w:bidi="ar-SA"/>
              </w:rPr>
              <w:t xml:space="preserve"> привязанность, любовь к семье, близким, окружающему миру</w:t>
            </w:r>
          </w:p>
        </w:tc>
      </w:tr>
      <w:tr w:rsidR="00FA52D8" w:rsidRPr="00FA52D8" w:rsidTr="00FA52D8">
        <w:tc>
          <w:tcPr>
            <w:tcW w:w="2404" w:type="dxa"/>
            <w:tcBorders>
              <w:top w:val="single" w:sz="4" w:space="0" w:color="000000"/>
              <w:left w:val="single" w:sz="4" w:space="0" w:color="000000"/>
              <w:bottom w:val="single" w:sz="4" w:space="0" w:color="000000"/>
            </w:tcBorders>
            <w:shd w:val="clear" w:color="auto" w:fill="auto"/>
          </w:tcPr>
          <w:p w:rsidR="00FA52D8" w:rsidRPr="00FA52D8" w:rsidRDefault="00FA52D8" w:rsidP="00FA52D8">
            <w:pPr>
              <w:widowControl/>
              <w:suppressAutoHyphens/>
              <w:jc w:val="both"/>
              <w:rPr>
                <w:rFonts w:ascii="Times New Roman" w:eastAsia="Times New Roman" w:hAnsi="Times New Roman" w:cs="Times New Roman"/>
                <w:color w:val="auto"/>
                <w:lang w:eastAsia="zh-CN" w:bidi="ar-SA"/>
              </w:rPr>
            </w:pPr>
            <w:r w:rsidRPr="00FA52D8">
              <w:rPr>
                <w:rFonts w:ascii="Times New Roman" w:eastAsia="Times New Roman" w:hAnsi="Times New Roman" w:cs="Times New Roman"/>
                <w:b/>
                <w:lang w:eastAsia="zh-CN" w:bidi="ar-SA"/>
              </w:rPr>
              <w:t>Социальное</w:t>
            </w:r>
          </w:p>
        </w:tc>
        <w:tc>
          <w:tcPr>
            <w:tcW w:w="1985" w:type="dxa"/>
            <w:tcBorders>
              <w:top w:val="single" w:sz="4" w:space="0" w:color="000000"/>
              <w:left w:val="single" w:sz="4" w:space="0" w:color="000000"/>
              <w:bottom w:val="single" w:sz="4" w:space="0" w:color="000000"/>
            </w:tcBorders>
            <w:shd w:val="clear" w:color="auto" w:fill="auto"/>
          </w:tcPr>
          <w:p w:rsidR="00FA52D8" w:rsidRPr="00FA52D8" w:rsidRDefault="00FA52D8" w:rsidP="00FA52D8">
            <w:pPr>
              <w:widowControl/>
              <w:suppressAutoHyphens/>
              <w:rPr>
                <w:rFonts w:ascii="Times New Roman" w:eastAsia="Times New Roman" w:hAnsi="Times New Roman" w:cs="Times New Roman"/>
                <w:color w:val="auto"/>
                <w:lang w:eastAsia="zh-CN" w:bidi="ar-SA"/>
              </w:rPr>
            </w:pPr>
            <w:r w:rsidRPr="00FA52D8">
              <w:rPr>
                <w:rFonts w:ascii="Times New Roman" w:eastAsia="Times New Roman" w:hAnsi="Times New Roman" w:cs="Times New Roman"/>
                <w:lang w:eastAsia="zh-CN" w:bidi="ar-SA"/>
              </w:rPr>
              <w:t>Человек, семья, дружба, сотрудничество</w:t>
            </w:r>
          </w:p>
        </w:tc>
        <w:tc>
          <w:tcPr>
            <w:tcW w:w="5530" w:type="dxa"/>
            <w:tcBorders>
              <w:top w:val="single" w:sz="4" w:space="0" w:color="000000"/>
              <w:left w:val="single" w:sz="4" w:space="0" w:color="000000"/>
              <w:bottom w:val="single" w:sz="4" w:space="0" w:color="000000"/>
              <w:right w:val="single" w:sz="4" w:space="0" w:color="000000"/>
            </w:tcBorders>
            <w:shd w:val="clear" w:color="auto" w:fill="auto"/>
          </w:tcPr>
          <w:p w:rsidR="00FA52D8" w:rsidRPr="00FA52D8" w:rsidRDefault="00FA52D8" w:rsidP="00FA52D8">
            <w:pPr>
              <w:widowControl/>
              <w:suppressAutoHyphens/>
              <w:contextualSpacing/>
              <w:jc w:val="both"/>
              <w:rPr>
                <w:rFonts w:ascii="Times New Roman" w:eastAsia="Times New Roman" w:hAnsi="Times New Roman" w:cs="Times New Roman"/>
                <w:color w:val="auto"/>
                <w:lang w:eastAsia="zh-CN" w:bidi="ar-SA"/>
              </w:rPr>
            </w:pPr>
            <w:proofErr w:type="gramStart"/>
            <w:r w:rsidRPr="00FA52D8">
              <w:rPr>
                <w:rFonts w:ascii="Times New Roman" w:eastAsia="Times New Roman" w:hAnsi="Times New Roman" w:cs="Times New Roman"/>
                <w:lang w:eastAsia="zh-CN" w:bidi="ar-SA"/>
              </w:rPr>
              <w:t>Способный</w:t>
            </w:r>
            <w:proofErr w:type="gramEnd"/>
            <w:r w:rsidRPr="00FA52D8">
              <w:rPr>
                <w:rFonts w:ascii="Times New Roman" w:eastAsia="Times New Roman" w:hAnsi="Times New Roman" w:cs="Times New Roman"/>
                <w:lang w:eastAsia="zh-CN" w:bidi="ar-SA"/>
              </w:rPr>
              <w:t xml:space="preserve"> понять и принять, что такое «хорошо» </w:t>
            </w:r>
            <w:r w:rsidRPr="00FA52D8">
              <w:rPr>
                <w:rFonts w:ascii="Times New Roman" w:eastAsia="Times New Roman" w:hAnsi="Times New Roman" w:cs="Times New Roman"/>
                <w:lang w:eastAsia="zh-CN" w:bidi="ar-SA"/>
              </w:rPr>
              <w:br/>
              <w:t>и «плохо».</w:t>
            </w:r>
          </w:p>
          <w:p w:rsidR="00FA52D8" w:rsidRPr="00FA52D8" w:rsidRDefault="00FA52D8" w:rsidP="00FA52D8">
            <w:pPr>
              <w:widowControl/>
              <w:suppressAutoHyphens/>
              <w:jc w:val="both"/>
              <w:rPr>
                <w:rFonts w:ascii="Times New Roman" w:eastAsia="Times New Roman" w:hAnsi="Times New Roman" w:cs="Times New Roman"/>
                <w:color w:val="auto"/>
                <w:lang w:eastAsia="zh-CN" w:bidi="ar-SA"/>
              </w:rPr>
            </w:pPr>
            <w:r w:rsidRPr="00FA52D8">
              <w:rPr>
                <w:rFonts w:ascii="Times New Roman" w:eastAsia="Times New Roman" w:hAnsi="Times New Roman" w:cs="Times New Roman"/>
                <w:lang w:eastAsia="zh-CN" w:bidi="ar-SA"/>
              </w:rPr>
              <w:t>Проявляющий интерес к другим детям и способный бесконфликтно играть рядом с ними.</w:t>
            </w:r>
          </w:p>
          <w:p w:rsidR="00FA52D8" w:rsidRPr="00FA52D8" w:rsidRDefault="00FA52D8" w:rsidP="00FA52D8">
            <w:pPr>
              <w:widowControl/>
              <w:suppressAutoHyphens/>
              <w:contextualSpacing/>
              <w:jc w:val="both"/>
              <w:rPr>
                <w:rFonts w:ascii="Times New Roman" w:eastAsia="Times New Roman" w:hAnsi="Times New Roman" w:cs="Times New Roman"/>
                <w:color w:val="auto"/>
                <w:lang w:eastAsia="zh-CN" w:bidi="ar-SA"/>
              </w:rPr>
            </w:pPr>
            <w:r w:rsidRPr="00FA52D8">
              <w:rPr>
                <w:rFonts w:ascii="Times New Roman" w:eastAsia="Times New Roman" w:hAnsi="Times New Roman" w:cs="Times New Roman"/>
                <w:lang w:eastAsia="zh-CN" w:bidi="ar-SA"/>
              </w:rPr>
              <w:t>Проявляющий позицию «Я сам!».</w:t>
            </w:r>
          </w:p>
          <w:p w:rsidR="00FA52D8" w:rsidRPr="00FA52D8" w:rsidRDefault="00FA52D8" w:rsidP="00FA52D8">
            <w:pPr>
              <w:widowControl/>
              <w:suppressAutoHyphens/>
              <w:contextualSpacing/>
              <w:jc w:val="both"/>
              <w:rPr>
                <w:rFonts w:ascii="Times New Roman" w:eastAsia="Times New Roman" w:hAnsi="Times New Roman" w:cs="Times New Roman"/>
                <w:color w:val="auto"/>
                <w:lang w:eastAsia="zh-CN" w:bidi="ar-SA"/>
              </w:rPr>
            </w:pPr>
            <w:proofErr w:type="gramStart"/>
            <w:r w:rsidRPr="00FA52D8">
              <w:rPr>
                <w:rFonts w:ascii="Times New Roman" w:eastAsia="Times New Roman" w:hAnsi="Times New Roman" w:cs="Times New Roman"/>
                <w:lang w:eastAsia="zh-CN" w:bidi="ar-SA"/>
              </w:rPr>
              <w:t>Доброжелательный</w:t>
            </w:r>
            <w:proofErr w:type="gramEnd"/>
            <w:r w:rsidRPr="00FA52D8">
              <w:rPr>
                <w:rFonts w:ascii="Times New Roman" w:eastAsia="Times New Roman" w:hAnsi="Times New Roman" w:cs="Times New Roman"/>
                <w:lang w:eastAsia="zh-CN" w:bidi="ar-SA"/>
              </w:rPr>
              <w:t>, проявляющий сочувствие, доброту.</w:t>
            </w:r>
          </w:p>
          <w:p w:rsidR="00FA52D8" w:rsidRPr="00FA52D8" w:rsidRDefault="00FA52D8" w:rsidP="00FA52D8">
            <w:pPr>
              <w:widowControl/>
              <w:suppressAutoHyphens/>
              <w:contextualSpacing/>
              <w:jc w:val="both"/>
              <w:rPr>
                <w:rFonts w:ascii="Times New Roman" w:eastAsia="Times New Roman" w:hAnsi="Times New Roman" w:cs="Times New Roman"/>
                <w:color w:val="auto"/>
                <w:lang w:eastAsia="zh-CN" w:bidi="ar-SA"/>
              </w:rPr>
            </w:pPr>
            <w:proofErr w:type="gramStart"/>
            <w:r w:rsidRPr="00FA52D8">
              <w:rPr>
                <w:rFonts w:ascii="Times New Roman" w:eastAsia="Times New Roman" w:hAnsi="Times New Roman" w:cs="Times New Roman"/>
                <w:lang w:eastAsia="zh-CN" w:bidi="ar-SA"/>
              </w:rPr>
              <w:lastRenderedPageBreak/>
              <w:t>Испытывающий</w:t>
            </w:r>
            <w:proofErr w:type="gramEnd"/>
            <w:r w:rsidRPr="00FA52D8">
              <w:rPr>
                <w:rFonts w:ascii="Times New Roman" w:eastAsia="Times New Roman" w:hAnsi="Times New Roman" w:cs="Times New Roman"/>
                <w:lang w:eastAsia="zh-CN" w:bidi="ar-SA"/>
              </w:rPr>
              <w:t xml:space="preserve"> чувство удовольствия в</w:t>
            </w:r>
            <w:r w:rsidRPr="00FA52D8">
              <w:rPr>
                <w:rFonts w:ascii="Times New Roman" w:eastAsia="Times New Roman" w:hAnsi="Times New Roman" w:cs="Times New Roman"/>
                <w:lang w:val="en-US" w:eastAsia="zh-CN" w:bidi="ar-SA"/>
              </w:rPr>
              <w:t> </w:t>
            </w:r>
            <w:r w:rsidRPr="00FA52D8">
              <w:rPr>
                <w:rFonts w:ascii="Times New Roman" w:eastAsia="Times New Roman" w:hAnsi="Times New Roman" w:cs="Times New Roman"/>
                <w:lang w:eastAsia="zh-CN" w:bidi="ar-SA"/>
              </w:rPr>
              <w:t>случае одобрения и чувство огорчения в</w:t>
            </w:r>
            <w:r w:rsidRPr="00FA52D8">
              <w:rPr>
                <w:rFonts w:ascii="Times New Roman" w:eastAsia="Times New Roman" w:hAnsi="Times New Roman" w:cs="Times New Roman"/>
                <w:lang w:val="en-US" w:eastAsia="zh-CN" w:bidi="ar-SA"/>
              </w:rPr>
              <w:t> </w:t>
            </w:r>
            <w:r w:rsidRPr="00FA52D8">
              <w:rPr>
                <w:rFonts w:ascii="Times New Roman" w:eastAsia="Times New Roman" w:hAnsi="Times New Roman" w:cs="Times New Roman"/>
                <w:lang w:eastAsia="zh-CN" w:bidi="ar-SA"/>
              </w:rPr>
              <w:t xml:space="preserve">случае неодобрения </w:t>
            </w:r>
            <w:r w:rsidRPr="00FA52D8">
              <w:rPr>
                <w:rFonts w:ascii="Times New Roman" w:eastAsia="Times New Roman" w:hAnsi="Times New Roman" w:cs="Times New Roman"/>
                <w:lang w:eastAsia="zh-CN" w:bidi="ar-SA"/>
              </w:rPr>
              <w:br/>
              <w:t>со стороны взрослых.</w:t>
            </w:r>
          </w:p>
          <w:p w:rsidR="00FA52D8" w:rsidRPr="00FA52D8" w:rsidRDefault="00FA52D8" w:rsidP="00FA52D8">
            <w:pPr>
              <w:widowControl/>
              <w:suppressAutoHyphens/>
              <w:jc w:val="both"/>
              <w:rPr>
                <w:rFonts w:ascii="Times New Roman" w:eastAsia="Times New Roman" w:hAnsi="Times New Roman" w:cs="Times New Roman"/>
                <w:color w:val="auto"/>
                <w:lang w:eastAsia="zh-CN" w:bidi="ar-SA"/>
              </w:rPr>
            </w:pPr>
            <w:proofErr w:type="gramStart"/>
            <w:r w:rsidRPr="00FA52D8">
              <w:rPr>
                <w:rFonts w:ascii="Times New Roman" w:eastAsia="Times New Roman" w:hAnsi="Times New Roman" w:cs="Times New Roman"/>
                <w:lang w:eastAsia="zh-CN" w:bidi="ar-SA"/>
              </w:rPr>
              <w:t>Способный</w:t>
            </w:r>
            <w:proofErr w:type="gramEnd"/>
            <w:r w:rsidRPr="00FA52D8">
              <w:rPr>
                <w:rFonts w:ascii="Times New Roman" w:eastAsia="Times New Roman" w:hAnsi="Times New Roman" w:cs="Times New Roman"/>
                <w:lang w:eastAsia="zh-CN" w:bidi="ar-SA"/>
              </w:rPr>
              <w:t xml:space="preserve"> к самостоятельным (свободным) активным действиям в общении. </w:t>
            </w:r>
            <w:proofErr w:type="gramStart"/>
            <w:r w:rsidRPr="00FA52D8">
              <w:rPr>
                <w:rFonts w:ascii="Times New Roman" w:eastAsia="Times New Roman" w:hAnsi="Times New Roman" w:cs="Times New Roman"/>
                <w:lang w:eastAsia="zh-CN" w:bidi="ar-SA"/>
              </w:rPr>
              <w:t>Способный</w:t>
            </w:r>
            <w:proofErr w:type="gramEnd"/>
            <w:r w:rsidRPr="00FA52D8">
              <w:rPr>
                <w:rFonts w:ascii="Times New Roman" w:eastAsia="Times New Roman" w:hAnsi="Times New Roman" w:cs="Times New Roman"/>
                <w:lang w:eastAsia="zh-CN" w:bidi="ar-SA"/>
              </w:rPr>
              <w:t xml:space="preserve"> общаться с другими людьми с помощью вербальных и невербальных средств общения.</w:t>
            </w:r>
          </w:p>
        </w:tc>
      </w:tr>
      <w:tr w:rsidR="00FA52D8" w:rsidRPr="00FA52D8" w:rsidTr="00FA52D8">
        <w:tc>
          <w:tcPr>
            <w:tcW w:w="2404" w:type="dxa"/>
            <w:tcBorders>
              <w:top w:val="single" w:sz="4" w:space="0" w:color="000000"/>
              <w:left w:val="single" w:sz="4" w:space="0" w:color="000000"/>
              <w:bottom w:val="single" w:sz="4" w:space="0" w:color="000000"/>
            </w:tcBorders>
            <w:shd w:val="clear" w:color="auto" w:fill="auto"/>
          </w:tcPr>
          <w:p w:rsidR="00FA52D8" w:rsidRPr="00FA52D8" w:rsidRDefault="00FA52D8" w:rsidP="00FA52D8">
            <w:pPr>
              <w:widowControl/>
              <w:suppressAutoHyphens/>
              <w:jc w:val="both"/>
              <w:rPr>
                <w:rFonts w:ascii="Times New Roman" w:eastAsia="Times New Roman" w:hAnsi="Times New Roman" w:cs="Times New Roman"/>
                <w:color w:val="auto"/>
                <w:lang w:eastAsia="zh-CN" w:bidi="ar-SA"/>
              </w:rPr>
            </w:pPr>
            <w:r w:rsidRPr="00FA52D8">
              <w:rPr>
                <w:rFonts w:ascii="Times New Roman" w:eastAsia="Times New Roman" w:hAnsi="Times New Roman" w:cs="Times New Roman"/>
                <w:b/>
                <w:lang w:eastAsia="zh-CN" w:bidi="ar-SA"/>
              </w:rPr>
              <w:lastRenderedPageBreak/>
              <w:t>Познавательное</w:t>
            </w:r>
          </w:p>
        </w:tc>
        <w:tc>
          <w:tcPr>
            <w:tcW w:w="1985" w:type="dxa"/>
            <w:tcBorders>
              <w:top w:val="single" w:sz="4" w:space="0" w:color="000000"/>
              <w:left w:val="single" w:sz="4" w:space="0" w:color="000000"/>
              <w:bottom w:val="single" w:sz="4" w:space="0" w:color="000000"/>
            </w:tcBorders>
            <w:shd w:val="clear" w:color="auto" w:fill="auto"/>
          </w:tcPr>
          <w:p w:rsidR="00FA52D8" w:rsidRPr="00FA52D8" w:rsidRDefault="00FA52D8" w:rsidP="00FA52D8">
            <w:pPr>
              <w:widowControl/>
              <w:suppressAutoHyphens/>
              <w:rPr>
                <w:rFonts w:ascii="Times New Roman" w:eastAsia="Times New Roman" w:hAnsi="Times New Roman" w:cs="Times New Roman"/>
                <w:color w:val="auto"/>
                <w:lang w:eastAsia="zh-CN" w:bidi="ar-SA"/>
              </w:rPr>
            </w:pPr>
            <w:r w:rsidRPr="00FA52D8">
              <w:rPr>
                <w:rFonts w:ascii="Times New Roman" w:eastAsia="Times New Roman" w:hAnsi="Times New Roman" w:cs="Times New Roman"/>
                <w:lang w:eastAsia="zh-CN" w:bidi="ar-SA"/>
              </w:rPr>
              <w:t>Знание</w:t>
            </w:r>
          </w:p>
        </w:tc>
        <w:tc>
          <w:tcPr>
            <w:tcW w:w="5530" w:type="dxa"/>
            <w:tcBorders>
              <w:top w:val="single" w:sz="4" w:space="0" w:color="000000"/>
              <w:left w:val="single" w:sz="4" w:space="0" w:color="000000"/>
              <w:bottom w:val="single" w:sz="4" w:space="0" w:color="000000"/>
              <w:right w:val="single" w:sz="4" w:space="0" w:color="000000"/>
            </w:tcBorders>
            <w:shd w:val="clear" w:color="auto" w:fill="auto"/>
          </w:tcPr>
          <w:p w:rsidR="00FA52D8" w:rsidRPr="00FA52D8" w:rsidRDefault="00FA52D8" w:rsidP="00FA52D8">
            <w:pPr>
              <w:widowControl/>
              <w:shd w:val="clear" w:color="auto" w:fill="FFFFFF"/>
              <w:suppressAutoHyphens/>
              <w:jc w:val="both"/>
              <w:rPr>
                <w:rFonts w:ascii="Times New Roman" w:eastAsia="Times New Roman" w:hAnsi="Times New Roman" w:cs="Times New Roman"/>
                <w:color w:val="auto"/>
                <w:lang w:eastAsia="zh-CN" w:bidi="ar-SA"/>
              </w:rPr>
            </w:pPr>
            <w:r w:rsidRPr="00FA52D8">
              <w:rPr>
                <w:rFonts w:ascii="Times New Roman" w:eastAsia="Times New Roman" w:hAnsi="Times New Roman" w:cs="Times New Roman"/>
                <w:lang w:eastAsia="zh-CN" w:bidi="ar-SA"/>
              </w:rPr>
              <w:t xml:space="preserve">Проявляющий интерес к окружающему миру </w:t>
            </w:r>
            <w:r w:rsidRPr="00FA52D8">
              <w:rPr>
                <w:rFonts w:ascii="Times New Roman" w:eastAsia="Times New Roman" w:hAnsi="Times New Roman" w:cs="Times New Roman"/>
                <w:lang w:eastAsia="zh-CN" w:bidi="ar-SA"/>
              </w:rPr>
              <w:br/>
              <w:t>и активность в поведении и деятельности.</w:t>
            </w:r>
          </w:p>
        </w:tc>
      </w:tr>
      <w:tr w:rsidR="00FA52D8" w:rsidRPr="00FA52D8" w:rsidTr="00FA52D8">
        <w:tc>
          <w:tcPr>
            <w:tcW w:w="2404" w:type="dxa"/>
            <w:tcBorders>
              <w:top w:val="single" w:sz="4" w:space="0" w:color="000000"/>
              <w:left w:val="single" w:sz="4" w:space="0" w:color="000000"/>
              <w:bottom w:val="single" w:sz="4" w:space="0" w:color="000000"/>
            </w:tcBorders>
            <w:shd w:val="clear" w:color="auto" w:fill="auto"/>
          </w:tcPr>
          <w:p w:rsidR="00FA52D8" w:rsidRPr="00FA52D8" w:rsidRDefault="00FA52D8" w:rsidP="00FA52D8">
            <w:pPr>
              <w:widowControl/>
              <w:suppressAutoHyphens/>
              <w:rPr>
                <w:rFonts w:ascii="Times New Roman" w:eastAsia="Times New Roman" w:hAnsi="Times New Roman" w:cs="Times New Roman"/>
                <w:color w:val="auto"/>
                <w:lang w:eastAsia="zh-CN" w:bidi="ar-SA"/>
              </w:rPr>
            </w:pPr>
            <w:r w:rsidRPr="00FA52D8">
              <w:rPr>
                <w:rFonts w:ascii="Times New Roman" w:eastAsia="Times New Roman" w:hAnsi="Times New Roman" w:cs="Times New Roman"/>
                <w:b/>
                <w:lang w:eastAsia="zh-CN" w:bidi="ar-SA"/>
              </w:rPr>
              <w:t>Физическое и</w:t>
            </w:r>
            <w:r w:rsidRPr="00FA52D8">
              <w:rPr>
                <w:rFonts w:ascii="Times New Roman" w:eastAsia="Times New Roman" w:hAnsi="Times New Roman" w:cs="Times New Roman"/>
                <w:b/>
                <w:lang w:val="en-US" w:eastAsia="zh-CN" w:bidi="ar-SA"/>
              </w:rPr>
              <w:t> </w:t>
            </w:r>
            <w:r w:rsidRPr="00FA52D8">
              <w:rPr>
                <w:rFonts w:ascii="Times New Roman" w:eastAsia="Times New Roman" w:hAnsi="Times New Roman" w:cs="Times New Roman"/>
                <w:b/>
                <w:lang w:eastAsia="zh-CN" w:bidi="ar-SA"/>
              </w:rPr>
              <w:t>оздоровительное</w:t>
            </w:r>
          </w:p>
        </w:tc>
        <w:tc>
          <w:tcPr>
            <w:tcW w:w="1985" w:type="dxa"/>
            <w:tcBorders>
              <w:top w:val="single" w:sz="4" w:space="0" w:color="000000"/>
              <w:left w:val="single" w:sz="4" w:space="0" w:color="000000"/>
              <w:bottom w:val="single" w:sz="4" w:space="0" w:color="000000"/>
            </w:tcBorders>
            <w:shd w:val="clear" w:color="auto" w:fill="auto"/>
          </w:tcPr>
          <w:p w:rsidR="00FA52D8" w:rsidRPr="00FA52D8" w:rsidRDefault="00FA52D8" w:rsidP="00FA52D8">
            <w:pPr>
              <w:widowControl/>
              <w:suppressAutoHyphens/>
              <w:rPr>
                <w:rFonts w:ascii="Times New Roman" w:eastAsia="Times New Roman" w:hAnsi="Times New Roman" w:cs="Times New Roman"/>
                <w:color w:val="auto"/>
                <w:lang w:eastAsia="zh-CN" w:bidi="ar-SA"/>
              </w:rPr>
            </w:pPr>
            <w:r w:rsidRPr="00FA52D8">
              <w:rPr>
                <w:rFonts w:ascii="Times New Roman" w:eastAsia="Times New Roman" w:hAnsi="Times New Roman" w:cs="Times New Roman"/>
                <w:lang w:eastAsia="zh-CN" w:bidi="ar-SA"/>
              </w:rPr>
              <w:t xml:space="preserve">Здоровье </w:t>
            </w:r>
          </w:p>
        </w:tc>
        <w:tc>
          <w:tcPr>
            <w:tcW w:w="5530" w:type="dxa"/>
            <w:tcBorders>
              <w:top w:val="single" w:sz="4" w:space="0" w:color="000000"/>
              <w:left w:val="single" w:sz="4" w:space="0" w:color="000000"/>
              <w:bottom w:val="single" w:sz="4" w:space="0" w:color="000000"/>
              <w:right w:val="single" w:sz="4" w:space="0" w:color="000000"/>
            </w:tcBorders>
            <w:shd w:val="clear" w:color="auto" w:fill="auto"/>
          </w:tcPr>
          <w:p w:rsidR="00FA52D8" w:rsidRPr="00FA52D8" w:rsidRDefault="00FA52D8" w:rsidP="00FA52D8">
            <w:pPr>
              <w:widowControl/>
              <w:suppressAutoHyphens/>
              <w:contextualSpacing/>
              <w:jc w:val="both"/>
              <w:rPr>
                <w:rFonts w:ascii="Times New Roman" w:eastAsia="Times New Roman" w:hAnsi="Times New Roman" w:cs="Times New Roman"/>
                <w:color w:val="auto"/>
                <w:lang w:eastAsia="zh-CN" w:bidi="ar-SA"/>
              </w:rPr>
            </w:pPr>
            <w:proofErr w:type="gramStart"/>
            <w:r w:rsidRPr="00FA52D8">
              <w:rPr>
                <w:rFonts w:ascii="Times New Roman" w:eastAsia="Times New Roman" w:hAnsi="Times New Roman" w:cs="Times New Roman"/>
                <w:lang w:eastAsia="zh-CN" w:bidi="ar-SA"/>
              </w:rPr>
              <w:t>Выполняющий</w:t>
            </w:r>
            <w:proofErr w:type="gramEnd"/>
            <w:r w:rsidRPr="00FA52D8">
              <w:rPr>
                <w:rFonts w:ascii="Times New Roman" w:eastAsia="Times New Roman" w:hAnsi="Times New Roman" w:cs="Times New Roman"/>
                <w:lang w:eastAsia="zh-CN" w:bidi="ar-SA"/>
              </w:rPr>
              <w:t xml:space="preserve"> действия по самообслуживанию: моет руки, самостоятельно ест, ложится спать </w:t>
            </w:r>
            <w:r w:rsidRPr="00FA52D8">
              <w:rPr>
                <w:rFonts w:ascii="Times New Roman" w:eastAsia="Times New Roman" w:hAnsi="Times New Roman" w:cs="Times New Roman"/>
                <w:lang w:eastAsia="zh-CN" w:bidi="ar-SA"/>
              </w:rPr>
              <w:br/>
              <w:t>и т.</w:t>
            </w:r>
            <w:r w:rsidRPr="00FA52D8">
              <w:rPr>
                <w:rFonts w:ascii="Times New Roman" w:eastAsia="Times New Roman" w:hAnsi="Times New Roman" w:cs="Times New Roman"/>
                <w:lang w:val="en-US" w:eastAsia="zh-CN" w:bidi="ar-SA"/>
              </w:rPr>
              <w:t> </w:t>
            </w:r>
            <w:r w:rsidRPr="00FA52D8">
              <w:rPr>
                <w:rFonts w:ascii="Times New Roman" w:eastAsia="Times New Roman" w:hAnsi="Times New Roman" w:cs="Times New Roman"/>
                <w:lang w:eastAsia="zh-CN" w:bidi="ar-SA"/>
              </w:rPr>
              <w:t>д.</w:t>
            </w:r>
          </w:p>
          <w:p w:rsidR="00FA52D8" w:rsidRPr="00FA52D8" w:rsidRDefault="00FA52D8" w:rsidP="00FA52D8">
            <w:pPr>
              <w:widowControl/>
              <w:suppressAutoHyphens/>
              <w:contextualSpacing/>
              <w:jc w:val="both"/>
              <w:rPr>
                <w:rFonts w:ascii="Times New Roman" w:eastAsia="Times New Roman" w:hAnsi="Times New Roman" w:cs="Times New Roman"/>
                <w:color w:val="auto"/>
                <w:lang w:eastAsia="zh-CN" w:bidi="ar-SA"/>
              </w:rPr>
            </w:pPr>
            <w:proofErr w:type="gramStart"/>
            <w:r w:rsidRPr="00FA52D8">
              <w:rPr>
                <w:rFonts w:ascii="Times New Roman" w:eastAsia="Times New Roman" w:hAnsi="Times New Roman" w:cs="Times New Roman"/>
                <w:lang w:eastAsia="zh-CN" w:bidi="ar-SA"/>
              </w:rPr>
              <w:t>Стремящийся</w:t>
            </w:r>
            <w:proofErr w:type="gramEnd"/>
            <w:r w:rsidRPr="00FA52D8">
              <w:rPr>
                <w:rFonts w:ascii="Times New Roman" w:eastAsia="Times New Roman" w:hAnsi="Times New Roman" w:cs="Times New Roman"/>
                <w:lang w:eastAsia="zh-CN" w:bidi="ar-SA"/>
              </w:rPr>
              <w:t xml:space="preserve"> быть опрятным.</w:t>
            </w:r>
          </w:p>
          <w:p w:rsidR="00FA52D8" w:rsidRPr="00FA52D8" w:rsidRDefault="00FA52D8" w:rsidP="00FA52D8">
            <w:pPr>
              <w:widowControl/>
              <w:suppressAutoHyphens/>
              <w:contextualSpacing/>
              <w:jc w:val="both"/>
              <w:rPr>
                <w:rFonts w:ascii="Times New Roman" w:eastAsia="Times New Roman" w:hAnsi="Times New Roman" w:cs="Times New Roman"/>
                <w:color w:val="auto"/>
                <w:lang w:eastAsia="zh-CN" w:bidi="ar-SA"/>
              </w:rPr>
            </w:pPr>
            <w:r w:rsidRPr="00FA52D8">
              <w:rPr>
                <w:rFonts w:ascii="Times New Roman" w:eastAsia="Times New Roman" w:hAnsi="Times New Roman" w:cs="Times New Roman"/>
                <w:lang w:eastAsia="zh-CN" w:bidi="ar-SA"/>
              </w:rPr>
              <w:t>Проявляющий интерес к физической активности.</w:t>
            </w:r>
          </w:p>
          <w:p w:rsidR="00FA52D8" w:rsidRPr="00FA52D8" w:rsidRDefault="00FA52D8" w:rsidP="00FA52D8">
            <w:pPr>
              <w:widowControl/>
              <w:suppressAutoHyphens/>
              <w:jc w:val="both"/>
              <w:rPr>
                <w:rFonts w:ascii="Times New Roman" w:eastAsia="Times New Roman" w:hAnsi="Times New Roman" w:cs="Times New Roman"/>
                <w:color w:val="auto"/>
                <w:lang w:eastAsia="zh-CN" w:bidi="ar-SA"/>
              </w:rPr>
            </w:pPr>
            <w:proofErr w:type="gramStart"/>
            <w:r w:rsidRPr="00FA52D8">
              <w:rPr>
                <w:rFonts w:ascii="Times New Roman" w:eastAsia="Times New Roman" w:hAnsi="Times New Roman" w:cs="Times New Roman"/>
                <w:lang w:eastAsia="zh-CN" w:bidi="ar-SA"/>
              </w:rPr>
              <w:t>Соблюдающий</w:t>
            </w:r>
            <w:proofErr w:type="gramEnd"/>
            <w:r w:rsidRPr="00FA52D8">
              <w:rPr>
                <w:rFonts w:ascii="Times New Roman" w:eastAsia="Times New Roman" w:hAnsi="Times New Roman" w:cs="Times New Roman"/>
                <w:lang w:eastAsia="zh-CN" w:bidi="ar-SA"/>
              </w:rPr>
              <w:t xml:space="preserve"> элементарные правила безопасности </w:t>
            </w:r>
            <w:r w:rsidRPr="00FA52D8">
              <w:rPr>
                <w:rFonts w:ascii="Times New Roman" w:eastAsia="Times New Roman" w:hAnsi="Times New Roman" w:cs="Times New Roman"/>
                <w:lang w:eastAsia="zh-CN" w:bidi="ar-SA"/>
              </w:rPr>
              <w:br/>
              <w:t>в быту, в ОО, на природе.</w:t>
            </w:r>
          </w:p>
        </w:tc>
      </w:tr>
      <w:tr w:rsidR="00FA52D8" w:rsidRPr="00FA52D8" w:rsidTr="00FA52D8">
        <w:tc>
          <w:tcPr>
            <w:tcW w:w="2404" w:type="dxa"/>
            <w:tcBorders>
              <w:top w:val="single" w:sz="4" w:space="0" w:color="000000"/>
              <w:left w:val="single" w:sz="4" w:space="0" w:color="000000"/>
              <w:bottom w:val="single" w:sz="4" w:space="0" w:color="000000"/>
            </w:tcBorders>
            <w:shd w:val="clear" w:color="auto" w:fill="auto"/>
          </w:tcPr>
          <w:p w:rsidR="00FA52D8" w:rsidRPr="00FA52D8" w:rsidRDefault="00FA52D8" w:rsidP="00FA52D8">
            <w:pPr>
              <w:widowControl/>
              <w:suppressAutoHyphens/>
              <w:rPr>
                <w:rFonts w:ascii="Times New Roman" w:eastAsia="Times New Roman" w:hAnsi="Times New Roman" w:cs="Times New Roman"/>
                <w:color w:val="auto"/>
                <w:lang w:eastAsia="zh-CN" w:bidi="ar-SA"/>
              </w:rPr>
            </w:pPr>
            <w:r w:rsidRPr="00FA52D8">
              <w:rPr>
                <w:rFonts w:ascii="Times New Roman" w:eastAsia="Times New Roman" w:hAnsi="Times New Roman" w:cs="Times New Roman"/>
                <w:b/>
                <w:lang w:eastAsia="zh-CN" w:bidi="ar-SA"/>
              </w:rPr>
              <w:t>Трудовое</w:t>
            </w:r>
          </w:p>
        </w:tc>
        <w:tc>
          <w:tcPr>
            <w:tcW w:w="1985" w:type="dxa"/>
            <w:tcBorders>
              <w:top w:val="single" w:sz="4" w:space="0" w:color="000000"/>
              <w:left w:val="single" w:sz="4" w:space="0" w:color="000000"/>
              <w:bottom w:val="single" w:sz="4" w:space="0" w:color="000000"/>
            </w:tcBorders>
            <w:shd w:val="clear" w:color="auto" w:fill="auto"/>
          </w:tcPr>
          <w:p w:rsidR="00FA52D8" w:rsidRPr="00FA52D8" w:rsidRDefault="00FA52D8" w:rsidP="00FA52D8">
            <w:pPr>
              <w:widowControl/>
              <w:suppressAutoHyphens/>
              <w:rPr>
                <w:rFonts w:ascii="Times New Roman" w:eastAsia="Times New Roman" w:hAnsi="Times New Roman" w:cs="Times New Roman"/>
                <w:color w:val="auto"/>
                <w:lang w:eastAsia="zh-CN" w:bidi="ar-SA"/>
              </w:rPr>
            </w:pPr>
            <w:r w:rsidRPr="00FA52D8">
              <w:rPr>
                <w:rFonts w:ascii="Times New Roman" w:eastAsia="Times New Roman" w:hAnsi="Times New Roman" w:cs="Times New Roman"/>
                <w:lang w:eastAsia="zh-CN" w:bidi="ar-SA"/>
              </w:rPr>
              <w:t xml:space="preserve">Труд </w:t>
            </w:r>
          </w:p>
        </w:tc>
        <w:tc>
          <w:tcPr>
            <w:tcW w:w="5530" w:type="dxa"/>
            <w:tcBorders>
              <w:top w:val="single" w:sz="4" w:space="0" w:color="000000"/>
              <w:left w:val="single" w:sz="4" w:space="0" w:color="000000"/>
              <w:bottom w:val="single" w:sz="4" w:space="0" w:color="000000"/>
              <w:right w:val="single" w:sz="4" w:space="0" w:color="000000"/>
            </w:tcBorders>
            <w:shd w:val="clear" w:color="auto" w:fill="auto"/>
          </w:tcPr>
          <w:p w:rsidR="00FA52D8" w:rsidRPr="00FA52D8" w:rsidRDefault="00FA52D8" w:rsidP="00FA52D8">
            <w:pPr>
              <w:widowControl/>
              <w:suppressAutoHyphens/>
              <w:contextualSpacing/>
              <w:jc w:val="both"/>
              <w:rPr>
                <w:rFonts w:ascii="Times New Roman" w:eastAsia="Times New Roman" w:hAnsi="Times New Roman" w:cs="Times New Roman"/>
                <w:color w:val="auto"/>
                <w:lang w:eastAsia="zh-CN" w:bidi="ar-SA"/>
              </w:rPr>
            </w:pPr>
            <w:r w:rsidRPr="00FA52D8">
              <w:rPr>
                <w:rFonts w:ascii="Times New Roman" w:eastAsia="Times New Roman" w:hAnsi="Times New Roman" w:cs="Times New Roman"/>
                <w:lang w:eastAsia="zh-CN" w:bidi="ar-SA"/>
              </w:rPr>
              <w:t>Поддерживающий элементарный порядок в</w:t>
            </w:r>
            <w:r w:rsidRPr="00FA52D8">
              <w:rPr>
                <w:rFonts w:ascii="Times New Roman" w:eastAsia="Times New Roman" w:hAnsi="Times New Roman" w:cs="Times New Roman"/>
                <w:lang w:val="en-US" w:eastAsia="zh-CN" w:bidi="ar-SA"/>
              </w:rPr>
              <w:t> </w:t>
            </w:r>
            <w:r w:rsidRPr="00FA52D8">
              <w:rPr>
                <w:rFonts w:ascii="Times New Roman" w:eastAsia="Times New Roman" w:hAnsi="Times New Roman" w:cs="Times New Roman"/>
                <w:lang w:eastAsia="zh-CN" w:bidi="ar-SA"/>
              </w:rPr>
              <w:t>окружающей обстановке.</w:t>
            </w:r>
          </w:p>
          <w:p w:rsidR="00FA52D8" w:rsidRPr="00FA52D8" w:rsidRDefault="00FA52D8" w:rsidP="00FA52D8">
            <w:pPr>
              <w:widowControl/>
              <w:suppressAutoHyphens/>
              <w:contextualSpacing/>
              <w:jc w:val="both"/>
              <w:rPr>
                <w:rFonts w:ascii="Times New Roman" w:eastAsia="Times New Roman" w:hAnsi="Times New Roman" w:cs="Times New Roman"/>
                <w:color w:val="auto"/>
                <w:lang w:eastAsia="zh-CN" w:bidi="ar-SA"/>
              </w:rPr>
            </w:pPr>
            <w:proofErr w:type="gramStart"/>
            <w:r w:rsidRPr="00FA52D8">
              <w:rPr>
                <w:rFonts w:ascii="Times New Roman" w:eastAsia="Times New Roman" w:hAnsi="Times New Roman" w:cs="Times New Roman"/>
                <w:lang w:eastAsia="zh-CN" w:bidi="ar-SA"/>
              </w:rPr>
              <w:t>Стремящийся</w:t>
            </w:r>
            <w:proofErr w:type="gramEnd"/>
            <w:r w:rsidRPr="00FA52D8">
              <w:rPr>
                <w:rFonts w:ascii="Times New Roman" w:eastAsia="Times New Roman" w:hAnsi="Times New Roman" w:cs="Times New Roman"/>
                <w:lang w:eastAsia="zh-CN" w:bidi="ar-SA"/>
              </w:rPr>
              <w:t xml:space="preserve"> помогать взрослому в</w:t>
            </w:r>
            <w:r w:rsidRPr="00FA52D8">
              <w:rPr>
                <w:rFonts w:ascii="Times New Roman" w:eastAsia="Times New Roman" w:hAnsi="Times New Roman" w:cs="Times New Roman"/>
                <w:lang w:val="en-US" w:eastAsia="zh-CN" w:bidi="ar-SA"/>
              </w:rPr>
              <w:t> </w:t>
            </w:r>
            <w:r w:rsidRPr="00FA52D8">
              <w:rPr>
                <w:rFonts w:ascii="Times New Roman" w:eastAsia="Times New Roman" w:hAnsi="Times New Roman" w:cs="Times New Roman"/>
                <w:lang w:eastAsia="zh-CN" w:bidi="ar-SA"/>
              </w:rPr>
              <w:t>доступных действиях.</w:t>
            </w:r>
          </w:p>
          <w:p w:rsidR="00FA52D8" w:rsidRPr="00FA52D8" w:rsidRDefault="00FA52D8" w:rsidP="00FA52D8">
            <w:pPr>
              <w:widowControl/>
              <w:suppressAutoHyphens/>
              <w:jc w:val="both"/>
              <w:rPr>
                <w:rFonts w:ascii="Times New Roman" w:eastAsia="Times New Roman" w:hAnsi="Times New Roman" w:cs="Times New Roman"/>
                <w:color w:val="auto"/>
                <w:lang w:eastAsia="zh-CN" w:bidi="ar-SA"/>
              </w:rPr>
            </w:pPr>
            <w:proofErr w:type="gramStart"/>
            <w:r w:rsidRPr="00FA52D8">
              <w:rPr>
                <w:rFonts w:ascii="Times New Roman" w:eastAsia="Times New Roman" w:hAnsi="Times New Roman" w:cs="Times New Roman"/>
                <w:lang w:eastAsia="zh-CN" w:bidi="ar-SA"/>
              </w:rPr>
              <w:t>Стремящийся</w:t>
            </w:r>
            <w:proofErr w:type="gramEnd"/>
            <w:r w:rsidRPr="00FA52D8">
              <w:rPr>
                <w:rFonts w:ascii="Times New Roman" w:eastAsia="Times New Roman" w:hAnsi="Times New Roman" w:cs="Times New Roman"/>
                <w:lang w:eastAsia="zh-CN" w:bidi="ar-SA"/>
              </w:rPr>
              <w:t xml:space="preserve"> к самостоятельности в</w:t>
            </w:r>
            <w:r w:rsidRPr="00FA52D8">
              <w:rPr>
                <w:rFonts w:ascii="Times New Roman" w:eastAsia="Times New Roman" w:hAnsi="Times New Roman" w:cs="Times New Roman"/>
                <w:lang w:val="en-US" w:eastAsia="zh-CN" w:bidi="ar-SA"/>
              </w:rPr>
              <w:t> </w:t>
            </w:r>
            <w:r w:rsidRPr="00FA52D8">
              <w:rPr>
                <w:rFonts w:ascii="Times New Roman" w:eastAsia="Times New Roman" w:hAnsi="Times New Roman" w:cs="Times New Roman"/>
                <w:lang w:eastAsia="zh-CN" w:bidi="ar-SA"/>
              </w:rPr>
              <w:t>самообслуживании, в быту, в игре, в</w:t>
            </w:r>
            <w:r w:rsidRPr="00FA52D8">
              <w:rPr>
                <w:rFonts w:ascii="Times New Roman" w:eastAsia="Times New Roman" w:hAnsi="Times New Roman" w:cs="Times New Roman"/>
                <w:lang w:val="en-US" w:eastAsia="zh-CN" w:bidi="ar-SA"/>
              </w:rPr>
              <w:t> </w:t>
            </w:r>
            <w:r w:rsidRPr="00FA52D8">
              <w:rPr>
                <w:rFonts w:ascii="Times New Roman" w:eastAsia="Times New Roman" w:hAnsi="Times New Roman" w:cs="Times New Roman"/>
                <w:lang w:eastAsia="zh-CN" w:bidi="ar-SA"/>
              </w:rPr>
              <w:t>продуктивных видах деятельности.</w:t>
            </w:r>
          </w:p>
        </w:tc>
      </w:tr>
      <w:tr w:rsidR="00FA52D8" w:rsidRPr="00FA52D8" w:rsidTr="00FA52D8">
        <w:tc>
          <w:tcPr>
            <w:tcW w:w="2404" w:type="dxa"/>
            <w:tcBorders>
              <w:top w:val="single" w:sz="4" w:space="0" w:color="000000"/>
              <w:left w:val="single" w:sz="4" w:space="0" w:color="000000"/>
              <w:bottom w:val="single" w:sz="4" w:space="0" w:color="000000"/>
            </w:tcBorders>
            <w:shd w:val="clear" w:color="auto" w:fill="auto"/>
          </w:tcPr>
          <w:p w:rsidR="00FA52D8" w:rsidRPr="00FA52D8" w:rsidRDefault="00FA52D8" w:rsidP="00FA52D8">
            <w:pPr>
              <w:widowControl/>
              <w:suppressAutoHyphens/>
              <w:rPr>
                <w:rFonts w:ascii="Times New Roman" w:eastAsia="Times New Roman" w:hAnsi="Times New Roman" w:cs="Times New Roman"/>
                <w:color w:val="auto"/>
                <w:lang w:eastAsia="zh-CN" w:bidi="ar-SA"/>
              </w:rPr>
            </w:pPr>
            <w:r w:rsidRPr="00FA52D8">
              <w:rPr>
                <w:rFonts w:ascii="Times New Roman" w:eastAsia="Times New Roman" w:hAnsi="Times New Roman" w:cs="Times New Roman"/>
                <w:b/>
                <w:lang w:eastAsia="zh-CN" w:bidi="ar-SA"/>
              </w:rPr>
              <w:t>Этико-эстетическое</w:t>
            </w:r>
          </w:p>
        </w:tc>
        <w:tc>
          <w:tcPr>
            <w:tcW w:w="1985" w:type="dxa"/>
            <w:tcBorders>
              <w:top w:val="single" w:sz="4" w:space="0" w:color="000000"/>
              <w:left w:val="single" w:sz="4" w:space="0" w:color="000000"/>
              <w:bottom w:val="single" w:sz="4" w:space="0" w:color="000000"/>
            </w:tcBorders>
            <w:shd w:val="clear" w:color="auto" w:fill="auto"/>
          </w:tcPr>
          <w:p w:rsidR="00FA52D8" w:rsidRPr="00FA52D8" w:rsidRDefault="00FA52D8" w:rsidP="00FA52D8">
            <w:pPr>
              <w:widowControl/>
              <w:suppressAutoHyphens/>
              <w:rPr>
                <w:rFonts w:ascii="Times New Roman" w:eastAsia="Times New Roman" w:hAnsi="Times New Roman" w:cs="Times New Roman"/>
                <w:color w:val="auto"/>
                <w:lang w:eastAsia="zh-CN" w:bidi="ar-SA"/>
              </w:rPr>
            </w:pPr>
            <w:r w:rsidRPr="00FA52D8">
              <w:rPr>
                <w:rFonts w:ascii="Times New Roman" w:eastAsia="Times New Roman" w:hAnsi="Times New Roman" w:cs="Times New Roman"/>
                <w:lang w:eastAsia="zh-CN" w:bidi="ar-SA"/>
              </w:rPr>
              <w:t>Культура и красота</w:t>
            </w:r>
          </w:p>
        </w:tc>
        <w:tc>
          <w:tcPr>
            <w:tcW w:w="5530" w:type="dxa"/>
            <w:tcBorders>
              <w:top w:val="single" w:sz="4" w:space="0" w:color="000000"/>
              <w:left w:val="single" w:sz="4" w:space="0" w:color="000000"/>
              <w:bottom w:val="single" w:sz="4" w:space="0" w:color="000000"/>
              <w:right w:val="single" w:sz="4" w:space="0" w:color="000000"/>
            </w:tcBorders>
            <w:shd w:val="clear" w:color="auto" w:fill="auto"/>
          </w:tcPr>
          <w:p w:rsidR="00FA52D8" w:rsidRPr="00FA52D8" w:rsidRDefault="00FA52D8" w:rsidP="00FA52D8">
            <w:pPr>
              <w:widowControl/>
              <w:shd w:val="clear" w:color="auto" w:fill="FFFFFF"/>
              <w:suppressAutoHyphens/>
              <w:jc w:val="both"/>
              <w:rPr>
                <w:rFonts w:ascii="Times New Roman" w:eastAsia="Times New Roman" w:hAnsi="Times New Roman" w:cs="Times New Roman"/>
                <w:color w:val="auto"/>
                <w:lang w:eastAsia="zh-CN" w:bidi="ar-SA"/>
              </w:rPr>
            </w:pPr>
            <w:r w:rsidRPr="00FA52D8">
              <w:rPr>
                <w:rFonts w:ascii="Times New Roman" w:eastAsia="Times New Roman" w:hAnsi="Times New Roman" w:cs="Times New Roman"/>
                <w:lang w:eastAsia="zh-CN" w:bidi="ar-SA"/>
              </w:rPr>
              <w:t xml:space="preserve">Эмоционально </w:t>
            </w:r>
            <w:proofErr w:type="gramStart"/>
            <w:r w:rsidRPr="00FA52D8">
              <w:rPr>
                <w:rFonts w:ascii="Times New Roman" w:eastAsia="Times New Roman" w:hAnsi="Times New Roman" w:cs="Times New Roman"/>
                <w:lang w:eastAsia="zh-CN" w:bidi="ar-SA"/>
              </w:rPr>
              <w:t>отзывчивый</w:t>
            </w:r>
            <w:proofErr w:type="gramEnd"/>
            <w:r w:rsidRPr="00FA52D8">
              <w:rPr>
                <w:rFonts w:ascii="Times New Roman" w:eastAsia="Times New Roman" w:hAnsi="Times New Roman" w:cs="Times New Roman"/>
                <w:lang w:eastAsia="zh-CN" w:bidi="ar-SA"/>
              </w:rPr>
              <w:t xml:space="preserve"> к красоте.</w:t>
            </w:r>
          </w:p>
          <w:p w:rsidR="00FA52D8" w:rsidRPr="00FA52D8" w:rsidRDefault="00FA52D8" w:rsidP="00FA52D8">
            <w:pPr>
              <w:widowControl/>
              <w:suppressAutoHyphens/>
              <w:jc w:val="both"/>
              <w:rPr>
                <w:rFonts w:ascii="Times New Roman" w:eastAsia="Times New Roman" w:hAnsi="Times New Roman" w:cs="Times New Roman"/>
                <w:color w:val="auto"/>
                <w:lang w:eastAsia="zh-CN" w:bidi="ar-SA"/>
              </w:rPr>
            </w:pPr>
            <w:r w:rsidRPr="00FA52D8">
              <w:rPr>
                <w:rFonts w:ascii="Times New Roman" w:eastAsia="Times New Roman" w:hAnsi="Times New Roman" w:cs="Times New Roman"/>
                <w:lang w:eastAsia="zh-CN" w:bidi="ar-SA"/>
              </w:rPr>
              <w:t>Проявляющий интерес и желание заниматься продуктивными видами деятельности.</w:t>
            </w:r>
          </w:p>
        </w:tc>
      </w:tr>
    </w:tbl>
    <w:p w:rsidR="00FA52D8" w:rsidRPr="00FA52D8" w:rsidRDefault="00FA52D8" w:rsidP="00FA52D8">
      <w:pPr>
        <w:widowControl/>
        <w:suppressAutoHyphens/>
        <w:spacing w:line="276" w:lineRule="auto"/>
        <w:ind w:firstLine="709"/>
        <w:jc w:val="both"/>
        <w:rPr>
          <w:rFonts w:ascii="Times New Roman" w:eastAsia="Times New Roman" w:hAnsi="Times New Roman" w:cs="Times New Roman"/>
          <w:bCs/>
          <w:lang w:eastAsia="zh-CN" w:bidi="ar-SA"/>
        </w:rPr>
      </w:pPr>
    </w:p>
    <w:p w:rsidR="00FA52D8" w:rsidRPr="00FA52D8" w:rsidRDefault="00FA52D8" w:rsidP="00FA52D8">
      <w:pPr>
        <w:widowControl/>
        <w:suppressAutoHyphens/>
        <w:spacing w:line="276" w:lineRule="auto"/>
        <w:ind w:firstLine="709"/>
        <w:jc w:val="both"/>
        <w:rPr>
          <w:rFonts w:ascii="Times New Roman" w:eastAsia="Times New Roman" w:hAnsi="Times New Roman" w:cs="Times New Roman"/>
          <w:bCs/>
          <w:lang w:eastAsia="zh-CN" w:bidi="ar-SA"/>
        </w:rPr>
      </w:pPr>
    </w:p>
    <w:p w:rsidR="00FA52D8" w:rsidRPr="00FA52D8" w:rsidRDefault="00FA52D8" w:rsidP="00FA52D8">
      <w:pPr>
        <w:suppressAutoHyphens/>
        <w:spacing w:line="276" w:lineRule="auto"/>
        <w:contextualSpacing/>
        <w:jc w:val="center"/>
        <w:rPr>
          <w:rFonts w:ascii="Times New Roman" w:eastAsia="Times New Roman" w:hAnsi="Times New Roman" w:cs="Times New Roman"/>
          <w:color w:val="auto"/>
          <w:sz w:val="20"/>
          <w:szCs w:val="20"/>
          <w:lang w:eastAsia="zh-CN" w:bidi="ar-SA"/>
        </w:rPr>
      </w:pPr>
      <w:r w:rsidRPr="00FA52D8">
        <w:rPr>
          <w:rFonts w:ascii="Times New Roman" w:eastAsia="Times New Roman" w:hAnsi="Times New Roman" w:cs="Times New Roman"/>
          <w:b/>
          <w:lang w:eastAsia="zh-CN" w:bidi="ar-SA"/>
        </w:rPr>
        <w:t>1.3.2.</w:t>
      </w:r>
      <w:r w:rsidRPr="00FA52D8">
        <w:rPr>
          <w:rFonts w:ascii="Times New Roman" w:eastAsia="Times New Roman" w:hAnsi="Times New Roman" w:cs="Times New Roman"/>
          <w:b/>
          <w:lang w:val="en-US" w:eastAsia="zh-CN" w:bidi="ar-SA"/>
        </w:rPr>
        <w:t> </w:t>
      </w:r>
      <w:r w:rsidRPr="00FA52D8">
        <w:rPr>
          <w:rFonts w:ascii="Times New Roman" w:eastAsia="Times New Roman" w:hAnsi="Times New Roman" w:cs="Times New Roman"/>
          <w:b/>
          <w:lang w:eastAsia="zh-CN" w:bidi="ar-SA"/>
        </w:rPr>
        <w:t>Целевые ориентиры воспитательной работы для</w:t>
      </w:r>
      <w:r w:rsidRPr="00FA52D8">
        <w:rPr>
          <w:rFonts w:ascii="Times New Roman" w:eastAsia="Times New Roman" w:hAnsi="Times New Roman" w:cs="Times New Roman"/>
          <w:b/>
          <w:lang w:val="en-US" w:eastAsia="zh-CN" w:bidi="ar-SA"/>
        </w:rPr>
        <w:t> </w:t>
      </w:r>
      <w:r w:rsidRPr="00FA52D8">
        <w:rPr>
          <w:rFonts w:ascii="Times New Roman" w:eastAsia="Times New Roman" w:hAnsi="Times New Roman" w:cs="Times New Roman"/>
          <w:b/>
          <w:lang w:eastAsia="zh-CN" w:bidi="ar-SA"/>
        </w:rPr>
        <w:t>детей</w:t>
      </w:r>
      <w:r w:rsidRPr="00FA52D8">
        <w:rPr>
          <w:rFonts w:ascii="Times New Roman" w:eastAsia="Times New Roman" w:hAnsi="Times New Roman" w:cs="Times New Roman"/>
          <w:b/>
          <w:lang w:val="en-US" w:eastAsia="zh-CN" w:bidi="ar-SA"/>
        </w:rPr>
        <w:t> </w:t>
      </w:r>
      <w:r w:rsidRPr="00FA52D8">
        <w:rPr>
          <w:rFonts w:ascii="Times New Roman" w:eastAsia="Times New Roman" w:hAnsi="Times New Roman" w:cs="Times New Roman"/>
          <w:b/>
          <w:lang w:eastAsia="zh-CN" w:bidi="ar-SA"/>
        </w:rPr>
        <w:t>дошкольного</w:t>
      </w:r>
      <w:r w:rsidRPr="00FA52D8">
        <w:rPr>
          <w:rFonts w:ascii="Times New Roman" w:eastAsia="Times New Roman" w:hAnsi="Times New Roman" w:cs="Times New Roman"/>
          <w:b/>
          <w:lang w:val="en-US" w:eastAsia="zh-CN" w:bidi="ar-SA"/>
        </w:rPr>
        <w:t> </w:t>
      </w:r>
      <w:r w:rsidRPr="00FA52D8">
        <w:rPr>
          <w:rFonts w:ascii="Times New Roman" w:eastAsia="Times New Roman" w:hAnsi="Times New Roman" w:cs="Times New Roman"/>
          <w:b/>
          <w:lang w:eastAsia="zh-CN" w:bidi="ar-SA"/>
        </w:rPr>
        <w:t>возраста</w:t>
      </w:r>
      <w:r w:rsidRPr="00FA52D8">
        <w:rPr>
          <w:rFonts w:ascii="Times New Roman" w:eastAsia="Times New Roman" w:hAnsi="Times New Roman" w:cs="Times New Roman"/>
          <w:b/>
          <w:lang w:val="en-US" w:eastAsia="zh-CN" w:bidi="ar-SA"/>
        </w:rPr>
        <w:t> </w:t>
      </w:r>
      <w:r w:rsidRPr="00FA52D8">
        <w:rPr>
          <w:rFonts w:ascii="Times New Roman" w:eastAsia="Times New Roman" w:hAnsi="Times New Roman" w:cs="Times New Roman"/>
          <w:b/>
          <w:lang w:eastAsia="zh-CN" w:bidi="ar-SA"/>
        </w:rPr>
        <w:t>(до 8 лет)</w:t>
      </w:r>
    </w:p>
    <w:p w:rsidR="00FA52D8" w:rsidRPr="00FA52D8" w:rsidRDefault="00FA52D8" w:rsidP="00FA52D8">
      <w:pPr>
        <w:suppressAutoHyphens/>
        <w:spacing w:line="276" w:lineRule="auto"/>
        <w:contextualSpacing/>
        <w:jc w:val="center"/>
        <w:rPr>
          <w:rFonts w:ascii="Times New Roman" w:eastAsia="Times New Roman" w:hAnsi="Times New Roman" w:cs="Times New Roman"/>
          <w:lang w:eastAsia="zh-CN" w:bidi="ar-SA"/>
        </w:rPr>
      </w:pPr>
    </w:p>
    <w:p w:rsidR="00FA52D8" w:rsidRPr="00FA52D8" w:rsidRDefault="00FA52D8" w:rsidP="00FA52D8">
      <w:pPr>
        <w:widowControl/>
        <w:suppressAutoHyphens/>
        <w:spacing w:line="276" w:lineRule="auto"/>
        <w:jc w:val="center"/>
        <w:rPr>
          <w:rFonts w:ascii="Times New Roman" w:eastAsia="Times New Roman" w:hAnsi="Times New Roman" w:cs="Times New Roman"/>
          <w:color w:val="auto"/>
          <w:lang w:eastAsia="zh-CN" w:bidi="ar-SA"/>
        </w:rPr>
      </w:pPr>
      <w:r w:rsidRPr="00FA52D8">
        <w:rPr>
          <w:rFonts w:ascii="Times New Roman" w:eastAsia="Times New Roman" w:hAnsi="Times New Roman" w:cs="Times New Roman"/>
          <w:color w:val="auto"/>
          <w:lang w:eastAsia="zh-CN" w:bidi="ar-SA"/>
        </w:rPr>
        <w:t>Портрет ребенка дошкольного возраста (к 8-ми годам)</w:t>
      </w:r>
    </w:p>
    <w:tbl>
      <w:tblPr>
        <w:tblW w:w="9919" w:type="dxa"/>
        <w:tblInd w:w="-30" w:type="dxa"/>
        <w:tblLayout w:type="fixed"/>
        <w:tblLook w:val="0000" w:firstRow="0" w:lastRow="0" w:firstColumn="0" w:lastColumn="0" w:noHBand="0" w:noVBand="0"/>
      </w:tblPr>
      <w:tblGrid>
        <w:gridCol w:w="2438"/>
        <w:gridCol w:w="1839"/>
        <w:gridCol w:w="5642"/>
      </w:tblGrid>
      <w:tr w:rsidR="00FA52D8" w:rsidRPr="00FA52D8" w:rsidTr="00FA52D8">
        <w:tc>
          <w:tcPr>
            <w:tcW w:w="2438" w:type="dxa"/>
            <w:tcBorders>
              <w:top w:val="single" w:sz="4" w:space="0" w:color="000000"/>
              <w:left w:val="single" w:sz="4" w:space="0" w:color="000000"/>
              <w:bottom w:val="single" w:sz="4" w:space="0" w:color="000000"/>
            </w:tcBorders>
            <w:shd w:val="clear" w:color="auto" w:fill="auto"/>
            <w:vAlign w:val="center"/>
          </w:tcPr>
          <w:p w:rsidR="00FA52D8" w:rsidRPr="00FA52D8" w:rsidRDefault="00FA52D8" w:rsidP="00FA52D8">
            <w:pPr>
              <w:widowControl/>
              <w:suppressAutoHyphens/>
              <w:jc w:val="center"/>
              <w:rPr>
                <w:rFonts w:ascii="Times New Roman" w:eastAsia="Times New Roman" w:hAnsi="Times New Roman" w:cs="Times New Roman"/>
                <w:color w:val="auto"/>
                <w:lang w:eastAsia="zh-CN" w:bidi="ar-SA"/>
              </w:rPr>
            </w:pPr>
            <w:r w:rsidRPr="00FA52D8">
              <w:rPr>
                <w:rFonts w:ascii="Times New Roman" w:eastAsia="Times New Roman" w:hAnsi="Times New Roman" w:cs="Times New Roman"/>
                <w:lang w:eastAsia="zh-CN" w:bidi="ar-SA"/>
              </w:rPr>
              <w:t>Направления воспитания</w:t>
            </w:r>
          </w:p>
        </w:tc>
        <w:tc>
          <w:tcPr>
            <w:tcW w:w="1839" w:type="dxa"/>
            <w:tcBorders>
              <w:top w:val="single" w:sz="4" w:space="0" w:color="000000"/>
              <w:left w:val="single" w:sz="4" w:space="0" w:color="000000"/>
              <w:bottom w:val="single" w:sz="4" w:space="0" w:color="000000"/>
            </w:tcBorders>
            <w:shd w:val="clear" w:color="auto" w:fill="auto"/>
            <w:vAlign w:val="center"/>
          </w:tcPr>
          <w:p w:rsidR="00FA52D8" w:rsidRPr="00FA52D8" w:rsidRDefault="00FA52D8" w:rsidP="00FA52D8">
            <w:pPr>
              <w:widowControl/>
              <w:suppressAutoHyphens/>
              <w:jc w:val="center"/>
              <w:rPr>
                <w:rFonts w:ascii="Times New Roman" w:eastAsia="Times New Roman" w:hAnsi="Times New Roman" w:cs="Times New Roman"/>
                <w:color w:val="auto"/>
                <w:lang w:eastAsia="zh-CN" w:bidi="ar-SA"/>
              </w:rPr>
            </w:pPr>
            <w:r w:rsidRPr="00FA52D8">
              <w:rPr>
                <w:rFonts w:ascii="Times New Roman" w:eastAsia="Times New Roman" w:hAnsi="Times New Roman" w:cs="Times New Roman"/>
                <w:lang w:eastAsia="zh-CN" w:bidi="ar-SA"/>
              </w:rPr>
              <w:t>Ценности</w:t>
            </w:r>
          </w:p>
        </w:tc>
        <w:tc>
          <w:tcPr>
            <w:tcW w:w="564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A52D8" w:rsidRPr="00FA52D8" w:rsidRDefault="00FA52D8" w:rsidP="00FA52D8">
            <w:pPr>
              <w:widowControl/>
              <w:suppressAutoHyphens/>
              <w:jc w:val="center"/>
              <w:rPr>
                <w:rFonts w:ascii="Times New Roman" w:eastAsia="Times New Roman" w:hAnsi="Times New Roman" w:cs="Times New Roman"/>
                <w:color w:val="auto"/>
                <w:lang w:eastAsia="zh-CN" w:bidi="ar-SA"/>
              </w:rPr>
            </w:pPr>
            <w:r w:rsidRPr="00FA52D8">
              <w:rPr>
                <w:rFonts w:ascii="Times New Roman" w:eastAsia="Times New Roman" w:hAnsi="Times New Roman" w:cs="Times New Roman"/>
                <w:lang w:eastAsia="zh-CN" w:bidi="ar-SA"/>
              </w:rPr>
              <w:t>Показатели</w:t>
            </w:r>
          </w:p>
        </w:tc>
      </w:tr>
      <w:tr w:rsidR="00FA52D8" w:rsidRPr="00FA52D8" w:rsidTr="00FA52D8">
        <w:trPr>
          <w:trHeight w:val="903"/>
        </w:trPr>
        <w:tc>
          <w:tcPr>
            <w:tcW w:w="2438" w:type="dxa"/>
            <w:tcBorders>
              <w:top w:val="single" w:sz="4" w:space="0" w:color="000000"/>
              <w:left w:val="single" w:sz="4" w:space="0" w:color="000000"/>
              <w:bottom w:val="single" w:sz="4" w:space="0" w:color="000000"/>
            </w:tcBorders>
            <w:shd w:val="clear" w:color="auto" w:fill="auto"/>
          </w:tcPr>
          <w:p w:rsidR="00FA52D8" w:rsidRPr="00FA52D8" w:rsidRDefault="00FA52D8" w:rsidP="00FA52D8">
            <w:pPr>
              <w:widowControl/>
              <w:suppressAutoHyphens/>
              <w:jc w:val="both"/>
              <w:rPr>
                <w:rFonts w:ascii="Times New Roman" w:eastAsia="Times New Roman" w:hAnsi="Times New Roman" w:cs="Times New Roman"/>
                <w:color w:val="auto"/>
                <w:lang w:eastAsia="zh-CN" w:bidi="ar-SA"/>
              </w:rPr>
            </w:pPr>
            <w:r w:rsidRPr="00FA52D8">
              <w:rPr>
                <w:rFonts w:ascii="Times New Roman" w:eastAsia="Times New Roman" w:hAnsi="Times New Roman" w:cs="Times New Roman"/>
                <w:b/>
                <w:lang w:eastAsia="zh-CN" w:bidi="ar-SA"/>
              </w:rPr>
              <w:t>Патриотическое</w:t>
            </w:r>
          </w:p>
        </w:tc>
        <w:tc>
          <w:tcPr>
            <w:tcW w:w="1839" w:type="dxa"/>
            <w:tcBorders>
              <w:top w:val="single" w:sz="4" w:space="0" w:color="000000"/>
              <w:left w:val="single" w:sz="4" w:space="0" w:color="000000"/>
              <w:bottom w:val="single" w:sz="4" w:space="0" w:color="000000"/>
            </w:tcBorders>
            <w:shd w:val="clear" w:color="auto" w:fill="auto"/>
          </w:tcPr>
          <w:p w:rsidR="00FA52D8" w:rsidRPr="00FA52D8" w:rsidRDefault="00FA52D8" w:rsidP="00FA52D8">
            <w:pPr>
              <w:widowControl/>
              <w:suppressAutoHyphens/>
              <w:rPr>
                <w:rFonts w:ascii="Times New Roman" w:eastAsia="Times New Roman" w:hAnsi="Times New Roman" w:cs="Times New Roman"/>
                <w:color w:val="auto"/>
                <w:lang w:eastAsia="zh-CN" w:bidi="ar-SA"/>
              </w:rPr>
            </w:pPr>
            <w:r w:rsidRPr="00FA52D8">
              <w:rPr>
                <w:rFonts w:ascii="Times New Roman" w:eastAsia="Times New Roman" w:hAnsi="Times New Roman" w:cs="Times New Roman"/>
                <w:lang w:eastAsia="zh-CN" w:bidi="ar-SA"/>
              </w:rPr>
              <w:t>Родина, природа</w:t>
            </w:r>
          </w:p>
        </w:tc>
        <w:tc>
          <w:tcPr>
            <w:tcW w:w="5642" w:type="dxa"/>
            <w:tcBorders>
              <w:top w:val="single" w:sz="4" w:space="0" w:color="000000"/>
              <w:left w:val="single" w:sz="4" w:space="0" w:color="000000"/>
              <w:bottom w:val="single" w:sz="4" w:space="0" w:color="000000"/>
              <w:right w:val="single" w:sz="4" w:space="0" w:color="000000"/>
            </w:tcBorders>
            <w:shd w:val="clear" w:color="auto" w:fill="auto"/>
          </w:tcPr>
          <w:p w:rsidR="00FA52D8" w:rsidRPr="00FA52D8" w:rsidRDefault="00FA52D8" w:rsidP="00FA52D8">
            <w:pPr>
              <w:widowControl/>
              <w:suppressAutoHyphens/>
              <w:jc w:val="both"/>
              <w:rPr>
                <w:rFonts w:ascii="Times New Roman" w:eastAsia="Times New Roman" w:hAnsi="Times New Roman" w:cs="Times New Roman"/>
                <w:color w:val="auto"/>
                <w:lang w:eastAsia="zh-CN" w:bidi="ar-SA"/>
              </w:rPr>
            </w:pPr>
            <w:proofErr w:type="gramStart"/>
            <w:r w:rsidRPr="00FA52D8">
              <w:rPr>
                <w:rFonts w:ascii="Times New Roman" w:eastAsia="Times New Roman" w:hAnsi="Times New Roman" w:cs="Times New Roman"/>
                <w:bCs/>
                <w:lang w:eastAsia="zh-CN" w:bidi="ar-SA"/>
              </w:rPr>
              <w:t>Любящий</w:t>
            </w:r>
            <w:proofErr w:type="gramEnd"/>
            <w:r w:rsidRPr="00FA52D8">
              <w:rPr>
                <w:rFonts w:ascii="Times New Roman" w:eastAsia="Times New Roman" w:hAnsi="Times New Roman" w:cs="Times New Roman"/>
                <w:bCs/>
                <w:lang w:eastAsia="zh-CN" w:bidi="ar-SA"/>
              </w:rPr>
              <w:t xml:space="preserve"> свою малую родину и имеющий представление о своей стране, испытывающий чувство привязанности </w:t>
            </w:r>
            <w:r w:rsidRPr="00FA52D8">
              <w:rPr>
                <w:rFonts w:ascii="Times New Roman" w:eastAsia="Times New Roman" w:hAnsi="Times New Roman" w:cs="Times New Roman"/>
                <w:bCs/>
                <w:lang w:eastAsia="zh-CN" w:bidi="ar-SA"/>
              </w:rPr>
              <w:br/>
              <w:t xml:space="preserve">к родному дому, семье, близким людям. </w:t>
            </w:r>
          </w:p>
        </w:tc>
      </w:tr>
      <w:tr w:rsidR="00FA52D8" w:rsidRPr="00FA52D8" w:rsidTr="00FA52D8">
        <w:tc>
          <w:tcPr>
            <w:tcW w:w="2438" w:type="dxa"/>
            <w:tcBorders>
              <w:top w:val="single" w:sz="4" w:space="0" w:color="000000"/>
              <w:left w:val="single" w:sz="4" w:space="0" w:color="000000"/>
              <w:bottom w:val="single" w:sz="4" w:space="0" w:color="000000"/>
            </w:tcBorders>
            <w:shd w:val="clear" w:color="auto" w:fill="auto"/>
          </w:tcPr>
          <w:p w:rsidR="00FA52D8" w:rsidRPr="00FA52D8" w:rsidRDefault="00FA52D8" w:rsidP="00FA52D8">
            <w:pPr>
              <w:widowControl/>
              <w:suppressAutoHyphens/>
              <w:jc w:val="both"/>
              <w:rPr>
                <w:rFonts w:ascii="Times New Roman" w:eastAsia="Times New Roman" w:hAnsi="Times New Roman" w:cs="Times New Roman"/>
                <w:color w:val="auto"/>
                <w:lang w:eastAsia="zh-CN" w:bidi="ar-SA"/>
              </w:rPr>
            </w:pPr>
            <w:r w:rsidRPr="00FA52D8">
              <w:rPr>
                <w:rFonts w:ascii="Times New Roman" w:eastAsia="Times New Roman" w:hAnsi="Times New Roman" w:cs="Times New Roman"/>
                <w:b/>
                <w:lang w:eastAsia="zh-CN" w:bidi="ar-SA"/>
              </w:rPr>
              <w:t>Социальное</w:t>
            </w:r>
          </w:p>
        </w:tc>
        <w:tc>
          <w:tcPr>
            <w:tcW w:w="1839" w:type="dxa"/>
            <w:tcBorders>
              <w:top w:val="single" w:sz="4" w:space="0" w:color="000000"/>
              <w:left w:val="single" w:sz="4" w:space="0" w:color="000000"/>
              <w:bottom w:val="single" w:sz="4" w:space="0" w:color="000000"/>
            </w:tcBorders>
            <w:shd w:val="clear" w:color="auto" w:fill="auto"/>
          </w:tcPr>
          <w:p w:rsidR="00FA52D8" w:rsidRPr="00FA52D8" w:rsidRDefault="00FA52D8" w:rsidP="00FA52D8">
            <w:pPr>
              <w:widowControl/>
              <w:suppressAutoHyphens/>
              <w:rPr>
                <w:rFonts w:ascii="Times New Roman" w:eastAsia="Times New Roman" w:hAnsi="Times New Roman" w:cs="Times New Roman"/>
                <w:color w:val="auto"/>
                <w:lang w:eastAsia="zh-CN" w:bidi="ar-SA"/>
              </w:rPr>
            </w:pPr>
            <w:r w:rsidRPr="00FA52D8">
              <w:rPr>
                <w:rFonts w:ascii="Times New Roman" w:eastAsia="Times New Roman" w:hAnsi="Times New Roman" w:cs="Times New Roman"/>
                <w:lang w:eastAsia="zh-CN" w:bidi="ar-SA"/>
              </w:rPr>
              <w:t>Человек, семья, дружба, сотрудничество</w:t>
            </w:r>
          </w:p>
        </w:tc>
        <w:tc>
          <w:tcPr>
            <w:tcW w:w="5642" w:type="dxa"/>
            <w:tcBorders>
              <w:top w:val="single" w:sz="4" w:space="0" w:color="000000"/>
              <w:left w:val="single" w:sz="4" w:space="0" w:color="000000"/>
              <w:bottom w:val="single" w:sz="4" w:space="0" w:color="000000"/>
              <w:right w:val="single" w:sz="4" w:space="0" w:color="000000"/>
            </w:tcBorders>
            <w:shd w:val="clear" w:color="auto" w:fill="auto"/>
          </w:tcPr>
          <w:p w:rsidR="00FA52D8" w:rsidRPr="00FA52D8" w:rsidRDefault="00FA52D8" w:rsidP="00FA52D8">
            <w:pPr>
              <w:widowControl/>
              <w:suppressAutoHyphens/>
              <w:jc w:val="both"/>
              <w:rPr>
                <w:rFonts w:ascii="Times New Roman" w:eastAsia="Times New Roman" w:hAnsi="Times New Roman" w:cs="Times New Roman"/>
                <w:color w:val="auto"/>
                <w:lang w:eastAsia="zh-CN" w:bidi="ar-SA"/>
              </w:rPr>
            </w:pPr>
            <w:r w:rsidRPr="00FA52D8">
              <w:rPr>
                <w:rFonts w:ascii="Times New Roman" w:eastAsia="Times New Roman" w:hAnsi="Times New Roman" w:cs="Times New Roman"/>
                <w:bCs/>
                <w:lang w:eastAsia="zh-CN" w:bidi="ar-SA"/>
              </w:rPr>
              <w:t xml:space="preserve">Различающий основные проявления добра и зла, </w:t>
            </w:r>
            <w:r w:rsidRPr="00FA52D8">
              <w:rPr>
                <w:rFonts w:ascii="Times New Roman" w:eastAsia="Times New Roman" w:hAnsi="Times New Roman" w:cs="Times New Roman"/>
                <w:bCs/>
                <w:iCs/>
                <w:lang w:eastAsia="zh-CN" w:bidi="ar-SA"/>
              </w:rPr>
              <w:t>принимающий и уважающий ценности семьи и общества</w:t>
            </w:r>
            <w:proofErr w:type="gramStart"/>
            <w:r w:rsidRPr="00FA52D8">
              <w:rPr>
                <w:rFonts w:ascii="Times New Roman" w:eastAsia="Times New Roman" w:hAnsi="Times New Roman" w:cs="Times New Roman"/>
                <w:bCs/>
                <w:iCs/>
                <w:lang w:eastAsia="zh-CN" w:bidi="ar-SA"/>
              </w:rPr>
              <w:t>,п</w:t>
            </w:r>
            <w:proofErr w:type="gramEnd"/>
            <w:r w:rsidRPr="00FA52D8">
              <w:rPr>
                <w:rFonts w:ascii="Times New Roman" w:eastAsia="Times New Roman" w:hAnsi="Times New Roman" w:cs="Times New Roman"/>
                <w:bCs/>
                <w:iCs/>
                <w:lang w:eastAsia="zh-CN" w:bidi="ar-SA"/>
              </w:rPr>
              <w:t xml:space="preserve">равдивый, искренний, способный к сочувствию </w:t>
            </w:r>
            <w:r w:rsidRPr="00FA52D8">
              <w:rPr>
                <w:rFonts w:ascii="Times New Roman" w:eastAsia="Times New Roman" w:hAnsi="Times New Roman" w:cs="Times New Roman"/>
                <w:bCs/>
                <w:iCs/>
                <w:lang w:eastAsia="zh-CN" w:bidi="ar-SA"/>
              </w:rPr>
              <w:br/>
              <w:t>и заботе, к нравственному поступку, проявляющий задатки чувства долга: ответственность за свои действия и поведение; принимающий и уважающий различия между людьми.</w:t>
            </w:r>
          </w:p>
          <w:p w:rsidR="00FA52D8" w:rsidRPr="00FA52D8" w:rsidRDefault="00FA52D8" w:rsidP="00FA52D8">
            <w:pPr>
              <w:widowControl/>
              <w:suppressAutoHyphens/>
              <w:jc w:val="both"/>
              <w:rPr>
                <w:rFonts w:ascii="Times New Roman" w:eastAsia="Times New Roman" w:hAnsi="Times New Roman" w:cs="Times New Roman"/>
                <w:color w:val="auto"/>
                <w:lang w:eastAsia="zh-CN" w:bidi="ar-SA"/>
              </w:rPr>
            </w:pPr>
            <w:proofErr w:type="gramStart"/>
            <w:r w:rsidRPr="00FA52D8">
              <w:rPr>
                <w:rFonts w:ascii="Times New Roman" w:eastAsia="Times New Roman" w:hAnsi="Times New Roman" w:cs="Times New Roman"/>
                <w:bCs/>
                <w:lang w:eastAsia="zh-CN" w:bidi="ar-SA"/>
              </w:rPr>
              <w:t>Освоивший</w:t>
            </w:r>
            <w:proofErr w:type="gramEnd"/>
            <w:r w:rsidRPr="00FA52D8">
              <w:rPr>
                <w:rFonts w:ascii="Times New Roman" w:eastAsia="Times New Roman" w:hAnsi="Times New Roman" w:cs="Times New Roman"/>
                <w:bCs/>
                <w:lang w:eastAsia="zh-CN" w:bidi="ar-SA"/>
              </w:rPr>
              <w:t xml:space="preserve"> основы речевой культуры.</w:t>
            </w:r>
          </w:p>
          <w:p w:rsidR="00FA52D8" w:rsidRPr="00FA52D8" w:rsidRDefault="00FA52D8" w:rsidP="00FA52D8">
            <w:pPr>
              <w:widowControl/>
              <w:suppressAutoHyphens/>
              <w:jc w:val="both"/>
              <w:rPr>
                <w:rFonts w:ascii="Times New Roman" w:eastAsia="Times New Roman" w:hAnsi="Times New Roman" w:cs="Times New Roman"/>
                <w:color w:val="auto"/>
                <w:lang w:eastAsia="zh-CN" w:bidi="ar-SA"/>
              </w:rPr>
            </w:pPr>
            <w:r w:rsidRPr="00FA52D8">
              <w:rPr>
                <w:rFonts w:ascii="Times New Roman" w:eastAsia="Times New Roman" w:hAnsi="Times New Roman" w:cs="Times New Roman"/>
                <w:bCs/>
                <w:lang w:eastAsia="zh-CN" w:bidi="ar-SA"/>
              </w:rPr>
              <w:t xml:space="preserve">Дружелюбный и доброжелательный, умеющий слушать </w:t>
            </w:r>
            <w:r w:rsidRPr="00FA52D8">
              <w:rPr>
                <w:rFonts w:ascii="Times New Roman" w:eastAsia="Times New Roman" w:hAnsi="Times New Roman" w:cs="Times New Roman"/>
                <w:bCs/>
                <w:lang w:eastAsia="zh-CN" w:bidi="ar-SA"/>
              </w:rPr>
              <w:br/>
            </w:r>
            <w:r w:rsidRPr="00FA52D8">
              <w:rPr>
                <w:rFonts w:ascii="Times New Roman" w:eastAsia="Times New Roman" w:hAnsi="Times New Roman" w:cs="Times New Roman"/>
                <w:bCs/>
                <w:lang w:eastAsia="zh-CN" w:bidi="ar-SA"/>
              </w:rPr>
              <w:lastRenderedPageBreak/>
              <w:t xml:space="preserve">и слышать собеседника, способный взаимодействовать </w:t>
            </w:r>
            <w:r w:rsidRPr="00FA52D8">
              <w:rPr>
                <w:rFonts w:ascii="Times New Roman" w:eastAsia="Times New Roman" w:hAnsi="Times New Roman" w:cs="Times New Roman"/>
                <w:bCs/>
                <w:lang w:eastAsia="zh-CN" w:bidi="ar-SA"/>
              </w:rPr>
              <w:br/>
            </w:r>
            <w:proofErr w:type="gramStart"/>
            <w:r w:rsidRPr="00FA52D8">
              <w:rPr>
                <w:rFonts w:ascii="Times New Roman" w:eastAsia="Times New Roman" w:hAnsi="Times New Roman" w:cs="Times New Roman"/>
                <w:bCs/>
                <w:lang w:eastAsia="zh-CN" w:bidi="ar-SA"/>
              </w:rPr>
              <w:t>со</w:t>
            </w:r>
            <w:proofErr w:type="gramEnd"/>
            <w:r w:rsidRPr="00FA52D8">
              <w:rPr>
                <w:rFonts w:ascii="Times New Roman" w:eastAsia="Times New Roman" w:hAnsi="Times New Roman" w:cs="Times New Roman"/>
                <w:bCs/>
                <w:lang w:eastAsia="zh-CN" w:bidi="ar-SA"/>
              </w:rPr>
              <w:t xml:space="preserve"> взрослыми и сверстниками на основе общих интересов и дел.</w:t>
            </w:r>
          </w:p>
        </w:tc>
      </w:tr>
      <w:tr w:rsidR="00FA52D8" w:rsidRPr="00FA52D8" w:rsidTr="00FA52D8">
        <w:tc>
          <w:tcPr>
            <w:tcW w:w="2438" w:type="dxa"/>
            <w:tcBorders>
              <w:top w:val="single" w:sz="4" w:space="0" w:color="000000"/>
              <w:left w:val="single" w:sz="4" w:space="0" w:color="000000"/>
              <w:bottom w:val="single" w:sz="4" w:space="0" w:color="000000"/>
            </w:tcBorders>
            <w:shd w:val="clear" w:color="auto" w:fill="auto"/>
          </w:tcPr>
          <w:p w:rsidR="00FA52D8" w:rsidRPr="00FA52D8" w:rsidRDefault="00FA52D8" w:rsidP="00FA52D8">
            <w:pPr>
              <w:widowControl/>
              <w:suppressAutoHyphens/>
              <w:jc w:val="both"/>
              <w:rPr>
                <w:rFonts w:ascii="Times New Roman" w:eastAsia="Times New Roman" w:hAnsi="Times New Roman" w:cs="Times New Roman"/>
                <w:color w:val="auto"/>
                <w:lang w:eastAsia="zh-CN" w:bidi="ar-SA"/>
              </w:rPr>
            </w:pPr>
            <w:r w:rsidRPr="00FA52D8">
              <w:rPr>
                <w:rFonts w:ascii="Times New Roman" w:eastAsia="Times New Roman" w:hAnsi="Times New Roman" w:cs="Times New Roman"/>
                <w:b/>
                <w:lang w:eastAsia="zh-CN" w:bidi="ar-SA"/>
              </w:rPr>
              <w:lastRenderedPageBreak/>
              <w:t>Познавательное</w:t>
            </w:r>
          </w:p>
        </w:tc>
        <w:tc>
          <w:tcPr>
            <w:tcW w:w="1839" w:type="dxa"/>
            <w:tcBorders>
              <w:top w:val="single" w:sz="4" w:space="0" w:color="000000"/>
              <w:left w:val="single" w:sz="4" w:space="0" w:color="000000"/>
              <w:bottom w:val="single" w:sz="4" w:space="0" w:color="000000"/>
            </w:tcBorders>
            <w:shd w:val="clear" w:color="auto" w:fill="auto"/>
          </w:tcPr>
          <w:p w:rsidR="00FA52D8" w:rsidRPr="00FA52D8" w:rsidRDefault="00FA52D8" w:rsidP="00FA52D8">
            <w:pPr>
              <w:widowControl/>
              <w:suppressAutoHyphens/>
              <w:rPr>
                <w:rFonts w:ascii="Times New Roman" w:eastAsia="Times New Roman" w:hAnsi="Times New Roman" w:cs="Times New Roman"/>
                <w:color w:val="auto"/>
                <w:lang w:eastAsia="zh-CN" w:bidi="ar-SA"/>
              </w:rPr>
            </w:pPr>
            <w:r w:rsidRPr="00FA52D8">
              <w:rPr>
                <w:rFonts w:ascii="Times New Roman" w:eastAsia="Times New Roman" w:hAnsi="Times New Roman" w:cs="Times New Roman"/>
                <w:lang w:eastAsia="zh-CN" w:bidi="ar-SA"/>
              </w:rPr>
              <w:t>Знания</w:t>
            </w:r>
          </w:p>
        </w:tc>
        <w:tc>
          <w:tcPr>
            <w:tcW w:w="5642" w:type="dxa"/>
            <w:tcBorders>
              <w:top w:val="single" w:sz="4" w:space="0" w:color="000000"/>
              <w:left w:val="single" w:sz="4" w:space="0" w:color="000000"/>
              <w:bottom w:val="single" w:sz="4" w:space="0" w:color="000000"/>
              <w:right w:val="single" w:sz="4" w:space="0" w:color="000000"/>
            </w:tcBorders>
            <w:shd w:val="clear" w:color="auto" w:fill="auto"/>
          </w:tcPr>
          <w:p w:rsidR="00FA52D8" w:rsidRPr="00FA52D8" w:rsidRDefault="00FA52D8" w:rsidP="00FA52D8">
            <w:pPr>
              <w:widowControl/>
              <w:suppressAutoHyphens/>
              <w:jc w:val="both"/>
              <w:rPr>
                <w:rFonts w:ascii="Times New Roman" w:eastAsia="Times New Roman" w:hAnsi="Times New Roman" w:cs="Times New Roman"/>
                <w:color w:val="auto"/>
                <w:lang w:eastAsia="zh-CN" w:bidi="ar-SA"/>
              </w:rPr>
            </w:pPr>
            <w:proofErr w:type="gramStart"/>
            <w:r w:rsidRPr="00FA52D8">
              <w:rPr>
                <w:rFonts w:ascii="Times New Roman" w:eastAsia="Times New Roman" w:hAnsi="Times New Roman" w:cs="Times New Roman"/>
                <w:bCs/>
                <w:lang w:eastAsia="zh-CN" w:bidi="ar-SA"/>
              </w:rPr>
              <w:t xml:space="preserve">Любознательный, наблюдательный, испытывающий потребность в самовыражении, в том числе творческом, проявляющий активность, самостоятельность, инициативу в познавательной, игровой, коммуникативной и продуктивных видах деятельности </w:t>
            </w:r>
            <w:r w:rsidRPr="00FA52D8">
              <w:rPr>
                <w:rFonts w:ascii="Times New Roman" w:eastAsia="Times New Roman" w:hAnsi="Times New Roman" w:cs="Times New Roman"/>
                <w:bCs/>
                <w:lang w:eastAsia="zh-CN" w:bidi="ar-SA"/>
              </w:rPr>
              <w:br/>
              <w:t>и в самообслуживании, обладающий первичной картиной мира на основе традиционных ценностей российского общества.</w:t>
            </w:r>
            <w:proofErr w:type="gramEnd"/>
          </w:p>
        </w:tc>
      </w:tr>
      <w:tr w:rsidR="00FA52D8" w:rsidRPr="00FA52D8" w:rsidTr="00FA52D8">
        <w:tc>
          <w:tcPr>
            <w:tcW w:w="2438" w:type="dxa"/>
            <w:tcBorders>
              <w:top w:val="single" w:sz="4" w:space="0" w:color="000000"/>
              <w:left w:val="single" w:sz="4" w:space="0" w:color="000000"/>
              <w:bottom w:val="single" w:sz="4" w:space="0" w:color="000000"/>
            </w:tcBorders>
            <w:shd w:val="clear" w:color="auto" w:fill="auto"/>
          </w:tcPr>
          <w:p w:rsidR="00FA52D8" w:rsidRPr="00FA52D8" w:rsidRDefault="00FA52D8" w:rsidP="00FA52D8">
            <w:pPr>
              <w:widowControl/>
              <w:suppressAutoHyphens/>
              <w:rPr>
                <w:rFonts w:ascii="Times New Roman" w:eastAsia="Times New Roman" w:hAnsi="Times New Roman" w:cs="Times New Roman"/>
                <w:color w:val="auto"/>
                <w:lang w:eastAsia="zh-CN" w:bidi="ar-SA"/>
              </w:rPr>
            </w:pPr>
            <w:r w:rsidRPr="00FA52D8">
              <w:rPr>
                <w:rFonts w:ascii="Times New Roman" w:eastAsia="Times New Roman" w:hAnsi="Times New Roman" w:cs="Times New Roman"/>
                <w:b/>
                <w:lang w:eastAsia="zh-CN" w:bidi="ar-SA"/>
              </w:rPr>
              <w:t>Физическое и оздоровительное</w:t>
            </w:r>
          </w:p>
        </w:tc>
        <w:tc>
          <w:tcPr>
            <w:tcW w:w="1839" w:type="dxa"/>
            <w:tcBorders>
              <w:top w:val="single" w:sz="4" w:space="0" w:color="000000"/>
              <w:left w:val="single" w:sz="4" w:space="0" w:color="000000"/>
              <w:bottom w:val="single" w:sz="4" w:space="0" w:color="000000"/>
            </w:tcBorders>
            <w:shd w:val="clear" w:color="auto" w:fill="auto"/>
          </w:tcPr>
          <w:p w:rsidR="00FA52D8" w:rsidRPr="00FA52D8" w:rsidRDefault="00FA52D8" w:rsidP="00FA52D8">
            <w:pPr>
              <w:widowControl/>
              <w:suppressAutoHyphens/>
              <w:rPr>
                <w:rFonts w:ascii="Times New Roman" w:eastAsia="Times New Roman" w:hAnsi="Times New Roman" w:cs="Times New Roman"/>
                <w:color w:val="auto"/>
                <w:lang w:eastAsia="zh-CN" w:bidi="ar-SA"/>
              </w:rPr>
            </w:pPr>
            <w:r w:rsidRPr="00FA52D8">
              <w:rPr>
                <w:rFonts w:ascii="Times New Roman" w:eastAsia="Times New Roman" w:hAnsi="Times New Roman" w:cs="Times New Roman"/>
                <w:lang w:eastAsia="zh-CN" w:bidi="ar-SA"/>
              </w:rPr>
              <w:t>Здоровье</w:t>
            </w:r>
          </w:p>
        </w:tc>
        <w:tc>
          <w:tcPr>
            <w:tcW w:w="5642" w:type="dxa"/>
            <w:tcBorders>
              <w:top w:val="single" w:sz="4" w:space="0" w:color="000000"/>
              <w:left w:val="single" w:sz="4" w:space="0" w:color="000000"/>
              <w:bottom w:val="single" w:sz="4" w:space="0" w:color="000000"/>
              <w:right w:val="single" w:sz="4" w:space="0" w:color="000000"/>
            </w:tcBorders>
            <w:shd w:val="clear" w:color="auto" w:fill="auto"/>
          </w:tcPr>
          <w:p w:rsidR="00FA52D8" w:rsidRPr="00FA52D8" w:rsidRDefault="00FA52D8" w:rsidP="00FA52D8">
            <w:pPr>
              <w:widowControl/>
              <w:suppressAutoHyphens/>
              <w:jc w:val="both"/>
              <w:rPr>
                <w:rFonts w:ascii="Times New Roman" w:eastAsia="Times New Roman" w:hAnsi="Times New Roman" w:cs="Times New Roman"/>
                <w:color w:val="auto"/>
                <w:lang w:eastAsia="zh-CN" w:bidi="ar-SA"/>
              </w:rPr>
            </w:pPr>
            <w:proofErr w:type="gramStart"/>
            <w:r w:rsidRPr="00FA52D8">
              <w:rPr>
                <w:rFonts w:ascii="Times New Roman" w:eastAsia="Times New Roman" w:hAnsi="Times New Roman" w:cs="Times New Roman"/>
                <w:bCs/>
                <w:lang w:eastAsia="zh-CN" w:bidi="ar-SA"/>
              </w:rPr>
              <w:t xml:space="preserve">Владеющий основными навыками личной </w:t>
            </w:r>
            <w:r w:rsidRPr="00FA52D8">
              <w:rPr>
                <w:rFonts w:ascii="Times New Roman" w:eastAsia="Times New Roman" w:hAnsi="Times New Roman" w:cs="Times New Roman"/>
                <w:bCs/>
                <w:lang w:eastAsia="zh-CN" w:bidi="ar-SA"/>
              </w:rPr>
              <w:br/>
              <w:t xml:space="preserve">и общественной гигиены, стремящийся соблюдать правила безопасного поведения в быту, социуме </w:t>
            </w:r>
            <w:r w:rsidRPr="00FA52D8">
              <w:rPr>
                <w:rFonts w:ascii="Times New Roman" w:eastAsia="Times New Roman" w:hAnsi="Times New Roman" w:cs="Times New Roman"/>
                <w:bCs/>
                <w:lang w:eastAsia="zh-CN" w:bidi="ar-SA"/>
              </w:rPr>
              <w:br/>
              <w:t>(в том числе в цифровой среде), природе.</w:t>
            </w:r>
            <w:proofErr w:type="gramEnd"/>
          </w:p>
        </w:tc>
      </w:tr>
      <w:tr w:rsidR="00FA52D8" w:rsidRPr="00FA52D8" w:rsidTr="00FA52D8">
        <w:tc>
          <w:tcPr>
            <w:tcW w:w="2438" w:type="dxa"/>
            <w:tcBorders>
              <w:top w:val="single" w:sz="4" w:space="0" w:color="000000"/>
              <w:left w:val="single" w:sz="4" w:space="0" w:color="000000"/>
              <w:bottom w:val="single" w:sz="4" w:space="0" w:color="000000"/>
            </w:tcBorders>
            <w:shd w:val="clear" w:color="auto" w:fill="auto"/>
          </w:tcPr>
          <w:p w:rsidR="00FA52D8" w:rsidRPr="00FA52D8" w:rsidRDefault="00FA52D8" w:rsidP="00FA52D8">
            <w:pPr>
              <w:widowControl/>
              <w:suppressAutoHyphens/>
              <w:rPr>
                <w:rFonts w:ascii="Times New Roman" w:eastAsia="Times New Roman" w:hAnsi="Times New Roman" w:cs="Times New Roman"/>
                <w:color w:val="auto"/>
                <w:lang w:eastAsia="zh-CN" w:bidi="ar-SA"/>
              </w:rPr>
            </w:pPr>
            <w:r w:rsidRPr="00FA52D8">
              <w:rPr>
                <w:rFonts w:ascii="Times New Roman" w:eastAsia="Times New Roman" w:hAnsi="Times New Roman" w:cs="Times New Roman"/>
                <w:b/>
                <w:lang w:eastAsia="zh-CN" w:bidi="ar-SA"/>
              </w:rPr>
              <w:t>Трудовое</w:t>
            </w:r>
          </w:p>
        </w:tc>
        <w:tc>
          <w:tcPr>
            <w:tcW w:w="1839" w:type="dxa"/>
            <w:tcBorders>
              <w:top w:val="single" w:sz="4" w:space="0" w:color="000000"/>
              <w:left w:val="single" w:sz="4" w:space="0" w:color="000000"/>
              <w:bottom w:val="single" w:sz="4" w:space="0" w:color="000000"/>
            </w:tcBorders>
            <w:shd w:val="clear" w:color="auto" w:fill="auto"/>
          </w:tcPr>
          <w:p w:rsidR="00FA52D8" w:rsidRPr="00FA52D8" w:rsidRDefault="00FA52D8" w:rsidP="00FA52D8">
            <w:pPr>
              <w:widowControl/>
              <w:suppressAutoHyphens/>
              <w:rPr>
                <w:rFonts w:ascii="Times New Roman" w:eastAsia="Times New Roman" w:hAnsi="Times New Roman" w:cs="Times New Roman"/>
                <w:color w:val="auto"/>
                <w:lang w:eastAsia="zh-CN" w:bidi="ar-SA"/>
              </w:rPr>
            </w:pPr>
            <w:r w:rsidRPr="00FA52D8">
              <w:rPr>
                <w:rFonts w:ascii="Times New Roman" w:eastAsia="Times New Roman" w:hAnsi="Times New Roman" w:cs="Times New Roman"/>
                <w:lang w:eastAsia="zh-CN" w:bidi="ar-SA"/>
              </w:rPr>
              <w:t xml:space="preserve">Труд </w:t>
            </w:r>
          </w:p>
        </w:tc>
        <w:tc>
          <w:tcPr>
            <w:tcW w:w="5642" w:type="dxa"/>
            <w:tcBorders>
              <w:top w:val="single" w:sz="4" w:space="0" w:color="000000"/>
              <w:left w:val="single" w:sz="4" w:space="0" w:color="000000"/>
              <w:bottom w:val="single" w:sz="4" w:space="0" w:color="000000"/>
              <w:right w:val="single" w:sz="4" w:space="0" w:color="000000"/>
            </w:tcBorders>
            <w:shd w:val="clear" w:color="auto" w:fill="auto"/>
          </w:tcPr>
          <w:p w:rsidR="00FA52D8" w:rsidRPr="00FA52D8" w:rsidRDefault="00FA52D8" w:rsidP="00FA52D8">
            <w:pPr>
              <w:widowControl/>
              <w:suppressAutoHyphens/>
              <w:jc w:val="both"/>
              <w:rPr>
                <w:rFonts w:ascii="Times New Roman" w:eastAsia="Times New Roman" w:hAnsi="Times New Roman" w:cs="Times New Roman"/>
                <w:color w:val="auto"/>
                <w:lang w:eastAsia="zh-CN" w:bidi="ar-SA"/>
              </w:rPr>
            </w:pPr>
            <w:proofErr w:type="gramStart"/>
            <w:r w:rsidRPr="00FA52D8">
              <w:rPr>
                <w:rFonts w:ascii="Times New Roman" w:eastAsia="Times New Roman" w:hAnsi="Times New Roman" w:cs="Times New Roman"/>
                <w:bCs/>
                <w:lang w:eastAsia="zh-CN" w:bidi="ar-SA"/>
              </w:rPr>
              <w:t>Понимающий</w:t>
            </w:r>
            <w:proofErr w:type="gramEnd"/>
            <w:r w:rsidRPr="00FA52D8">
              <w:rPr>
                <w:rFonts w:ascii="Times New Roman" w:eastAsia="Times New Roman" w:hAnsi="Times New Roman" w:cs="Times New Roman"/>
                <w:bCs/>
                <w:lang w:eastAsia="zh-CN" w:bidi="ar-SA"/>
              </w:rPr>
              <w:t xml:space="preserve"> ценность труда в семье и в обществе </w:t>
            </w:r>
            <w:r w:rsidRPr="00FA52D8">
              <w:rPr>
                <w:rFonts w:ascii="Times New Roman" w:eastAsia="Times New Roman" w:hAnsi="Times New Roman" w:cs="Times New Roman"/>
                <w:bCs/>
                <w:lang w:eastAsia="zh-CN" w:bidi="ar-SA"/>
              </w:rPr>
              <w:br/>
              <w:t xml:space="preserve">на основе уважения к людям труда, результатам </w:t>
            </w:r>
            <w:r w:rsidRPr="00FA52D8">
              <w:rPr>
                <w:rFonts w:ascii="Times New Roman" w:eastAsia="Times New Roman" w:hAnsi="Times New Roman" w:cs="Times New Roman"/>
                <w:bCs/>
                <w:lang w:eastAsia="zh-CN" w:bidi="ar-SA"/>
              </w:rPr>
              <w:br/>
              <w:t xml:space="preserve">их деятельности, проявляющий трудолюбие </w:t>
            </w:r>
            <w:r w:rsidRPr="00FA52D8">
              <w:rPr>
                <w:rFonts w:ascii="Times New Roman" w:eastAsia="Times New Roman" w:hAnsi="Times New Roman" w:cs="Times New Roman"/>
                <w:bCs/>
                <w:lang w:eastAsia="zh-CN" w:bidi="ar-SA"/>
              </w:rPr>
              <w:br/>
              <w:t>при выполнении поручений и в самостоятельной деятельности.</w:t>
            </w:r>
          </w:p>
        </w:tc>
      </w:tr>
      <w:tr w:rsidR="00FA52D8" w:rsidRPr="00FA52D8" w:rsidTr="00FA52D8">
        <w:tc>
          <w:tcPr>
            <w:tcW w:w="2438" w:type="dxa"/>
            <w:tcBorders>
              <w:top w:val="single" w:sz="4" w:space="0" w:color="000000"/>
              <w:left w:val="single" w:sz="4" w:space="0" w:color="000000"/>
              <w:bottom w:val="single" w:sz="4" w:space="0" w:color="000000"/>
            </w:tcBorders>
            <w:shd w:val="clear" w:color="auto" w:fill="auto"/>
          </w:tcPr>
          <w:p w:rsidR="00FA52D8" w:rsidRPr="00FA52D8" w:rsidRDefault="00FA52D8" w:rsidP="00FA52D8">
            <w:pPr>
              <w:widowControl/>
              <w:suppressAutoHyphens/>
              <w:rPr>
                <w:rFonts w:ascii="Times New Roman" w:eastAsia="Times New Roman" w:hAnsi="Times New Roman" w:cs="Times New Roman"/>
                <w:color w:val="auto"/>
                <w:lang w:eastAsia="zh-CN" w:bidi="ar-SA"/>
              </w:rPr>
            </w:pPr>
            <w:r w:rsidRPr="00FA52D8">
              <w:rPr>
                <w:rFonts w:ascii="Times New Roman" w:eastAsia="Times New Roman" w:hAnsi="Times New Roman" w:cs="Times New Roman"/>
                <w:b/>
                <w:lang w:eastAsia="zh-CN" w:bidi="ar-SA"/>
              </w:rPr>
              <w:t>Этико-эстетическое</w:t>
            </w:r>
          </w:p>
        </w:tc>
        <w:tc>
          <w:tcPr>
            <w:tcW w:w="1839" w:type="dxa"/>
            <w:tcBorders>
              <w:top w:val="single" w:sz="4" w:space="0" w:color="000000"/>
              <w:left w:val="single" w:sz="4" w:space="0" w:color="000000"/>
              <w:bottom w:val="single" w:sz="4" w:space="0" w:color="000000"/>
            </w:tcBorders>
            <w:shd w:val="clear" w:color="auto" w:fill="auto"/>
          </w:tcPr>
          <w:p w:rsidR="00FA52D8" w:rsidRPr="00FA52D8" w:rsidRDefault="00FA52D8" w:rsidP="00FA52D8">
            <w:pPr>
              <w:widowControl/>
              <w:suppressAutoHyphens/>
              <w:rPr>
                <w:rFonts w:ascii="Times New Roman" w:eastAsia="Times New Roman" w:hAnsi="Times New Roman" w:cs="Times New Roman"/>
                <w:color w:val="auto"/>
                <w:lang w:eastAsia="zh-CN" w:bidi="ar-SA"/>
              </w:rPr>
            </w:pPr>
            <w:r w:rsidRPr="00FA52D8">
              <w:rPr>
                <w:rFonts w:ascii="Times New Roman" w:eastAsia="Times New Roman" w:hAnsi="Times New Roman" w:cs="Times New Roman"/>
                <w:lang w:eastAsia="zh-CN" w:bidi="ar-SA"/>
              </w:rPr>
              <w:t>Культура и красота</w:t>
            </w:r>
          </w:p>
        </w:tc>
        <w:tc>
          <w:tcPr>
            <w:tcW w:w="5642" w:type="dxa"/>
            <w:tcBorders>
              <w:top w:val="single" w:sz="4" w:space="0" w:color="000000"/>
              <w:left w:val="single" w:sz="4" w:space="0" w:color="000000"/>
              <w:bottom w:val="single" w:sz="4" w:space="0" w:color="000000"/>
              <w:right w:val="single" w:sz="4" w:space="0" w:color="000000"/>
            </w:tcBorders>
            <w:shd w:val="clear" w:color="auto" w:fill="auto"/>
          </w:tcPr>
          <w:p w:rsidR="00FA52D8" w:rsidRPr="00FA52D8" w:rsidRDefault="00FA52D8" w:rsidP="00FA52D8">
            <w:pPr>
              <w:widowControl/>
              <w:suppressAutoHyphens/>
              <w:jc w:val="both"/>
              <w:rPr>
                <w:rFonts w:ascii="Times New Roman" w:eastAsia="Times New Roman" w:hAnsi="Times New Roman" w:cs="Times New Roman"/>
                <w:color w:val="auto"/>
                <w:lang w:eastAsia="zh-CN" w:bidi="ar-SA"/>
              </w:rPr>
            </w:pPr>
            <w:proofErr w:type="gramStart"/>
            <w:r w:rsidRPr="00FA52D8">
              <w:rPr>
                <w:rFonts w:ascii="Times New Roman" w:eastAsia="Times New Roman" w:hAnsi="Times New Roman" w:cs="Times New Roman"/>
                <w:bCs/>
                <w:lang w:eastAsia="zh-CN" w:bidi="ar-SA"/>
              </w:rPr>
              <w:t>Способный</w:t>
            </w:r>
            <w:proofErr w:type="gramEnd"/>
            <w:r w:rsidRPr="00FA52D8">
              <w:rPr>
                <w:rFonts w:ascii="Times New Roman" w:eastAsia="Times New Roman" w:hAnsi="Times New Roman" w:cs="Times New Roman"/>
                <w:bCs/>
                <w:lang w:eastAsia="zh-CN" w:bidi="ar-SA"/>
              </w:rPr>
              <w:t xml:space="preserve"> воспринимать и чувствовать прекрасное </w:t>
            </w:r>
            <w:r w:rsidRPr="00FA52D8">
              <w:rPr>
                <w:rFonts w:ascii="Times New Roman" w:eastAsia="Times New Roman" w:hAnsi="Times New Roman" w:cs="Times New Roman"/>
                <w:bCs/>
                <w:lang w:eastAsia="zh-CN" w:bidi="ar-SA"/>
              </w:rPr>
              <w:br/>
              <w:t xml:space="preserve">в быту, природе, поступках, искусстве, стремящийся </w:t>
            </w:r>
            <w:r w:rsidRPr="00FA52D8">
              <w:rPr>
                <w:rFonts w:ascii="Times New Roman" w:eastAsia="Times New Roman" w:hAnsi="Times New Roman" w:cs="Times New Roman"/>
                <w:bCs/>
                <w:lang w:eastAsia="zh-CN" w:bidi="ar-SA"/>
              </w:rPr>
              <w:br/>
              <w:t xml:space="preserve">к отображению прекрасного в продуктивных видах деятельности, обладающий зачатками </w:t>
            </w:r>
            <w:r w:rsidRPr="00FA52D8">
              <w:rPr>
                <w:rFonts w:ascii="Times New Roman" w:eastAsia="Times New Roman" w:hAnsi="Times New Roman" w:cs="Times New Roman"/>
                <w:bCs/>
                <w:lang w:eastAsia="zh-CN" w:bidi="ar-SA"/>
              </w:rPr>
              <w:br/>
              <w:t>художественно-эстетического вкуса.</w:t>
            </w:r>
          </w:p>
        </w:tc>
      </w:tr>
    </w:tbl>
    <w:p w:rsidR="00FA52D8" w:rsidRDefault="00FA52D8" w:rsidP="00FA52D8">
      <w:pPr>
        <w:spacing w:line="276" w:lineRule="auto"/>
        <w:jc w:val="both"/>
        <w:rPr>
          <w:rFonts w:ascii="Times New Roman" w:hAnsi="Times New Roman" w:cs="Times New Roman"/>
        </w:rPr>
      </w:pPr>
    </w:p>
    <w:p w:rsidR="00603512" w:rsidRPr="00CF0778" w:rsidRDefault="00603512" w:rsidP="00CF0778">
      <w:pPr>
        <w:spacing w:line="276" w:lineRule="auto"/>
        <w:ind w:firstLine="624"/>
        <w:jc w:val="center"/>
        <w:rPr>
          <w:rFonts w:ascii="Times New Roman" w:hAnsi="Times New Roman" w:cs="Times New Roman"/>
          <w:b/>
        </w:rPr>
        <w:sectPr w:rsidR="00603512" w:rsidRPr="00CF0778" w:rsidSect="00AB738E">
          <w:footerReference w:type="default" r:id="rId12"/>
          <w:footerReference w:type="first" r:id="rId13"/>
          <w:pgSz w:w="11906" w:h="16838"/>
          <w:pgMar w:top="1134" w:right="709" w:bottom="1134" w:left="1701" w:header="709" w:footer="709" w:gutter="0"/>
          <w:cols w:space="708"/>
          <w:titlePg/>
          <w:docGrid w:linePitch="360"/>
        </w:sectPr>
      </w:pPr>
    </w:p>
    <w:p w:rsidR="00603512" w:rsidRPr="00CF0778" w:rsidRDefault="00603512" w:rsidP="00CF0778">
      <w:pPr>
        <w:spacing w:line="276" w:lineRule="auto"/>
        <w:ind w:firstLine="624"/>
        <w:jc w:val="center"/>
        <w:rPr>
          <w:rFonts w:ascii="Times New Roman" w:hAnsi="Times New Roman" w:cs="Times New Roman"/>
          <w:b/>
        </w:rPr>
      </w:pPr>
      <w:r w:rsidRPr="00CF0778">
        <w:rPr>
          <w:rFonts w:ascii="Times New Roman" w:hAnsi="Times New Roman" w:cs="Times New Roman"/>
          <w:b/>
        </w:rPr>
        <w:lastRenderedPageBreak/>
        <w:t>Раздел II. Содержательный</w:t>
      </w:r>
    </w:p>
    <w:p w:rsidR="004C002F" w:rsidRPr="00FA52D8" w:rsidRDefault="00603512" w:rsidP="00FA52D8">
      <w:pPr>
        <w:spacing w:line="276" w:lineRule="auto"/>
        <w:ind w:firstLine="624"/>
        <w:jc w:val="center"/>
        <w:rPr>
          <w:rFonts w:ascii="Times New Roman" w:hAnsi="Times New Roman" w:cs="Times New Roman"/>
          <w:b/>
        </w:rPr>
      </w:pPr>
      <w:r w:rsidRPr="00CF0778">
        <w:rPr>
          <w:rFonts w:ascii="Times New Roman" w:hAnsi="Times New Roman" w:cs="Times New Roman"/>
          <w:b/>
        </w:rPr>
        <w:t>2.1. Содержание воспитательной ра</w:t>
      </w:r>
      <w:r w:rsidR="00FA52D8">
        <w:rPr>
          <w:rFonts w:ascii="Times New Roman" w:hAnsi="Times New Roman" w:cs="Times New Roman"/>
          <w:b/>
        </w:rPr>
        <w:t>боты по направлениям воспитания</w:t>
      </w:r>
    </w:p>
    <w:p w:rsidR="004C002F" w:rsidRPr="00CF0778" w:rsidRDefault="004C002F" w:rsidP="00FA52D8">
      <w:pPr>
        <w:ind w:firstLine="624"/>
        <w:jc w:val="both"/>
        <w:rPr>
          <w:rFonts w:ascii="Times New Roman" w:eastAsia="Times New Roman" w:hAnsi="Times New Roman" w:cs="Times New Roman"/>
        </w:rPr>
      </w:pPr>
      <w:proofErr w:type="gramStart"/>
      <w:r w:rsidRPr="00CF0778">
        <w:rPr>
          <w:rFonts w:ascii="Times New Roman" w:eastAsia="Times New Roman" w:hAnsi="Times New Roman" w:cs="Times New Roman"/>
        </w:rPr>
        <w:t>Содержание программы воспитания, в соответствии с Федеральным Законом от 29.12.2012 №273-ФЗ «Об образовании в Российской Федерации», «...должно содействовать взаимопониманию и сотрудничеству между людьми, народами независимо от расовой, национальной, этнической, религиозной и социальной принадлежности, учитывать разнообразие мировоззренческих подходов, способствовать реализации права обучающихся на свободный выбор мнений и убеждений, обеспечивать развитие способностей каждого человека, формирование и развитие его личности в соответствии с</w:t>
      </w:r>
      <w:proofErr w:type="gramEnd"/>
      <w:r w:rsidRPr="00CF0778">
        <w:rPr>
          <w:rFonts w:ascii="Times New Roman" w:eastAsia="Times New Roman" w:hAnsi="Times New Roman" w:cs="Times New Roman"/>
        </w:rPr>
        <w:t xml:space="preserve"> принятыми в семье и обществе духовно-нравственными и социокультурными ценностями».</w:t>
      </w:r>
    </w:p>
    <w:p w:rsidR="004C002F" w:rsidRPr="00CF0778" w:rsidRDefault="004C002F" w:rsidP="00FA52D8">
      <w:pPr>
        <w:ind w:firstLine="624"/>
        <w:jc w:val="both"/>
        <w:rPr>
          <w:rFonts w:ascii="Times New Roman" w:eastAsia="Times New Roman" w:hAnsi="Times New Roman" w:cs="Times New Roman"/>
        </w:rPr>
      </w:pPr>
      <w:r w:rsidRPr="00CF0778">
        <w:rPr>
          <w:rFonts w:ascii="Times New Roman" w:eastAsia="Times New Roman" w:hAnsi="Times New Roman" w:cs="Times New Roman"/>
        </w:rPr>
        <w:t>Содержание программы воспитания реализуется в ходе освоения детьми дошкольного возраста всех образовательных областей, обозначенных в ФГОС ДО, одной из задач которого является объединение воспитания и обучения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4C002F" w:rsidRPr="00CF0778" w:rsidRDefault="004C002F" w:rsidP="00FA52D8">
      <w:pPr>
        <w:numPr>
          <w:ilvl w:val="0"/>
          <w:numId w:val="1"/>
        </w:numPr>
        <w:tabs>
          <w:tab w:val="left" w:pos="223"/>
        </w:tabs>
        <w:ind w:firstLine="624"/>
        <w:rPr>
          <w:rFonts w:ascii="Times New Roman" w:eastAsia="Times New Roman" w:hAnsi="Times New Roman" w:cs="Times New Roman"/>
        </w:rPr>
      </w:pPr>
      <w:r w:rsidRPr="00CF0778">
        <w:rPr>
          <w:rFonts w:ascii="Times New Roman" w:eastAsia="Times New Roman" w:hAnsi="Times New Roman" w:cs="Times New Roman"/>
        </w:rPr>
        <w:t>социально-коммуникативное развитие;</w:t>
      </w:r>
    </w:p>
    <w:p w:rsidR="004C002F" w:rsidRPr="00CF0778" w:rsidRDefault="004C002F" w:rsidP="00FA52D8">
      <w:pPr>
        <w:numPr>
          <w:ilvl w:val="0"/>
          <w:numId w:val="1"/>
        </w:numPr>
        <w:tabs>
          <w:tab w:val="left" w:pos="223"/>
        </w:tabs>
        <w:ind w:firstLine="624"/>
        <w:rPr>
          <w:rFonts w:ascii="Times New Roman" w:eastAsia="Times New Roman" w:hAnsi="Times New Roman" w:cs="Times New Roman"/>
        </w:rPr>
      </w:pPr>
      <w:r w:rsidRPr="00CF0778">
        <w:rPr>
          <w:rFonts w:ascii="Times New Roman" w:eastAsia="Times New Roman" w:hAnsi="Times New Roman" w:cs="Times New Roman"/>
        </w:rPr>
        <w:t>познавательное развитие;</w:t>
      </w:r>
    </w:p>
    <w:p w:rsidR="004C002F" w:rsidRPr="00CF0778" w:rsidRDefault="004C002F" w:rsidP="00FA52D8">
      <w:pPr>
        <w:numPr>
          <w:ilvl w:val="0"/>
          <w:numId w:val="1"/>
        </w:numPr>
        <w:tabs>
          <w:tab w:val="left" w:pos="223"/>
        </w:tabs>
        <w:ind w:firstLine="624"/>
        <w:rPr>
          <w:rFonts w:ascii="Times New Roman" w:eastAsia="Times New Roman" w:hAnsi="Times New Roman" w:cs="Times New Roman"/>
        </w:rPr>
      </w:pPr>
      <w:r w:rsidRPr="00CF0778">
        <w:rPr>
          <w:rFonts w:ascii="Times New Roman" w:eastAsia="Times New Roman" w:hAnsi="Times New Roman" w:cs="Times New Roman"/>
        </w:rPr>
        <w:t>речевое развитие;</w:t>
      </w:r>
    </w:p>
    <w:p w:rsidR="004C002F" w:rsidRPr="00CF0778" w:rsidRDefault="004C002F" w:rsidP="00FA52D8">
      <w:pPr>
        <w:numPr>
          <w:ilvl w:val="0"/>
          <w:numId w:val="1"/>
        </w:numPr>
        <w:tabs>
          <w:tab w:val="left" w:pos="223"/>
        </w:tabs>
        <w:ind w:firstLine="624"/>
        <w:rPr>
          <w:rFonts w:ascii="Times New Roman" w:eastAsia="Times New Roman" w:hAnsi="Times New Roman" w:cs="Times New Roman"/>
        </w:rPr>
      </w:pPr>
      <w:r w:rsidRPr="00CF0778">
        <w:rPr>
          <w:rFonts w:ascii="Times New Roman" w:eastAsia="Times New Roman" w:hAnsi="Times New Roman" w:cs="Times New Roman"/>
        </w:rPr>
        <w:t>художественно-эстетическое развитие;</w:t>
      </w:r>
    </w:p>
    <w:p w:rsidR="004C002F" w:rsidRDefault="004C002F" w:rsidP="00FA52D8">
      <w:pPr>
        <w:numPr>
          <w:ilvl w:val="0"/>
          <w:numId w:val="1"/>
        </w:numPr>
        <w:tabs>
          <w:tab w:val="left" w:pos="223"/>
        </w:tabs>
        <w:ind w:firstLine="624"/>
        <w:rPr>
          <w:rFonts w:ascii="Times New Roman" w:eastAsia="Times New Roman" w:hAnsi="Times New Roman" w:cs="Times New Roman"/>
        </w:rPr>
      </w:pPr>
      <w:r w:rsidRPr="00CF0778">
        <w:rPr>
          <w:rFonts w:ascii="Times New Roman" w:eastAsia="Times New Roman" w:hAnsi="Times New Roman" w:cs="Times New Roman"/>
        </w:rPr>
        <w:t>физическое развитие.</w:t>
      </w:r>
    </w:p>
    <w:p w:rsidR="00FA52D8" w:rsidRPr="00CF0778" w:rsidRDefault="00FA52D8" w:rsidP="00FA52D8">
      <w:pPr>
        <w:tabs>
          <w:tab w:val="left" w:pos="223"/>
        </w:tabs>
        <w:ind w:left="624"/>
        <w:rPr>
          <w:rFonts w:ascii="Times New Roman" w:eastAsia="Times New Roman" w:hAnsi="Times New Roman" w:cs="Times New Roman"/>
        </w:rPr>
      </w:pPr>
    </w:p>
    <w:p w:rsidR="00FA52D8" w:rsidRPr="00F153AD" w:rsidRDefault="00FA52D8" w:rsidP="00FA52D8">
      <w:pPr>
        <w:tabs>
          <w:tab w:val="left" w:pos="223"/>
        </w:tabs>
        <w:spacing w:line="370" w:lineRule="exact"/>
        <w:rPr>
          <w:rFonts w:ascii="Times New Roman" w:eastAsia="Times New Roman" w:hAnsi="Times New Roman" w:cs="Times New Roman"/>
          <w:b/>
        </w:rPr>
      </w:pPr>
      <w:r w:rsidRPr="00FA52D8">
        <w:rPr>
          <w:rFonts w:ascii="Times New Roman" w:eastAsia="Times New Roman" w:hAnsi="Times New Roman" w:cs="Times New Roman"/>
          <w:b/>
        </w:rPr>
        <w:t xml:space="preserve">Планируемые результаты воспитания в соответствии с </w:t>
      </w:r>
      <w:proofErr w:type="gramStart"/>
      <w:r w:rsidRPr="00FA52D8">
        <w:rPr>
          <w:rFonts w:ascii="Times New Roman" w:eastAsia="Times New Roman" w:hAnsi="Times New Roman" w:cs="Times New Roman"/>
          <w:b/>
        </w:rPr>
        <w:t>образовательными</w:t>
      </w:r>
      <w:proofErr w:type="gramEnd"/>
      <w:r w:rsidRPr="00FA52D8">
        <w:rPr>
          <w:rFonts w:ascii="Times New Roman" w:eastAsia="Times New Roman" w:hAnsi="Times New Roman" w:cs="Times New Roman"/>
          <w:b/>
        </w:rPr>
        <w:t xml:space="preserve"> областями</w:t>
      </w:r>
      <w:r w:rsidR="00F153AD" w:rsidRPr="00CF0778">
        <w:rPr>
          <w:rFonts w:ascii="Times New Roman" w:eastAsia="Times New Roman" w:hAnsi="Times New Roman" w:cs="Times New Roman"/>
          <w:vertAlign w:val="superscript"/>
        </w:rPr>
        <w:t>3</w:t>
      </w:r>
    </w:p>
    <w:tbl>
      <w:tblPr>
        <w:tblStyle w:val="a9"/>
        <w:tblW w:w="0" w:type="auto"/>
        <w:tblLook w:val="04A0" w:firstRow="1" w:lastRow="0" w:firstColumn="1" w:lastColumn="0" w:noHBand="0" w:noVBand="1"/>
      </w:tblPr>
      <w:tblGrid>
        <w:gridCol w:w="2600"/>
        <w:gridCol w:w="6681"/>
      </w:tblGrid>
      <w:tr w:rsidR="00FA52D8" w:rsidTr="001D21D0">
        <w:tc>
          <w:tcPr>
            <w:tcW w:w="2660" w:type="dxa"/>
          </w:tcPr>
          <w:p w:rsidR="001D21D0" w:rsidRPr="00FA52D8" w:rsidRDefault="001D21D0" w:rsidP="001D21D0">
            <w:pPr>
              <w:tabs>
                <w:tab w:val="left" w:pos="223"/>
              </w:tabs>
              <w:ind w:firstLine="624"/>
              <w:rPr>
                <w:rFonts w:ascii="Times New Roman" w:eastAsia="Times New Roman" w:hAnsi="Times New Roman" w:cs="Times New Roman"/>
              </w:rPr>
            </w:pPr>
            <w:r w:rsidRPr="00FA52D8">
              <w:rPr>
                <w:rFonts w:ascii="Times New Roman" w:eastAsia="Times New Roman" w:hAnsi="Times New Roman" w:cs="Times New Roman"/>
              </w:rPr>
              <w:t>Образовательная</w:t>
            </w:r>
          </w:p>
          <w:p w:rsidR="00FA52D8" w:rsidRDefault="001D21D0" w:rsidP="001D21D0">
            <w:pPr>
              <w:tabs>
                <w:tab w:val="left" w:pos="223"/>
              </w:tabs>
              <w:rPr>
                <w:rFonts w:ascii="Times New Roman" w:eastAsia="Times New Roman" w:hAnsi="Times New Roman" w:cs="Times New Roman"/>
                <w:b/>
              </w:rPr>
            </w:pPr>
            <w:r w:rsidRPr="00FA52D8">
              <w:rPr>
                <w:rFonts w:ascii="Times New Roman" w:eastAsia="Times New Roman" w:hAnsi="Times New Roman" w:cs="Times New Roman"/>
              </w:rPr>
              <w:t>область</w:t>
            </w:r>
          </w:p>
        </w:tc>
        <w:tc>
          <w:tcPr>
            <w:tcW w:w="7052" w:type="dxa"/>
          </w:tcPr>
          <w:p w:rsidR="00FA52D8" w:rsidRDefault="001D21D0" w:rsidP="001D21D0">
            <w:pPr>
              <w:tabs>
                <w:tab w:val="left" w:pos="223"/>
              </w:tabs>
              <w:rPr>
                <w:rFonts w:ascii="Times New Roman" w:eastAsia="Times New Roman" w:hAnsi="Times New Roman" w:cs="Times New Roman"/>
                <w:b/>
              </w:rPr>
            </w:pPr>
            <w:r w:rsidRPr="00FA52D8">
              <w:rPr>
                <w:rFonts w:ascii="Times New Roman" w:eastAsia="Times New Roman" w:hAnsi="Times New Roman" w:cs="Times New Roman"/>
              </w:rPr>
              <w:t>Планируемые результаты воспитания</w:t>
            </w:r>
          </w:p>
        </w:tc>
      </w:tr>
      <w:tr w:rsidR="00FA52D8" w:rsidTr="001D21D0">
        <w:tc>
          <w:tcPr>
            <w:tcW w:w="2660" w:type="dxa"/>
          </w:tcPr>
          <w:p w:rsidR="001D21D0" w:rsidRPr="001D21D0" w:rsidRDefault="001D21D0" w:rsidP="001D21D0">
            <w:pPr>
              <w:tabs>
                <w:tab w:val="left" w:pos="223"/>
              </w:tabs>
              <w:rPr>
                <w:rFonts w:ascii="Times New Roman" w:eastAsia="Times New Roman" w:hAnsi="Times New Roman" w:cs="Times New Roman"/>
                <w:b/>
              </w:rPr>
            </w:pPr>
            <w:r w:rsidRPr="001D21D0">
              <w:rPr>
                <w:rFonts w:ascii="Times New Roman" w:eastAsia="Times New Roman" w:hAnsi="Times New Roman" w:cs="Times New Roman"/>
                <w:b/>
              </w:rPr>
              <w:t>Социально-</w:t>
            </w:r>
          </w:p>
          <w:p w:rsidR="001D21D0" w:rsidRPr="001D21D0" w:rsidRDefault="001D21D0" w:rsidP="001D21D0">
            <w:pPr>
              <w:tabs>
                <w:tab w:val="left" w:pos="223"/>
              </w:tabs>
              <w:rPr>
                <w:rFonts w:ascii="Times New Roman" w:eastAsia="Times New Roman" w:hAnsi="Times New Roman" w:cs="Times New Roman"/>
                <w:b/>
              </w:rPr>
            </w:pPr>
            <w:r w:rsidRPr="001D21D0">
              <w:rPr>
                <w:rFonts w:ascii="Times New Roman" w:eastAsia="Times New Roman" w:hAnsi="Times New Roman" w:cs="Times New Roman"/>
                <w:b/>
              </w:rPr>
              <w:t>коммуникативное</w:t>
            </w:r>
          </w:p>
          <w:p w:rsidR="001D21D0" w:rsidRPr="001D21D0" w:rsidRDefault="001D21D0" w:rsidP="001D21D0">
            <w:pPr>
              <w:tabs>
                <w:tab w:val="left" w:pos="223"/>
              </w:tabs>
              <w:ind w:firstLine="624"/>
              <w:rPr>
                <w:rFonts w:ascii="Times New Roman" w:eastAsia="Times New Roman" w:hAnsi="Times New Roman" w:cs="Times New Roman"/>
                <w:b/>
              </w:rPr>
            </w:pPr>
            <w:r w:rsidRPr="001D21D0">
              <w:rPr>
                <w:rFonts w:ascii="Times New Roman" w:eastAsia="Times New Roman" w:hAnsi="Times New Roman" w:cs="Times New Roman"/>
                <w:b/>
              </w:rPr>
              <w:t>развитие</w:t>
            </w:r>
          </w:p>
          <w:p w:rsidR="00FA52D8" w:rsidRPr="001D21D0" w:rsidRDefault="00FA52D8" w:rsidP="001D21D0">
            <w:pPr>
              <w:tabs>
                <w:tab w:val="left" w:pos="223"/>
              </w:tabs>
              <w:rPr>
                <w:rFonts w:ascii="Times New Roman" w:eastAsia="Times New Roman" w:hAnsi="Times New Roman" w:cs="Times New Roman"/>
                <w:b/>
              </w:rPr>
            </w:pPr>
          </w:p>
        </w:tc>
        <w:tc>
          <w:tcPr>
            <w:tcW w:w="7052" w:type="dxa"/>
          </w:tcPr>
          <w:p w:rsidR="001D21D0" w:rsidRPr="00FA52D8" w:rsidRDefault="001D21D0" w:rsidP="001D21D0">
            <w:pPr>
              <w:tabs>
                <w:tab w:val="left" w:pos="223"/>
              </w:tabs>
              <w:rPr>
                <w:rFonts w:ascii="Times New Roman" w:eastAsia="Times New Roman" w:hAnsi="Times New Roman" w:cs="Times New Roman"/>
              </w:rPr>
            </w:pPr>
            <w:r w:rsidRPr="00FA52D8">
              <w:rPr>
                <w:rFonts w:ascii="Times New Roman" w:eastAsia="Times New Roman" w:hAnsi="Times New Roman" w:cs="Times New Roman"/>
              </w:rPr>
              <w:t>Усвоение норм и ценностей, принятых в обществе, включая</w:t>
            </w:r>
          </w:p>
          <w:p w:rsidR="001D21D0" w:rsidRPr="00FA52D8" w:rsidRDefault="001D21D0" w:rsidP="001D21D0">
            <w:pPr>
              <w:tabs>
                <w:tab w:val="left" w:pos="223"/>
              </w:tabs>
              <w:rPr>
                <w:rFonts w:ascii="Times New Roman" w:eastAsia="Times New Roman" w:hAnsi="Times New Roman" w:cs="Times New Roman"/>
              </w:rPr>
            </w:pPr>
            <w:r w:rsidRPr="00FA52D8">
              <w:rPr>
                <w:rFonts w:ascii="Times New Roman" w:eastAsia="Times New Roman" w:hAnsi="Times New Roman" w:cs="Times New Roman"/>
              </w:rPr>
              <w:t>моральные и нравственн</w:t>
            </w:r>
            <w:r>
              <w:rPr>
                <w:rFonts w:ascii="Times New Roman" w:eastAsia="Times New Roman" w:hAnsi="Times New Roman" w:cs="Times New Roman"/>
              </w:rPr>
              <w:t>ые ценности; развитие общения и</w:t>
            </w:r>
            <w:r w:rsidRPr="00FA52D8">
              <w:rPr>
                <w:rFonts w:ascii="Times New Roman" w:eastAsia="Times New Roman" w:hAnsi="Times New Roman" w:cs="Times New Roman"/>
              </w:rPr>
              <w:t>взаимодействия ребенка со взрослыми и сверстниками; становлениесамостоятельности, цел</w:t>
            </w:r>
            <w:r>
              <w:rPr>
                <w:rFonts w:ascii="Times New Roman" w:eastAsia="Times New Roman" w:hAnsi="Times New Roman" w:cs="Times New Roman"/>
              </w:rPr>
              <w:t>енаправленности и саморегуляции</w:t>
            </w:r>
            <w:r w:rsidRPr="00FA52D8">
              <w:rPr>
                <w:rFonts w:ascii="Times New Roman" w:eastAsia="Times New Roman" w:hAnsi="Times New Roman" w:cs="Times New Roman"/>
              </w:rPr>
              <w:t>собственных действий; развитие социального и эмоциональногоинтеллекта, эмоционально</w:t>
            </w:r>
            <w:r>
              <w:rPr>
                <w:rFonts w:ascii="Times New Roman" w:eastAsia="Times New Roman" w:hAnsi="Times New Roman" w:cs="Times New Roman"/>
              </w:rPr>
              <w:t>й отзывчивости, сопереживания</w:t>
            </w:r>
            <w:proofErr w:type="gramStart"/>
            <w:r>
              <w:rPr>
                <w:rFonts w:ascii="Times New Roman" w:eastAsia="Times New Roman" w:hAnsi="Times New Roman" w:cs="Times New Roman"/>
              </w:rPr>
              <w:t>,</w:t>
            </w:r>
            <w:r w:rsidRPr="00FA52D8">
              <w:rPr>
                <w:rFonts w:ascii="Times New Roman" w:eastAsia="Times New Roman" w:hAnsi="Times New Roman" w:cs="Times New Roman"/>
              </w:rPr>
              <w:t>ф</w:t>
            </w:r>
            <w:proofErr w:type="gramEnd"/>
            <w:r w:rsidRPr="00FA52D8">
              <w:rPr>
                <w:rFonts w:ascii="Times New Roman" w:eastAsia="Times New Roman" w:hAnsi="Times New Roman" w:cs="Times New Roman"/>
              </w:rPr>
              <w:t>ормирование готов</w:t>
            </w:r>
            <w:r>
              <w:rPr>
                <w:rFonts w:ascii="Times New Roman" w:eastAsia="Times New Roman" w:hAnsi="Times New Roman" w:cs="Times New Roman"/>
              </w:rPr>
              <w:t>ности к совместной деятельности</w:t>
            </w:r>
            <w:r w:rsidRPr="00FA52D8">
              <w:rPr>
                <w:rFonts w:ascii="Times New Roman" w:eastAsia="Times New Roman" w:hAnsi="Times New Roman" w:cs="Times New Roman"/>
              </w:rPr>
              <w:t>со сверстниками, форми</w:t>
            </w:r>
            <w:r>
              <w:rPr>
                <w:rFonts w:ascii="Times New Roman" w:eastAsia="Times New Roman" w:hAnsi="Times New Roman" w:cs="Times New Roman"/>
              </w:rPr>
              <w:t>рование уважительного отношения</w:t>
            </w:r>
            <w:r w:rsidRPr="00FA52D8">
              <w:rPr>
                <w:rFonts w:ascii="Times New Roman" w:eastAsia="Times New Roman" w:hAnsi="Times New Roman" w:cs="Times New Roman"/>
              </w:rPr>
              <w:t>и чувства принадлежности к своей семье и к сообществу детейи взрослых в Организации; формирование позитивных установокк различным видам труда и творчества; формирование основбезопасного поведения в быту, социуме, природе.</w:t>
            </w:r>
          </w:p>
          <w:p w:rsidR="00FA52D8" w:rsidRDefault="00FA52D8" w:rsidP="001D21D0">
            <w:pPr>
              <w:tabs>
                <w:tab w:val="left" w:pos="223"/>
              </w:tabs>
              <w:rPr>
                <w:rFonts w:ascii="Times New Roman" w:eastAsia="Times New Roman" w:hAnsi="Times New Roman" w:cs="Times New Roman"/>
                <w:b/>
              </w:rPr>
            </w:pPr>
          </w:p>
        </w:tc>
      </w:tr>
      <w:tr w:rsidR="00FA52D8" w:rsidTr="001D21D0">
        <w:tc>
          <w:tcPr>
            <w:tcW w:w="2660" w:type="dxa"/>
          </w:tcPr>
          <w:p w:rsidR="001D21D0" w:rsidRPr="001D21D0" w:rsidRDefault="001D21D0" w:rsidP="001D21D0">
            <w:pPr>
              <w:tabs>
                <w:tab w:val="left" w:pos="223"/>
              </w:tabs>
              <w:rPr>
                <w:rFonts w:ascii="Times New Roman" w:eastAsia="Times New Roman" w:hAnsi="Times New Roman" w:cs="Times New Roman"/>
                <w:b/>
              </w:rPr>
            </w:pPr>
            <w:r w:rsidRPr="001D21D0">
              <w:rPr>
                <w:rFonts w:ascii="Times New Roman" w:eastAsia="Times New Roman" w:hAnsi="Times New Roman" w:cs="Times New Roman"/>
                <w:b/>
              </w:rPr>
              <w:t>Познавательное</w:t>
            </w:r>
          </w:p>
          <w:p w:rsidR="001D21D0" w:rsidRPr="001D21D0" w:rsidRDefault="001D21D0" w:rsidP="001D21D0">
            <w:pPr>
              <w:tabs>
                <w:tab w:val="left" w:pos="223"/>
              </w:tabs>
              <w:rPr>
                <w:rFonts w:ascii="Times New Roman" w:eastAsia="Times New Roman" w:hAnsi="Times New Roman" w:cs="Times New Roman"/>
                <w:b/>
              </w:rPr>
            </w:pPr>
            <w:r w:rsidRPr="001D21D0">
              <w:rPr>
                <w:rFonts w:ascii="Times New Roman" w:eastAsia="Times New Roman" w:hAnsi="Times New Roman" w:cs="Times New Roman"/>
                <w:b/>
              </w:rPr>
              <w:t>развитие</w:t>
            </w:r>
          </w:p>
          <w:p w:rsidR="00FA52D8" w:rsidRDefault="00FA52D8" w:rsidP="001D21D0">
            <w:pPr>
              <w:tabs>
                <w:tab w:val="left" w:pos="223"/>
              </w:tabs>
              <w:rPr>
                <w:rFonts w:ascii="Times New Roman" w:eastAsia="Times New Roman" w:hAnsi="Times New Roman" w:cs="Times New Roman"/>
                <w:b/>
              </w:rPr>
            </w:pPr>
          </w:p>
        </w:tc>
        <w:tc>
          <w:tcPr>
            <w:tcW w:w="7052" w:type="dxa"/>
          </w:tcPr>
          <w:p w:rsidR="00FA52D8" w:rsidRPr="001D21D0" w:rsidRDefault="001D21D0" w:rsidP="001D21D0">
            <w:pPr>
              <w:tabs>
                <w:tab w:val="left" w:pos="223"/>
              </w:tabs>
              <w:rPr>
                <w:rFonts w:ascii="Times New Roman" w:eastAsia="Times New Roman" w:hAnsi="Times New Roman" w:cs="Times New Roman"/>
              </w:rPr>
            </w:pPr>
            <w:r w:rsidRPr="001D21D0">
              <w:rPr>
                <w:rFonts w:ascii="Times New Roman" w:eastAsia="Times New Roman" w:hAnsi="Times New Roman" w:cs="Times New Roman"/>
              </w:rPr>
              <w:t xml:space="preserve">Развитие интересов детей, любознательности и познавательной мотивации; формирование познавательных действий, становление сознания; развитие воображения и творческой активности; </w:t>
            </w:r>
            <w:proofErr w:type="gramStart"/>
            <w:r w:rsidRPr="001D21D0">
              <w:rPr>
                <w:rFonts w:ascii="Times New Roman" w:eastAsia="Times New Roman" w:hAnsi="Times New Roman" w:cs="Times New Roman"/>
              </w:rPr>
              <w:t>формирование первичных представлений о себе, других</w:t>
            </w:r>
            <w:r w:rsidRPr="001D21D0">
              <w:rPr>
                <w:rFonts w:ascii="Times New Roman" w:eastAsia="Times New Roman" w:hAnsi="Times New Roman" w:cs="Times New Roman"/>
                <w:bCs/>
              </w:rPr>
              <w:t xml:space="preserve">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w:t>
            </w:r>
            <w:r>
              <w:rPr>
                <w:rFonts w:ascii="Times New Roman" w:eastAsia="Times New Roman" w:hAnsi="Times New Roman" w:cs="Times New Roman"/>
                <w:bCs/>
              </w:rPr>
              <w:t>причинах и следствиях и др.), о</w:t>
            </w:r>
            <w:r w:rsidRPr="001D21D0">
              <w:rPr>
                <w:rFonts w:ascii="Times New Roman" w:eastAsia="Times New Roman" w:hAnsi="Times New Roman" w:cs="Times New Roman"/>
                <w:bCs/>
              </w:rPr>
              <w:t xml:space="preserve"> малой родине и Отечестве, представлений о социокультурных ценностях нашего народ</w:t>
            </w:r>
            <w:r>
              <w:rPr>
                <w:rFonts w:ascii="Times New Roman" w:eastAsia="Times New Roman" w:hAnsi="Times New Roman" w:cs="Times New Roman"/>
                <w:bCs/>
              </w:rPr>
              <w:t>а, об отечественных традициях и</w:t>
            </w:r>
            <w:r w:rsidRPr="001D21D0">
              <w:rPr>
                <w:rFonts w:ascii="Times New Roman" w:eastAsia="Times New Roman" w:hAnsi="Times New Roman" w:cs="Times New Roman"/>
                <w:bCs/>
              </w:rPr>
              <w:t xml:space="preserve"> праздниках, о планете Земля какобщем доме</w:t>
            </w:r>
            <w:proofErr w:type="gramEnd"/>
            <w:r w:rsidRPr="001D21D0">
              <w:rPr>
                <w:rFonts w:ascii="Times New Roman" w:eastAsia="Times New Roman" w:hAnsi="Times New Roman" w:cs="Times New Roman"/>
                <w:bCs/>
              </w:rPr>
              <w:t xml:space="preserve"> людей, об особенностях ее природы, многообразии стран и народов мира.</w:t>
            </w:r>
          </w:p>
        </w:tc>
      </w:tr>
      <w:tr w:rsidR="001D21D0" w:rsidTr="001D21D0">
        <w:tc>
          <w:tcPr>
            <w:tcW w:w="2660" w:type="dxa"/>
          </w:tcPr>
          <w:p w:rsidR="001D21D0" w:rsidRDefault="001D21D0" w:rsidP="001D21D0">
            <w:pPr>
              <w:tabs>
                <w:tab w:val="left" w:pos="223"/>
              </w:tabs>
              <w:rPr>
                <w:rFonts w:ascii="Times New Roman" w:eastAsia="Times New Roman" w:hAnsi="Times New Roman" w:cs="Times New Roman"/>
                <w:b/>
              </w:rPr>
            </w:pPr>
            <w:r w:rsidRPr="001D21D0">
              <w:rPr>
                <w:rFonts w:ascii="Times New Roman" w:eastAsia="Times New Roman" w:hAnsi="Times New Roman" w:cs="Times New Roman"/>
                <w:b/>
              </w:rPr>
              <w:t>Речевое развитие</w:t>
            </w:r>
          </w:p>
        </w:tc>
        <w:tc>
          <w:tcPr>
            <w:tcW w:w="7052" w:type="dxa"/>
          </w:tcPr>
          <w:p w:rsidR="001D21D0" w:rsidRPr="001B35B9" w:rsidRDefault="001D21D0" w:rsidP="001D21D0">
            <w:pPr>
              <w:tabs>
                <w:tab w:val="left" w:pos="223"/>
              </w:tabs>
              <w:rPr>
                <w:rFonts w:ascii="Times New Roman" w:eastAsia="Times New Roman" w:hAnsi="Times New Roman" w:cs="Times New Roman"/>
              </w:rPr>
            </w:pPr>
            <w:r w:rsidRPr="001B35B9">
              <w:rPr>
                <w:rFonts w:ascii="Times New Roman" w:eastAsia="Times New Roman" w:hAnsi="Times New Roman" w:cs="Times New Roman"/>
              </w:rPr>
              <w:t xml:space="preserve">  Владение речью как средством общения и культуры; обогащение</w:t>
            </w:r>
          </w:p>
          <w:p w:rsidR="001D21D0" w:rsidRPr="001B35B9" w:rsidRDefault="001D21D0" w:rsidP="001D21D0">
            <w:pPr>
              <w:tabs>
                <w:tab w:val="left" w:pos="223"/>
              </w:tabs>
              <w:rPr>
                <w:rFonts w:ascii="Times New Roman" w:eastAsia="Times New Roman" w:hAnsi="Times New Roman" w:cs="Times New Roman"/>
              </w:rPr>
            </w:pPr>
            <w:r w:rsidRPr="001B35B9">
              <w:rPr>
                <w:rFonts w:ascii="Times New Roman" w:eastAsia="Times New Roman" w:hAnsi="Times New Roman" w:cs="Times New Roman"/>
              </w:rPr>
              <w:lastRenderedPageBreak/>
              <w:t>активного словаря; развитие связной, грамматически правильной</w:t>
            </w:r>
          </w:p>
          <w:p w:rsidR="001D21D0" w:rsidRPr="001B35B9" w:rsidRDefault="001D21D0" w:rsidP="001D21D0">
            <w:pPr>
              <w:tabs>
                <w:tab w:val="left" w:pos="223"/>
              </w:tabs>
              <w:rPr>
                <w:rFonts w:ascii="Times New Roman" w:eastAsia="Times New Roman" w:hAnsi="Times New Roman" w:cs="Times New Roman"/>
              </w:rPr>
            </w:pPr>
            <w:r w:rsidRPr="001B35B9">
              <w:rPr>
                <w:rFonts w:ascii="Times New Roman" w:eastAsia="Times New Roman" w:hAnsi="Times New Roman" w:cs="Times New Roman"/>
              </w:rPr>
              <w:t xml:space="preserve">диалогической и монологической речи; развитие </w:t>
            </w:r>
            <w:proofErr w:type="gramStart"/>
            <w:r w:rsidRPr="001B35B9">
              <w:rPr>
                <w:rFonts w:ascii="Times New Roman" w:eastAsia="Times New Roman" w:hAnsi="Times New Roman" w:cs="Times New Roman"/>
              </w:rPr>
              <w:t>речевого</w:t>
            </w:r>
            <w:proofErr w:type="gramEnd"/>
          </w:p>
          <w:p w:rsidR="001D21D0" w:rsidRPr="001B35B9" w:rsidRDefault="001D21D0" w:rsidP="001D21D0">
            <w:pPr>
              <w:tabs>
                <w:tab w:val="left" w:pos="223"/>
              </w:tabs>
              <w:rPr>
                <w:rFonts w:ascii="Times New Roman" w:eastAsia="Times New Roman" w:hAnsi="Times New Roman" w:cs="Times New Roman"/>
              </w:rPr>
            </w:pPr>
            <w:r w:rsidRPr="001B35B9">
              <w:rPr>
                <w:rFonts w:ascii="Times New Roman" w:eastAsia="Times New Roman" w:hAnsi="Times New Roman" w:cs="Times New Roman"/>
              </w:rPr>
              <w:t>творчества; знакомство с книжной культурой.</w:t>
            </w:r>
          </w:p>
          <w:p w:rsidR="001D21D0" w:rsidRPr="001B35B9" w:rsidRDefault="001D21D0" w:rsidP="001D21D0">
            <w:pPr>
              <w:tabs>
                <w:tab w:val="left" w:pos="223"/>
              </w:tabs>
              <w:rPr>
                <w:rFonts w:ascii="Times New Roman" w:eastAsia="Times New Roman" w:hAnsi="Times New Roman" w:cs="Times New Roman"/>
              </w:rPr>
            </w:pPr>
          </w:p>
        </w:tc>
      </w:tr>
      <w:tr w:rsidR="001D21D0" w:rsidTr="001D21D0">
        <w:tc>
          <w:tcPr>
            <w:tcW w:w="2660" w:type="dxa"/>
          </w:tcPr>
          <w:p w:rsidR="001B35B9" w:rsidRPr="001B35B9" w:rsidRDefault="001B35B9" w:rsidP="001B35B9">
            <w:pPr>
              <w:tabs>
                <w:tab w:val="left" w:pos="223"/>
              </w:tabs>
              <w:rPr>
                <w:rFonts w:ascii="Times New Roman" w:eastAsia="Times New Roman" w:hAnsi="Times New Roman" w:cs="Times New Roman"/>
                <w:b/>
              </w:rPr>
            </w:pPr>
            <w:r w:rsidRPr="001B35B9">
              <w:rPr>
                <w:rFonts w:ascii="Times New Roman" w:eastAsia="Times New Roman" w:hAnsi="Times New Roman" w:cs="Times New Roman"/>
                <w:b/>
              </w:rPr>
              <w:lastRenderedPageBreak/>
              <w:t>Художественно-</w:t>
            </w:r>
          </w:p>
          <w:p w:rsidR="001B35B9" w:rsidRPr="001B35B9" w:rsidRDefault="001B35B9" w:rsidP="001B35B9">
            <w:pPr>
              <w:tabs>
                <w:tab w:val="left" w:pos="223"/>
              </w:tabs>
              <w:rPr>
                <w:rFonts w:ascii="Times New Roman" w:eastAsia="Times New Roman" w:hAnsi="Times New Roman" w:cs="Times New Roman"/>
                <w:b/>
              </w:rPr>
            </w:pPr>
            <w:r w:rsidRPr="001B35B9">
              <w:rPr>
                <w:rFonts w:ascii="Times New Roman" w:eastAsia="Times New Roman" w:hAnsi="Times New Roman" w:cs="Times New Roman"/>
                <w:b/>
              </w:rPr>
              <w:t>эстетическое</w:t>
            </w:r>
          </w:p>
          <w:p w:rsidR="001B35B9" w:rsidRPr="001B35B9" w:rsidRDefault="001B35B9" w:rsidP="001B35B9">
            <w:pPr>
              <w:tabs>
                <w:tab w:val="left" w:pos="223"/>
              </w:tabs>
              <w:rPr>
                <w:rFonts w:ascii="Times New Roman" w:eastAsia="Times New Roman" w:hAnsi="Times New Roman" w:cs="Times New Roman"/>
                <w:b/>
              </w:rPr>
            </w:pPr>
            <w:r w:rsidRPr="001B35B9">
              <w:rPr>
                <w:rFonts w:ascii="Times New Roman" w:eastAsia="Times New Roman" w:hAnsi="Times New Roman" w:cs="Times New Roman"/>
                <w:b/>
              </w:rPr>
              <w:t>развитие</w:t>
            </w:r>
          </w:p>
          <w:p w:rsidR="001D21D0" w:rsidRDefault="001D21D0" w:rsidP="001D21D0">
            <w:pPr>
              <w:tabs>
                <w:tab w:val="left" w:pos="223"/>
              </w:tabs>
              <w:rPr>
                <w:rFonts w:ascii="Times New Roman" w:eastAsia="Times New Roman" w:hAnsi="Times New Roman" w:cs="Times New Roman"/>
                <w:b/>
              </w:rPr>
            </w:pPr>
          </w:p>
        </w:tc>
        <w:tc>
          <w:tcPr>
            <w:tcW w:w="7052" w:type="dxa"/>
          </w:tcPr>
          <w:p w:rsidR="001B35B9" w:rsidRPr="001B35B9" w:rsidRDefault="001B35B9" w:rsidP="001B35B9">
            <w:pPr>
              <w:tabs>
                <w:tab w:val="left" w:pos="223"/>
              </w:tabs>
              <w:rPr>
                <w:rFonts w:ascii="Times New Roman" w:eastAsia="Times New Roman" w:hAnsi="Times New Roman" w:cs="Times New Roman"/>
              </w:rPr>
            </w:pPr>
            <w:r w:rsidRPr="001B35B9">
              <w:rPr>
                <w:rFonts w:ascii="Times New Roman" w:eastAsia="Times New Roman" w:hAnsi="Times New Roman" w:cs="Times New Roman"/>
              </w:rPr>
              <w:t>Развитие предпосылок ценностно-смыслового восприятия</w:t>
            </w:r>
          </w:p>
          <w:p w:rsidR="001B35B9" w:rsidRPr="001B35B9" w:rsidRDefault="001B35B9" w:rsidP="001B35B9">
            <w:pPr>
              <w:tabs>
                <w:tab w:val="left" w:pos="223"/>
              </w:tabs>
              <w:rPr>
                <w:rFonts w:ascii="Times New Roman" w:eastAsia="Times New Roman" w:hAnsi="Times New Roman" w:cs="Times New Roman"/>
              </w:rPr>
            </w:pPr>
            <w:proofErr w:type="gramStart"/>
            <w:r w:rsidRPr="001B35B9">
              <w:rPr>
                <w:rFonts w:ascii="Times New Roman" w:eastAsia="Times New Roman" w:hAnsi="Times New Roman" w:cs="Times New Roman"/>
              </w:rPr>
              <w:t>и понимания произведений искусства (словесного, музыкального,</w:t>
            </w:r>
            <w:proofErr w:type="gramEnd"/>
          </w:p>
          <w:p w:rsidR="001B35B9" w:rsidRPr="001B35B9" w:rsidRDefault="001B35B9" w:rsidP="001B35B9">
            <w:pPr>
              <w:tabs>
                <w:tab w:val="left" w:pos="223"/>
              </w:tabs>
              <w:rPr>
                <w:rFonts w:ascii="Times New Roman" w:eastAsia="Times New Roman" w:hAnsi="Times New Roman" w:cs="Times New Roman"/>
              </w:rPr>
            </w:pPr>
            <w:r w:rsidRPr="001B35B9">
              <w:rPr>
                <w:rFonts w:ascii="Times New Roman" w:eastAsia="Times New Roman" w:hAnsi="Times New Roman" w:cs="Times New Roman"/>
              </w:rPr>
              <w:t>изобразительного), мира природы; становление эстетического</w:t>
            </w:r>
          </w:p>
          <w:p w:rsidR="001B35B9" w:rsidRPr="001B35B9" w:rsidRDefault="001B35B9" w:rsidP="001B35B9">
            <w:pPr>
              <w:tabs>
                <w:tab w:val="left" w:pos="223"/>
              </w:tabs>
              <w:rPr>
                <w:rFonts w:ascii="Times New Roman" w:eastAsia="Times New Roman" w:hAnsi="Times New Roman" w:cs="Times New Roman"/>
              </w:rPr>
            </w:pPr>
            <w:r w:rsidRPr="001B35B9">
              <w:rPr>
                <w:rFonts w:ascii="Times New Roman" w:eastAsia="Times New Roman" w:hAnsi="Times New Roman" w:cs="Times New Roman"/>
              </w:rPr>
              <w:t xml:space="preserve">отношения к окружающему миру; формирование </w:t>
            </w:r>
            <w:proofErr w:type="gramStart"/>
            <w:r w:rsidRPr="001B35B9">
              <w:rPr>
                <w:rFonts w:ascii="Times New Roman" w:eastAsia="Times New Roman" w:hAnsi="Times New Roman" w:cs="Times New Roman"/>
              </w:rPr>
              <w:t>элементарных</w:t>
            </w:r>
            <w:proofErr w:type="gramEnd"/>
          </w:p>
          <w:p w:rsidR="001B35B9" w:rsidRPr="001B35B9" w:rsidRDefault="001B35B9" w:rsidP="001B35B9">
            <w:pPr>
              <w:tabs>
                <w:tab w:val="left" w:pos="223"/>
              </w:tabs>
              <w:rPr>
                <w:rFonts w:ascii="Times New Roman" w:eastAsia="Times New Roman" w:hAnsi="Times New Roman" w:cs="Times New Roman"/>
              </w:rPr>
            </w:pPr>
            <w:r w:rsidRPr="001B35B9">
              <w:rPr>
                <w:rFonts w:ascii="Times New Roman" w:eastAsia="Times New Roman" w:hAnsi="Times New Roman" w:cs="Times New Roman"/>
              </w:rPr>
              <w:t>представлений о видах искусства; восприятие музыки,</w:t>
            </w:r>
          </w:p>
          <w:p w:rsidR="001B35B9" w:rsidRPr="001B35B9" w:rsidRDefault="001B35B9" w:rsidP="001B35B9">
            <w:pPr>
              <w:tabs>
                <w:tab w:val="left" w:pos="223"/>
              </w:tabs>
              <w:rPr>
                <w:rFonts w:ascii="Times New Roman" w:eastAsia="Times New Roman" w:hAnsi="Times New Roman" w:cs="Times New Roman"/>
              </w:rPr>
            </w:pPr>
            <w:r w:rsidRPr="001B35B9">
              <w:rPr>
                <w:rFonts w:ascii="Times New Roman" w:eastAsia="Times New Roman" w:hAnsi="Times New Roman" w:cs="Times New Roman"/>
              </w:rPr>
              <w:t>художественной литературы, фольклора; стимулирование</w:t>
            </w:r>
          </w:p>
          <w:p w:rsidR="001D21D0" w:rsidRPr="001B35B9" w:rsidRDefault="001B35B9" w:rsidP="001B35B9">
            <w:pPr>
              <w:tabs>
                <w:tab w:val="left" w:pos="223"/>
              </w:tabs>
              <w:rPr>
                <w:rFonts w:ascii="Times New Roman" w:eastAsia="Times New Roman" w:hAnsi="Times New Roman" w:cs="Times New Roman"/>
              </w:rPr>
            </w:pPr>
            <w:r w:rsidRPr="001B35B9">
              <w:rPr>
                <w:rFonts w:ascii="Times New Roman" w:eastAsia="Times New Roman" w:hAnsi="Times New Roman" w:cs="Times New Roman"/>
              </w:rPr>
              <w:t>сопереживания персонажам художественных произведений</w:t>
            </w:r>
          </w:p>
        </w:tc>
      </w:tr>
      <w:tr w:rsidR="00FA52D8" w:rsidTr="001D21D0">
        <w:tc>
          <w:tcPr>
            <w:tcW w:w="2660" w:type="dxa"/>
          </w:tcPr>
          <w:p w:rsidR="001B35B9" w:rsidRPr="001B35B9" w:rsidRDefault="001B35B9" w:rsidP="001B35B9">
            <w:pPr>
              <w:tabs>
                <w:tab w:val="left" w:pos="223"/>
              </w:tabs>
              <w:rPr>
                <w:rFonts w:ascii="Times New Roman" w:eastAsia="Times New Roman" w:hAnsi="Times New Roman" w:cs="Times New Roman"/>
                <w:b/>
              </w:rPr>
            </w:pPr>
            <w:r w:rsidRPr="001B35B9">
              <w:rPr>
                <w:rFonts w:ascii="Times New Roman" w:eastAsia="Times New Roman" w:hAnsi="Times New Roman" w:cs="Times New Roman"/>
                <w:b/>
              </w:rPr>
              <w:t>Физическое</w:t>
            </w:r>
          </w:p>
          <w:p w:rsidR="001B35B9" w:rsidRPr="001B35B9" w:rsidRDefault="001B35B9" w:rsidP="001B35B9">
            <w:pPr>
              <w:tabs>
                <w:tab w:val="left" w:pos="223"/>
              </w:tabs>
              <w:rPr>
                <w:rFonts w:ascii="Times New Roman" w:eastAsia="Times New Roman" w:hAnsi="Times New Roman" w:cs="Times New Roman"/>
                <w:b/>
              </w:rPr>
            </w:pPr>
            <w:r w:rsidRPr="001B35B9">
              <w:rPr>
                <w:rFonts w:ascii="Times New Roman" w:eastAsia="Times New Roman" w:hAnsi="Times New Roman" w:cs="Times New Roman"/>
                <w:b/>
              </w:rPr>
              <w:t>развитие</w:t>
            </w:r>
          </w:p>
          <w:p w:rsidR="00FA52D8" w:rsidRDefault="00FA52D8" w:rsidP="001D21D0">
            <w:pPr>
              <w:tabs>
                <w:tab w:val="left" w:pos="223"/>
              </w:tabs>
              <w:rPr>
                <w:rFonts w:ascii="Times New Roman" w:eastAsia="Times New Roman" w:hAnsi="Times New Roman" w:cs="Times New Roman"/>
                <w:b/>
              </w:rPr>
            </w:pPr>
          </w:p>
        </w:tc>
        <w:tc>
          <w:tcPr>
            <w:tcW w:w="7052" w:type="dxa"/>
          </w:tcPr>
          <w:p w:rsidR="001B35B9" w:rsidRPr="001B35B9" w:rsidRDefault="001B35B9" w:rsidP="001B35B9">
            <w:pPr>
              <w:tabs>
                <w:tab w:val="left" w:pos="223"/>
              </w:tabs>
              <w:rPr>
                <w:rFonts w:ascii="Times New Roman" w:eastAsia="Times New Roman" w:hAnsi="Times New Roman" w:cs="Times New Roman"/>
              </w:rPr>
            </w:pPr>
            <w:r w:rsidRPr="001B35B9">
              <w:rPr>
                <w:rFonts w:ascii="Times New Roman" w:eastAsia="Times New Roman" w:hAnsi="Times New Roman" w:cs="Times New Roman"/>
              </w:rPr>
              <w:t>Становление целенаправленности</w:t>
            </w:r>
            <w:r>
              <w:rPr>
                <w:rFonts w:ascii="Times New Roman" w:eastAsia="Times New Roman" w:hAnsi="Times New Roman" w:cs="Times New Roman"/>
              </w:rPr>
              <w:t xml:space="preserve"> и саморегуляции в двигательной</w:t>
            </w:r>
            <w:r w:rsidRPr="001B35B9">
              <w:rPr>
                <w:rFonts w:ascii="Times New Roman" w:eastAsia="Times New Roman" w:hAnsi="Times New Roman" w:cs="Times New Roman"/>
              </w:rPr>
              <w:t xml:space="preserve"> сфере; становление ценностей зд</w:t>
            </w:r>
            <w:r>
              <w:rPr>
                <w:rFonts w:ascii="Times New Roman" w:eastAsia="Times New Roman" w:hAnsi="Times New Roman" w:cs="Times New Roman"/>
              </w:rPr>
              <w:t>орового образа жизни, овладение</w:t>
            </w:r>
            <w:r w:rsidRPr="001B35B9">
              <w:rPr>
                <w:rFonts w:ascii="Times New Roman" w:eastAsia="Times New Roman" w:hAnsi="Times New Roman" w:cs="Times New Roman"/>
              </w:rPr>
              <w:t xml:space="preserve"> его элементарными нормами и пра</w:t>
            </w:r>
            <w:r>
              <w:rPr>
                <w:rFonts w:ascii="Times New Roman" w:eastAsia="Times New Roman" w:hAnsi="Times New Roman" w:cs="Times New Roman"/>
              </w:rPr>
              <w:t>вилами (в питании, двигательном</w:t>
            </w:r>
            <w:r w:rsidRPr="001B35B9">
              <w:rPr>
                <w:rFonts w:ascii="Times New Roman" w:eastAsia="Times New Roman" w:hAnsi="Times New Roman" w:cs="Times New Roman"/>
              </w:rPr>
              <w:t xml:space="preserve"> режиме, закаливании, при формирован</w:t>
            </w:r>
            <w:r>
              <w:rPr>
                <w:rFonts w:ascii="Times New Roman" w:eastAsia="Times New Roman" w:hAnsi="Times New Roman" w:cs="Times New Roman"/>
              </w:rPr>
              <w:t>ии полезных привычек</w:t>
            </w:r>
            <w:r w:rsidRPr="001B35B9">
              <w:rPr>
                <w:rFonts w:ascii="Times New Roman" w:eastAsia="Times New Roman" w:hAnsi="Times New Roman" w:cs="Times New Roman"/>
              </w:rPr>
              <w:t xml:space="preserve"> и др.).</w:t>
            </w:r>
          </w:p>
          <w:p w:rsidR="00FA52D8" w:rsidRPr="001B35B9" w:rsidRDefault="00FA52D8" w:rsidP="001D21D0">
            <w:pPr>
              <w:tabs>
                <w:tab w:val="left" w:pos="223"/>
              </w:tabs>
              <w:rPr>
                <w:rFonts w:ascii="Times New Roman" w:eastAsia="Times New Roman" w:hAnsi="Times New Roman" w:cs="Times New Roman"/>
              </w:rPr>
            </w:pPr>
          </w:p>
        </w:tc>
      </w:tr>
    </w:tbl>
    <w:p w:rsidR="00FA52D8" w:rsidRPr="00FA52D8" w:rsidRDefault="00FA52D8" w:rsidP="001B35B9">
      <w:pPr>
        <w:tabs>
          <w:tab w:val="left" w:pos="223"/>
        </w:tabs>
        <w:rPr>
          <w:rFonts w:ascii="Times New Roman" w:eastAsia="Times New Roman" w:hAnsi="Times New Roman" w:cs="Times New Roman"/>
        </w:rPr>
      </w:pPr>
      <w:r w:rsidRPr="00FA52D8">
        <w:rPr>
          <w:rFonts w:ascii="Times New Roman" w:eastAsia="Times New Roman" w:hAnsi="Times New Roman" w:cs="Times New Roman"/>
        </w:rPr>
        <w:t>С целью согласования требований ФГОС ДОс концепцией Примерной программы</w:t>
      </w:r>
      <w:proofErr w:type="gramStart"/>
      <w:r w:rsidRPr="00FA52D8">
        <w:rPr>
          <w:rFonts w:ascii="Times New Roman" w:eastAsia="Times New Roman" w:hAnsi="Times New Roman" w:cs="Times New Roman"/>
        </w:rPr>
        <w:t>,п</w:t>
      </w:r>
      <w:proofErr w:type="gramEnd"/>
      <w:r w:rsidRPr="00FA52D8">
        <w:rPr>
          <w:rFonts w:ascii="Times New Roman" w:eastAsia="Times New Roman" w:hAnsi="Times New Roman" w:cs="Times New Roman"/>
        </w:rPr>
        <w:t>остроенной на идее развития базовых направлений воспитания духовно-нравственных</w:t>
      </w:r>
    </w:p>
    <w:p w:rsidR="00FA52D8" w:rsidRPr="00FA52D8" w:rsidRDefault="00FA52D8" w:rsidP="001B35B9">
      <w:pPr>
        <w:tabs>
          <w:tab w:val="left" w:pos="223"/>
        </w:tabs>
        <w:rPr>
          <w:rFonts w:ascii="Times New Roman" w:eastAsia="Times New Roman" w:hAnsi="Times New Roman" w:cs="Times New Roman"/>
        </w:rPr>
      </w:pPr>
      <w:r w:rsidRPr="00FA52D8">
        <w:rPr>
          <w:rFonts w:ascii="Times New Roman" w:eastAsia="Times New Roman" w:hAnsi="Times New Roman" w:cs="Times New Roman"/>
        </w:rPr>
        <w:t>ценностей на уровне дошкольного образования, разработано содержание воспитательного</w:t>
      </w:r>
    </w:p>
    <w:p w:rsidR="004C002F" w:rsidRDefault="00FA52D8" w:rsidP="001B35B9">
      <w:pPr>
        <w:tabs>
          <w:tab w:val="left" w:pos="223"/>
        </w:tabs>
        <w:rPr>
          <w:rFonts w:ascii="Times New Roman" w:eastAsia="Times New Roman" w:hAnsi="Times New Roman" w:cs="Times New Roman"/>
        </w:rPr>
      </w:pPr>
      <w:r w:rsidRPr="00FA52D8">
        <w:rPr>
          <w:rFonts w:ascii="Times New Roman" w:eastAsia="Times New Roman" w:hAnsi="Times New Roman" w:cs="Times New Roman"/>
        </w:rPr>
        <w:t>процесса в рамках нескольких взаимосвязанных модулей.</w:t>
      </w:r>
    </w:p>
    <w:p w:rsidR="00ED5E0D" w:rsidRDefault="00ED5E0D" w:rsidP="001B35B9">
      <w:pPr>
        <w:tabs>
          <w:tab w:val="left" w:pos="223"/>
        </w:tabs>
        <w:rPr>
          <w:rFonts w:ascii="Times New Roman" w:eastAsia="Times New Roman" w:hAnsi="Times New Roman" w:cs="Times New Roman"/>
        </w:rPr>
      </w:pPr>
    </w:p>
    <w:p w:rsidR="00ED5E0D" w:rsidRPr="00ED5E0D" w:rsidRDefault="00ED5E0D" w:rsidP="00ED5E0D">
      <w:pPr>
        <w:tabs>
          <w:tab w:val="left" w:pos="223"/>
        </w:tabs>
        <w:jc w:val="center"/>
        <w:rPr>
          <w:rFonts w:ascii="Times New Roman" w:eastAsia="Times New Roman" w:hAnsi="Times New Roman" w:cs="Times New Roman"/>
        </w:rPr>
      </w:pPr>
      <w:r w:rsidRPr="00ED5E0D">
        <w:rPr>
          <w:rFonts w:ascii="Times New Roman" w:eastAsia="Times New Roman" w:hAnsi="Times New Roman" w:cs="Times New Roman"/>
          <w:b/>
          <w:bCs/>
        </w:rPr>
        <w:t>2.1.1. Патриотическое направление воспитания</w:t>
      </w:r>
    </w:p>
    <w:p w:rsidR="00ED5E0D" w:rsidRPr="00ED5E0D" w:rsidRDefault="00ED5E0D" w:rsidP="00ED5E0D">
      <w:pPr>
        <w:tabs>
          <w:tab w:val="left" w:pos="223"/>
        </w:tabs>
        <w:jc w:val="both"/>
        <w:rPr>
          <w:rFonts w:ascii="Times New Roman" w:eastAsia="Times New Roman" w:hAnsi="Times New Roman" w:cs="Times New Roman"/>
        </w:rPr>
      </w:pPr>
      <w:r w:rsidRPr="00ED5E0D">
        <w:rPr>
          <w:rFonts w:ascii="Times New Roman" w:eastAsia="Times New Roman" w:hAnsi="Times New Roman" w:cs="Times New Roman"/>
        </w:rPr>
        <w:t xml:space="preserve">Ценности </w:t>
      </w:r>
      <w:r w:rsidRPr="00ED5E0D">
        <w:rPr>
          <w:rFonts w:ascii="Times New Roman" w:eastAsia="Times New Roman" w:hAnsi="Times New Roman" w:cs="Times New Roman"/>
          <w:b/>
          <w:bCs/>
        </w:rPr>
        <w:t xml:space="preserve">Родина </w:t>
      </w:r>
      <w:r w:rsidRPr="00ED5E0D">
        <w:rPr>
          <w:rFonts w:ascii="Times New Roman" w:eastAsia="Times New Roman" w:hAnsi="Times New Roman" w:cs="Times New Roman"/>
        </w:rPr>
        <w:t xml:space="preserve">и </w:t>
      </w:r>
      <w:r w:rsidRPr="00ED5E0D">
        <w:rPr>
          <w:rFonts w:ascii="Times New Roman" w:eastAsia="Times New Roman" w:hAnsi="Times New Roman" w:cs="Times New Roman"/>
          <w:b/>
          <w:bCs/>
        </w:rPr>
        <w:t>природа</w:t>
      </w:r>
      <w:r w:rsidRPr="00ED5E0D">
        <w:rPr>
          <w:rFonts w:ascii="Times New Roman" w:eastAsia="Times New Roman" w:hAnsi="Times New Roman" w:cs="Times New Roman"/>
        </w:rPr>
        <w:t xml:space="preserve"> лежат в основе патриотического направления воспитания. Патриотизм – это воспитание в ребенке нравственных качеств, чувства любви, интереса к своей стране – России, своему краю, малой родине, своему народу и народу России в целом (гражданский патриотизм), ответственности, трудолюбия; ощущения принадлежности к своему народу. </w:t>
      </w:r>
    </w:p>
    <w:p w:rsidR="00ED5E0D" w:rsidRPr="00ED5E0D" w:rsidRDefault="00ED5E0D" w:rsidP="00ED5E0D">
      <w:pPr>
        <w:tabs>
          <w:tab w:val="left" w:pos="223"/>
        </w:tabs>
        <w:jc w:val="both"/>
        <w:rPr>
          <w:rFonts w:ascii="Times New Roman" w:eastAsia="Times New Roman" w:hAnsi="Times New Roman" w:cs="Times New Roman"/>
        </w:rPr>
      </w:pPr>
      <w:r w:rsidRPr="00ED5E0D">
        <w:rPr>
          <w:rFonts w:ascii="Times New Roman" w:eastAsia="Times New Roman" w:hAnsi="Times New Roman" w:cs="Times New Roman"/>
        </w:rPr>
        <w:t xml:space="preserve">Патриотическое направление воспитания строится на идее патриотизма как нравственного чувства, которое вырастает из культуры человеческого бытия, особенностей образа жизни </w:t>
      </w:r>
      <w:r w:rsidRPr="00ED5E0D">
        <w:rPr>
          <w:rFonts w:ascii="Times New Roman" w:eastAsia="Times New Roman" w:hAnsi="Times New Roman" w:cs="Times New Roman"/>
        </w:rPr>
        <w:br/>
        <w:t>и ее уклада, народных и семейных традиций.</w:t>
      </w:r>
    </w:p>
    <w:p w:rsidR="00ED5E0D" w:rsidRPr="00ED5E0D" w:rsidRDefault="00ED5E0D" w:rsidP="00ED5E0D">
      <w:pPr>
        <w:tabs>
          <w:tab w:val="left" w:pos="223"/>
        </w:tabs>
        <w:jc w:val="both"/>
        <w:rPr>
          <w:rFonts w:ascii="Times New Roman" w:eastAsia="Times New Roman" w:hAnsi="Times New Roman" w:cs="Times New Roman"/>
        </w:rPr>
      </w:pPr>
      <w:r w:rsidRPr="00ED5E0D">
        <w:rPr>
          <w:rFonts w:ascii="Times New Roman" w:eastAsia="Times New Roman" w:hAnsi="Times New Roman" w:cs="Times New Roman"/>
        </w:rPr>
        <w:t>Воспитательная работа в данном направлении связана со структурой самого понятия «патриотизм» и определяется через следующие взаимосвязанные компоненты:</w:t>
      </w:r>
    </w:p>
    <w:p w:rsidR="00ED5E0D" w:rsidRPr="00ED5E0D" w:rsidRDefault="00ED5E0D" w:rsidP="005C1F7C">
      <w:pPr>
        <w:numPr>
          <w:ilvl w:val="0"/>
          <w:numId w:val="11"/>
        </w:numPr>
        <w:tabs>
          <w:tab w:val="left" w:pos="223"/>
        </w:tabs>
        <w:jc w:val="both"/>
        <w:rPr>
          <w:rFonts w:ascii="Times New Roman" w:eastAsia="Times New Roman" w:hAnsi="Times New Roman" w:cs="Times New Roman"/>
        </w:rPr>
      </w:pPr>
      <w:proofErr w:type="spellStart"/>
      <w:r w:rsidRPr="00ED5E0D">
        <w:rPr>
          <w:rFonts w:ascii="Times New Roman" w:eastAsia="Times New Roman" w:hAnsi="Times New Roman" w:cs="Times New Roman"/>
        </w:rPr>
        <w:t>когнитивно</w:t>
      </w:r>
      <w:proofErr w:type="spellEnd"/>
      <w:r w:rsidRPr="00ED5E0D">
        <w:rPr>
          <w:rFonts w:ascii="Times New Roman" w:eastAsia="Times New Roman" w:hAnsi="Times New Roman" w:cs="Times New Roman"/>
        </w:rPr>
        <w:t xml:space="preserve">-смысловой, </w:t>
      </w:r>
      <w:proofErr w:type="gramStart"/>
      <w:r w:rsidRPr="00ED5E0D">
        <w:rPr>
          <w:rFonts w:ascii="Times New Roman" w:eastAsia="Times New Roman" w:hAnsi="Times New Roman" w:cs="Times New Roman"/>
        </w:rPr>
        <w:t>связанный</w:t>
      </w:r>
      <w:proofErr w:type="gramEnd"/>
      <w:r w:rsidRPr="00ED5E0D">
        <w:rPr>
          <w:rFonts w:ascii="Times New Roman" w:eastAsia="Times New Roman" w:hAnsi="Times New Roman" w:cs="Times New Roman"/>
        </w:rPr>
        <w:t xml:space="preserve"> со знаниями об истории России, своего края, духовных и культурных традиций и достижений многонационального народа России;</w:t>
      </w:r>
    </w:p>
    <w:p w:rsidR="00ED5E0D" w:rsidRPr="00ED5E0D" w:rsidRDefault="00ED5E0D" w:rsidP="005C1F7C">
      <w:pPr>
        <w:numPr>
          <w:ilvl w:val="0"/>
          <w:numId w:val="11"/>
        </w:numPr>
        <w:tabs>
          <w:tab w:val="left" w:pos="223"/>
        </w:tabs>
        <w:jc w:val="both"/>
        <w:rPr>
          <w:rFonts w:ascii="Times New Roman" w:eastAsia="Times New Roman" w:hAnsi="Times New Roman" w:cs="Times New Roman"/>
        </w:rPr>
      </w:pPr>
      <w:proofErr w:type="gramStart"/>
      <w:r w:rsidRPr="00ED5E0D">
        <w:rPr>
          <w:rFonts w:ascii="Times New Roman" w:eastAsia="Times New Roman" w:hAnsi="Times New Roman" w:cs="Times New Roman"/>
        </w:rPr>
        <w:t>эмоционально-ценностный</w:t>
      </w:r>
      <w:proofErr w:type="gramEnd"/>
      <w:r w:rsidRPr="00ED5E0D">
        <w:rPr>
          <w:rFonts w:ascii="Times New Roman" w:eastAsia="Times New Roman" w:hAnsi="Times New Roman" w:cs="Times New Roman"/>
        </w:rPr>
        <w:t>, характеризующийся любовью к Родине – России, уважением к своему народу, народу России в целом;</w:t>
      </w:r>
    </w:p>
    <w:p w:rsidR="00ED5E0D" w:rsidRPr="00ED5E0D" w:rsidRDefault="00ED5E0D" w:rsidP="005C1F7C">
      <w:pPr>
        <w:numPr>
          <w:ilvl w:val="0"/>
          <w:numId w:val="11"/>
        </w:numPr>
        <w:tabs>
          <w:tab w:val="left" w:pos="223"/>
        </w:tabs>
        <w:jc w:val="both"/>
        <w:rPr>
          <w:rFonts w:ascii="Times New Roman" w:eastAsia="Times New Roman" w:hAnsi="Times New Roman" w:cs="Times New Roman"/>
        </w:rPr>
      </w:pPr>
      <w:proofErr w:type="spellStart"/>
      <w:r w:rsidRPr="00ED5E0D">
        <w:rPr>
          <w:rFonts w:ascii="Times New Roman" w:eastAsia="Times New Roman" w:hAnsi="Times New Roman" w:cs="Times New Roman"/>
        </w:rPr>
        <w:t>регуляторно</w:t>
      </w:r>
      <w:proofErr w:type="spellEnd"/>
      <w:r w:rsidRPr="00ED5E0D">
        <w:rPr>
          <w:rFonts w:ascii="Times New Roman" w:eastAsia="Times New Roman" w:hAnsi="Times New Roman" w:cs="Times New Roman"/>
        </w:rPr>
        <w:t xml:space="preserve">-волевой, </w:t>
      </w:r>
      <w:proofErr w:type="gramStart"/>
      <w:r w:rsidRPr="00ED5E0D">
        <w:rPr>
          <w:rFonts w:ascii="Times New Roman" w:eastAsia="Times New Roman" w:hAnsi="Times New Roman" w:cs="Times New Roman"/>
        </w:rPr>
        <w:t>обеспечивающий</w:t>
      </w:r>
      <w:proofErr w:type="gramEnd"/>
      <w:r w:rsidRPr="00ED5E0D">
        <w:rPr>
          <w:rFonts w:ascii="Times New Roman" w:eastAsia="Times New Roman" w:hAnsi="Times New Roman" w:cs="Times New Roman"/>
        </w:rPr>
        <w:t xml:space="preserve"> укоренение знаний в духовных и культурных традициях своего народа, деятельность на основе понимания ответственности за настоящее и будущее своего народа, России.</w:t>
      </w:r>
    </w:p>
    <w:p w:rsidR="00ED5E0D" w:rsidRPr="00ED5E0D" w:rsidRDefault="00ED5E0D" w:rsidP="00ED5E0D">
      <w:pPr>
        <w:tabs>
          <w:tab w:val="left" w:pos="223"/>
        </w:tabs>
        <w:jc w:val="both"/>
        <w:rPr>
          <w:rFonts w:ascii="Times New Roman" w:eastAsia="Times New Roman" w:hAnsi="Times New Roman" w:cs="Times New Roman"/>
        </w:rPr>
      </w:pPr>
      <w:r w:rsidRPr="00ED5E0D">
        <w:rPr>
          <w:rFonts w:ascii="Times New Roman" w:eastAsia="Times New Roman" w:hAnsi="Times New Roman" w:cs="Times New Roman"/>
        </w:rPr>
        <w:t>Задачи патриотического воспитания:</w:t>
      </w:r>
    </w:p>
    <w:p w:rsidR="00ED5E0D" w:rsidRPr="00ED5E0D" w:rsidRDefault="00ED5E0D" w:rsidP="005C1F7C">
      <w:pPr>
        <w:numPr>
          <w:ilvl w:val="0"/>
          <w:numId w:val="13"/>
        </w:numPr>
        <w:tabs>
          <w:tab w:val="left" w:pos="223"/>
        </w:tabs>
        <w:jc w:val="both"/>
        <w:rPr>
          <w:rFonts w:ascii="Times New Roman" w:eastAsia="Times New Roman" w:hAnsi="Times New Roman" w:cs="Times New Roman"/>
        </w:rPr>
      </w:pPr>
      <w:r w:rsidRPr="00ED5E0D">
        <w:rPr>
          <w:rFonts w:ascii="Times New Roman" w:eastAsia="Times New Roman" w:hAnsi="Times New Roman" w:cs="Times New Roman"/>
        </w:rPr>
        <w:t>формирование любви к родному краю, родной природе, родному языку, культурному наследию своего народа;</w:t>
      </w:r>
    </w:p>
    <w:p w:rsidR="00ED5E0D" w:rsidRPr="00ED5E0D" w:rsidRDefault="00ED5E0D" w:rsidP="005C1F7C">
      <w:pPr>
        <w:numPr>
          <w:ilvl w:val="0"/>
          <w:numId w:val="13"/>
        </w:numPr>
        <w:tabs>
          <w:tab w:val="left" w:pos="223"/>
        </w:tabs>
        <w:jc w:val="both"/>
        <w:rPr>
          <w:rFonts w:ascii="Times New Roman" w:eastAsia="Times New Roman" w:hAnsi="Times New Roman" w:cs="Times New Roman"/>
        </w:rPr>
      </w:pPr>
      <w:r w:rsidRPr="00ED5E0D">
        <w:rPr>
          <w:rFonts w:ascii="Times New Roman" w:eastAsia="Times New Roman" w:hAnsi="Times New Roman" w:cs="Times New Roman"/>
        </w:rPr>
        <w:t>воспитание любви, уважения к своим национальным особенностям и чувства собственного достоинства как представителя своего народа;</w:t>
      </w:r>
    </w:p>
    <w:p w:rsidR="00ED5E0D" w:rsidRPr="00ED5E0D" w:rsidRDefault="00ED5E0D" w:rsidP="005C1F7C">
      <w:pPr>
        <w:numPr>
          <w:ilvl w:val="0"/>
          <w:numId w:val="13"/>
        </w:numPr>
        <w:tabs>
          <w:tab w:val="left" w:pos="223"/>
        </w:tabs>
        <w:jc w:val="both"/>
        <w:rPr>
          <w:rFonts w:ascii="Times New Roman" w:eastAsia="Times New Roman" w:hAnsi="Times New Roman" w:cs="Times New Roman"/>
        </w:rPr>
      </w:pPr>
      <w:r w:rsidRPr="00ED5E0D">
        <w:rPr>
          <w:rFonts w:ascii="Times New Roman" w:eastAsia="Times New Roman" w:hAnsi="Times New Roman" w:cs="Times New Roman"/>
        </w:rPr>
        <w:t>воспитание уважительного отношения к гражданам России в целом, своим соотечественникам и согражданам, представителям всех народов России, к ровесникам, родителям, соседям, старшим, другим людям вне зависимости от их этнической принадлежности;</w:t>
      </w:r>
    </w:p>
    <w:p w:rsidR="00ED5E0D" w:rsidRPr="00ED5E0D" w:rsidRDefault="00ED5E0D" w:rsidP="005C1F7C">
      <w:pPr>
        <w:numPr>
          <w:ilvl w:val="0"/>
          <w:numId w:val="13"/>
        </w:numPr>
        <w:tabs>
          <w:tab w:val="left" w:pos="223"/>
        </w:tabs>
        <w:jc w:val="both"/>
        <w:rPr>
          <w:rFonts w:ascii="Times New Roman" w:eastAsia="Times New Roman" w:hAnsi="Times New Roman" w:cs="Times New Roman"/>
        </w:rPr>
      </w:pPr>
      <w:r w:rsidRPr="00ED5E0D">
        <w:rPr>
          <w:rFonts w:ascii="Times New Roman" w:eastAsia="Times New Roman" w:hAnsi="Times New Roman" w:cs="Times New Roman"/>
        </w:rPr>
        <w:t xml:space="preserve">воспитание любви к родной природе, природе своего края, России, </w:t>
      </w:r>
      <w:r w:rsidRPr="00ED5E0D">
        <w:rPr>
          <w:rFonts w:ascii="Times New Roman" w:eastAsia="Times New Roman" w:hAnsi="Times New Roman" w:cs="Times New Roman"/>
        </w:rPr>
        <w:lastRenderedPageBreak/>
        <w:t>понимания единства природы и людей и бережного ответственного отношения к природе.</w:t>
      </w:r>
    </w:p>
    <w:p w:rsidR="00ED5E0D" w:rsidRPr="00ED5E0D" w:rsidRDefault="00ED5E0D" w:rsidP="00ED5E0D">
      <w:pPr>
        <w:tabs>
          <w:tab w:val="left" w:pos="223"/>
        </w:tabs>
        <w:jc w:val="both"/>
        <w:rPr>
          <w:rFonts w:ascii="Times New Roman" w:eastAsia="Times New Roman" w:hAnsi="Times New Roman" w:cs="Times New Roman"/>
        </w:rPr>
      </w:pPr>
      <w:r w:rsidRPr="00ED5E0D">
        <w:rPr>
          <w:rFonts w:ascii="Times New Roman" w:eastAsia="Times New Roman" w:hAnsi="Times New Roman" w:cs="Times New Roman"/>
        </w:rPr>
        <w:t>При реализации указанных задач воспитатель ДОО должен сосредоточить свое внимание на нескольких основных направлениях воспитательной работы:</w:t>
      </w:r>
    </w:p>
    <w:p w:rsidR="00ED5E0D" w:rsidRPr="00ED5E0D" w:rsidRDefault="00ED5E0D" w:rsidP="005C1F7C">
      <w:pPr>
        <w:numPr>
          <w:ilvl w:val="0"/>
          <w:numId w:val="12"/>
        </w:numPr>
        <w:tabs>
          <w:tab w:val="left" w:pos="223"/>
        </w:tabs>
        <w:jc w:val="both"/>
        <w:rPr>
          <w:rFonts w:ascii="Times New Roman" w:eastAsia="Times New Roman" w:hAnsi="Times New Roman" w:cs="Times New Roman"/>
        </w:rPr>
      </w:pPr>
      <w:proofErr w:type="gramStart"/>
      <w:r w:rsidRPr="00ED5E0D">
        <w:rPr>
          <w:rFonts w:ascii="Times New Roman" w:eastAsia="Times New Roman" w:hAnsi="Times New Roman" w:cs="Times New Roman"/>
        </w:rPr>
        <w:t>ознакомлении</w:t>
      </w:r>
      <w:proofErr w:type="gramEnd"/>
      <w:r w:rsidRPr="00ED5E0D">
        <w:rPr>
          <w:rFonts w:ascii="Times New Roman" w:eastAsia="Times New Roman" w:hAnsi="Times New Roman" w:cs="Times New Roman"/>
        </w:rPr>
        <w:t xml:space="preserve"> детей с историей, героями, культурой, традициями России и своего народа;</w:t>
      </w:r>
    </w:p>
    <w:p w:rsidR="00ED5E0D" w:rsidRPr="00ED5E0D" w:rsidRDefault="00ED5E0D" w:rsidP="005C1F7C">
      <w:pPr>
        <w:numPr>
          <w:ilvl w:val="0"/>
          <w:numId w:val="12"/>
        </w:numPr>
        <w:tabs>
          <w:tab w:val="left" w:pos="223"/>
        </w:tabs>
        <w:jc w:val="both"/>
        <w:rPr>
          <w:rFonts w:ascii="Times New Roman" w:eastAsia="Times New Roman" w:hAnsi="Times New Roman" w:cs="Times New Roman"/>
        </w:rPr>
      </w:pPr>
      <w:r w:rsidRPr="00ED5E0D">
        <w:rPr>
          <w:rFonts w:ascii="Times New Roman" w:eastAsia="Times New Roman" w:hAnsi="Times New Roman" w:cs="Times New Roman"/>
        </w:rPr>
        <w:t xml:space="preserve">организации коллективных творческих проектов, направленных на приобщение детей </w:t>
      </w:r>
      <w:r w:rsidRPr="00ED5E0D">
        <w:rPr>
          <w:rFonts w:ascii="Times New Roman" w:eastAsia="Times New Roman" w:hAnsi="Times New Roman" w:cs="Times New Roman"/>
        </w:rPr>
        <w:br/>
        <w:t>к российским общенациональным традициям;</w:t>
      </w:r>
    </w:p>
    <w:p w:rsidR="00ED5E0D" w:rsidRPr="00ED5E0D" w:rsidRDefault="00ED5E0D" w:rsidP="005C1F7C">
      <w:pPr>
        <w:numPr>
          <w:ilvl w:val="0"/>
          <w:numId w:val="12"/>
        </w:numPr>
        <w:tabs>
          <w:tab w:val="left" w:pos="223"/>
        </w:tabs>
        <w:jc w:val="both"/>
        <w:rPr>
          <w:rFonts w:ascii="Times New Roman" w:eastAsia="Times New Roman" w:hAnsi="Times New Roman" w:cs="Times New Roman"/>
        </w:rPr>
      </w:pPr>
      <w:proofErr w:type="gramStart"/>
      <w:r w:rsidRPr="00ED5E0D">
        <w:rPr>
          <w:rFonts w:ascii="Times New Roman" w:eastAsia="Times New Roman" w:hAnsi="Times New Roman" w:cs="Times New Roman"/>
        </w:rPr>
        <w:t>формировании</w:t>
      </w:r>
      <w:proofErr w:type="gramEnd"/>
      <w:r w:rsidRPr="00ED5E0D">
        <w:rPr>
          <w:rFonts w:ascii="Times New Roman" w:eastAsia="Times New Roman" w:hAnsi="Times New Roman" w:cs="Times New Roman"/>
        </w:rPr>
        <w:t xml:space="preserve"> правильного и безопасного поведения в природе, осознанного отношения к растениям, животным, к последствиям хозяйственной деятельности человека.</w:t>
      </w:r>
    </w:p>
    <w:p w:rsidR="00ED5E0D" w:rsidRPr="00ED5E0D" w:rsidRDefault="00ED5E0D" w:rsidP="00ED5E0D">
      <w:pPr>
        <w:tabs>
          <w:tab w:val="left" w:pos="223"/>
        </w:tabs>
        <w:jc w:val="both"/>
        <w:rPr>
          <w:rFonts w:ascii="Times New Roman" w:eastAsia="Times New Roman" w:hAnsi="Times New Roman" w:cs="Times New Roman"/>
        </w:rPr>
      </w:pPr>
    </w:p>
    <w:p w:rsidR="002D534D" w:rsidRPr="002D534D" w:rsidRDefault="002D534D" w:rsidP="002D534D">
      <w:pPr>
        <w:tabs>
          <w:tab w:val="left" w:pos="223"/>
        </w:tabs>
        <w:jc w:val="both"/>
        <w:rPr>
          <w:rFonts w:ascii="Times New Roman" w:eastAsia="Times New Roman" w:hAnsi="Times New Roman" w:cs="Times New Roman"/>
          <w:b/>
        </w:rPr>
      </w:pPr>
      <w:r w:rsidRPr="002D534D">
        <w:rPr>
          <w:rFonts w:ascii="Times New Roman" w:eastAsia="Times New Roman" w:hAnsi="Times New Roman" w:cs="Times New Roman"/>
          <w:b/>
        </w:rPr>
        <w:t xml:space="preserve">Модуль «Моя </w:t>
      </w:r>
      <w:r>
        <w:rPr>
          <w:rFonts w:ascii="Times New Roman" w:eastAsia="Times New Roman" w:hAnsi="Times New Roman" w:cs="Times New Roman"/>
          <w:b/>
        </w:rPr>
        <w:t>Страна</w:t>
      </w:r>
      <w:r w:rsidRPr="002D534D">
        <w:rPr>
          <w:rFonts w:ascii="Times New Roman" w:eastAsia="Times New Roman" w:hAnsi="Times New Roman" w:cs="Times New Roman"/>
          <w:b/>
        </w:rPr>
        <w:t xml:space="preserve">» </w:t>
      </w:r>
    </w:p>
    <w:p w:rsidR="002D534D" w:rsidRDefault="002D534D" w:rsidP="002D534D">
      <w:pPr>
        <w:tabs>
          <w:tab w:val="left" w:pos="223"/>
        </w:tabs>
        <w:jc w:val="both"/>
        <w:rPr>
          <w:rFonts w:ascii="Times New Roman" w:eastAsia="Times New Roman" w:hAnsi="Times New Roman" w:cs="Times New Roman"/>
        </w:rPr>
      </w:pPr>
      <w:r w:rsidRPr="002D534D">
        <w:rPr>
          <w:rFonts w:ascii="Times New Roman" w:eastAsia="Times New Roman" w:hAnsi="Times New Roman" w:cs="Times New Roman"/>
        </w:rPr>
        <w:t>Понятие «гражданское воспитание» является новым направлением для дошкольников. Воспитывать гражданина – это значит готови</w:t>
      </w:r>
      <w:r>
        <w:rPr>
          <w:rFonts w:ascii="Times New Roman" w:eastAsia="Times New Roman" w:hAnsi="Times New Roman" w:cs="Times New Roman"/>
        </w:rPr>
        <w:t xml:space="preserve">ть человека к участию в решении </w:t>
      </w:r>
      <w:r w:rsidRPr="002D534D">
        <w:rPr>
          <w:rFonts w:ascii="Times New Roman" w:eastAsia="Times New Roman" w:hAnsi="Times New Roman" w:cs="Times New Roman"/>
        </w:rPr>
        <w:t>государственной задачи, выполнению функций хозяина, труженика, защитника Родины, готового к активной деятельности на ее благо. Понятие «патриотизм» включает в себя любовь к Родине, к земле, где родился и вырос гордость за исторические свершения своего народа.</w:t>
      </w:r>
    </w:p>
    <w:p w:rsidR="002D534D" w:rsidRDefault="002D534D" w:rsidP="002D534D">
      <w:pPr>
        <w:tabs>
          <w:tab w:val="left" w:pos="223"/>
        </w:tabs>
        <w:jc w:val="both"/>
        <w:rPr>
          <w:rFonts w:ascii="Times New Roman" w:eastAsia="Times New Roman" w:hAnsi="Times New Roman" w:cs="Times New Roman"/>
        </w:rPr>
      </w:pPr>
      <w:r w:rsidRPr="002D534D">
        <w:rPr>
          <w:rFonts w:ascii="Times New Roman" w:eastAsia="Times New Roman" w:hAnsi="Times New Roman" w:cs="Times New Roman"/>
        </w:rPr>
        <w:t xml:space="preserve"> Цели и задачи: </w:t>
      </w:r>
    </w:p>
    <w:p w:rsidR="002D534D" w:rsidRDefault="002D534D" w:rsidP="002D534D">
      <w:pPr>
        <w:tabs>
          <w:tab w:val="left" w:pos="223"/>
        </w:tabs>
        <w:jc w:val="both"/>
        <w:rPr>
          <w:rFonts w:ascii="Times New Roman" w:eastAsia="Times New Roman" w:hAnsi="Times New Roman" w:cs="Times New Roman"/>
        </w:rPr>
      </w:pPr>
      <w:r w:rsidRPr="002D534D">
        <w:rPr>
          <w:rFonts w:ascii="Times New Roman" w:eastAsia="Times New Roman" w:hAnsi="Times New Roman" w:cs="Times New Roman"/>
        </w:rPr>
        <w:t xml:space="preserve">Расширять представления о своем родном крае, столице Родины, с российской символикой, формировать позицию гражданина России, воспитывать чувство патриотизма; </w:t>
      </w:r>
    </w:p>
    <w:p w:rsidR="002D534D" w:rsidRDefault="002D534D" w:rsidP="002D534D">
      <w:pPr>
        <w:tabs>
          <w:tab w:val="left" w:pos="223"/>
        </w:tabs>
        <w:jc w:val="both"/>
        <w:rPr>
          <w:rFonts w:ascii="Times New Roman" w:eastAsia="Times New Roman" w:hAnsi="Times New Roman" w:cs="Times New Roman"/>
        </w:rPr>
      </w:pPr>
      <w:r w:rsidRPr="002D534D">
        <w:rPr>
          <w:rFonts w:ascii="Times New Roman" w:eastAsia="Times New Roman" w:hAnsi="Times New Roman" w:cs="Times New Roman"/>
        </w:rPr>
        <w:t>Воспитывать любовь и уважение к малой Родине, к родной природе, к отечественнымтрадициям и праздникам.</w:t>
      </w:r>
    </w:p>
    <w:p w:rsidR="002D534D" w:rsidRDefault="002D534D" w:rsidP="002D534D">
      <w:pPr>
        <w:tabs>
          <w:tab w:val="left" w:pos="223"/>
        </w:tabs>
        <w:jc w:val="both"/>
        <w:rPr>
          <w:rFonts w:ascii="Times New Roman" w:eastAsia="Times New Roman" w:hAnsi="Times New Roman" w:cs="Times New Roman"/>
        </w:rPr>
      </w:pPr>
      <w:r w:rsidRPr="002D534D">
        <w:rPr>
          <w:rFonts w:ascii="Times New Roman" w:eastAsia="Times New Roman" w:hAnsi="Times New Roman" w:cs="Times New Roman"/>
        </w:rPr>
        <w:t xml:space="preserve"> Воспитывать уважение и интерес к различным культурам. </w:t>
      </w:r>
    </w:p>
    <w:p w:rsidR="002D534D" w:rsidRDefault="002D534D" w:rsidP="002D534D">
      <w:pPr>
        <w:tabs>
          <w:tab w:val="left" w:pos="223"/>
        </w:tabs>
        <w:jc w:val="both"/>
        <w:rPr>
          <w:rFonts w:ascii="Times New Roman" w:eastAsia="Times New Roman" w:hAnsi="Times New Roman" w:cs="Times New Roman"/>
        </w:rPr>
      </w:pPr>
      <w:r w:rsidRPr="002D534D">
        <w:rPr>
          <w:rFonts w:ascii="Times New Roman" w:eastAsia="Times New Roman" w:hAnsi="Times New Roman" w:cs="Times New Roman"/>
        </w:rPr>
        <w:t xml:space="preserve">Воспитывать уважение к правам и достоинствам других людей, родителей, </w:t>
      </w:r>
      <w:proofErr w:type="spellStart"/>
      <w:r w:rsidRPr="002D534D">
        <w:rPr>
          <w:rFonts w:ascii="Times New Roman" w:eastAsia="Times New Roman" w:hAnsi="Times New Roman" w:cs="Times New Roman"/>
        </w:rPr>
        <w:t>пожилых</w:t>
      </w:r>
      <w:proofErr w:type="gramStart"/>
      <w:r w:rsidRPr="002D534D">
        <w:rPr>
          <w:rFonts w:ascii="Times New Roman" w:eastAsia="Times New Roman" w:hAnsi="Times New Roman" w:cs="Times New Roman"/>
        </w:rPr>
        <w:t>,и</w:t>
      </w:r>
      <w:proofErr w:type="gramEnd"/>
      <w:r w:rsidRPr="002D534D">
        <w:rPr>
          <w:rFonts w:ascii="Times New Roman" w:eastAsia="Times New Roman" w:hAnsi="Times New Roman" w:cs="Times New Roman"/>
        </w:rPr>
        <w:t>нвалидов</w:t>
      </w:r>
      <w:proofErr w:type="spellEnd"/>
      <w:r w:rsidRPr="002D534D">
        <w:rPr>
          <w:rFonts w:ascii="Times New Roman" w:eastAsia="Times New Roman" w:hAnsi="Times New Roman" w:cs="Times New Roman"/>
        </w:rPr>
        <w:t xml:space="preserve">. </w:t>
      </w:r>
    </w:p>
    <w:p w:rsidR="002D534D" w:rsidRDefault="002D534D" w:rsidP="002D534D">
      <w:pPr>
        <w:tabs>
          <w:tab w:val="left" w:pos="223"/>
        </w:tabs>
        <w:jc w:val="both"/>
        <w:rPr>
          <w:rFonts w:ascii="Times New Roman" w:eastAsia="Times New Roman" w:hAnsi="Times New Roman" w:cs="Times New Roman"/>
        </w:rPr>
      </w:pPr>
      <w:r w:rsidRPr="002D534D">
        <w:rPr>
          <w:rFonts w:ascii="Times New Roman" w:eastAsia="Times New Roman" w:hAnsi="Times New Roman" w:cs="Times New Roman"/>
        </w:rPr>
        <w:t xml:space="preserve">Формировать представление о добре и зле, способствовать гуманистическойнаправленности поведения. </w:t>
      </w:r>
    </w:p>
    <w:p w:rsidR="002D534D" w:rsidRDefault="002D534D" w:rsidP="002D534D">
      <w:pPr>
        <w:tabs>
          <w:tab w:val="left" w:pos="223"/>
        </w:tabs>
        <w:jc w:val="both"/>
        <w:rPr>
          <w:rFonts w:ascii="Times New Roman" w:eastAsia="Times New Roman" w:hAnsi="Times New Roman" w:cs="Times New Roman"/>
        </w:rPr>
      </w:pPr>
      <w:r w:rsidRPr="002D534D">
        <w:rPr>
          <w:rFonts w:ascii="Times New Roman" w:eastAsia="Times New Roman" w:hAnsi="Times New Roman" w:cs="Times New Roman"/>
        </w:rPr>
        <w:t xml:space="preserve">Знакомить детей с поступками людей, защищающих и отстаивающих ценности жизни, семьи, отношений товарищества, любви и верности, созидания и труда. </w:t>
      </w:r>
    </w:p>
    <w:p w:rsidR="002D534D" w:rsidRDefault="002D534D" w:rsidP="002D534D">
      <w:pPr>
        <w:tabs>
          <w:tab w:val="left" w:pos="223"/>
        </w:tabs>
        <w:jc w:val="both"/>
        <w:rPr>
          <w:rFonts w:ascii="Times New Roman" w:eastAsia="Times New Roman" w:hAnsi="Times New Roman" w:cs="Times New Roman"/>
        </w:rPr>
      </w:pPr>
      <w:r w:rsidRPr="002D534D">
        <w:rPr>
          <w:rFonts w:ascii="Times New Roman" w:eastAsia="Times New Roman" w:hAnsi="Times New Roman" w:cs="Times New Roman"/>
        </w:rPr>
        <w:t>Воспитывать любовь и бережное</w:t>
      </w:r>
      <w:r>
        <w:rPr>
          <w:rFonts w:ascii="Times New Roman" w:eastAsia="Times New Roman" w:hAnsi="Times New Roman" w:cs="Times New Roman"/>
        </w:rPr>
        <w:t xml:space="preserve"> отношение к городу Зеленодольск</w:t>
      </w:r>
      <w:r w:rsidRPr="002D534D">
        <w:rPr>
          <w:rFonts w:ascii="Times New Roman" w:eastAsia="Times New Roman" w:hAnsi="Times New Roman" w:cs="Times New Roman"/>
        </w:rPr>
        <w:t>у, формироватьгражданскую позицию, форми</w:t>
      </w:r>
      <w:r>
        <w:rPr>
          <w:rFonts w:ascii="Times New Roman" w:eastAsia="Times New Roman" w:hAnsi="Times New Roman" w:cs="Times New Roman"/>
        </w:rPr>
        <w:t xml:space="preserve">ровать понятие «мы - </w:t>
      </w:r>
      <w:proofErr w:type="spellStart"/>
      <w:r>
        <w:rPr>
          <w:rFonts w:ascii="Times New Roman" w:eastAsia="Times New Roman" w:hAnsi="Times New Roman" w:cs="Times New Roman"/>
        </w:rPr>
        <w:t>зеленодольцы</w:t>
      </w:r>
      <w:proofErr w:type="spellEnd"/>
      <w:r w:rsidRPr="002D534D">
        <w:rPr>
          <w:rFonts w:ascii="Times New Roman" w:eastAsia="Times New Roman" w:hAnsi="Times New Roman" w:cs="Times New Roman"/>
        </w:rPr>
        <w:t xml:space="preserve">». Помочь дошкольникам освоить </w:t>
      </w:r>
      <w:r>
        <w:rPr>
          <w:rFonts w:ascii="Times New Roman" w:eastAsia="Times New Roman" w:hAnsi="Times New Roman" w:cs="Times New Roman"/>
        </w:rPr>
        <w:t>Зеленодольск</w:t>
      </w:r>
      <w:r w:rsidRPr="002D534D">
        <w:rPr>
          <w:rFonts w:ascii="Times New Roman" w:eastAsia="Times New Roman" w:hAnsi="Times New Roman" w:cs="Times New Roman"/>
        </w:rPr>
        <w:t xml:space="preserve"> как среду своего проживания и существования, овладеть различными способами взаимодействия в городской среде, осознать собственное эмоционально- ценностное отношение к культурному наследию региона. Формы работы с детьми: занятия, досуги, выставки, участие в конкурсах, экскурсии, проведение патриотических праз</w:t>
      </w:r>
      <w:r>
        <w:rPr>
          <w:rFonts w:ascii="Times New Roman" w:eastAsia="Times New Roman" w:hAnsi="Times New Roman" w:cs="Times New Roman"/>
        </w:rPr>
        <w:t xml:space="preserve">дников. Ожидаемые результаты: </w:t>
      </w:r>
    </w:p>
    <w:p w:rsidR="00ED5E0D" w:rsidRDefault="002D534D" w:rsidP="002D534D">
      <w:pPr>
        <w:tabs>
          <w:tab w:val="left" w:pos="223"/>
        </w:tabs>
        <w:jc w:val="both"/>
        <w:rPr>
          <w:rFonts w:ascii="Times New Roman" w:eastAsia="Times New Roman" w:hAnsi="Times New Roman" w:cs="Times New Roman"/>
        </w:rPr>
      </w:pPr>
      <w:r w:rsidRPr="002D534D">
        <w:rPr>
          <w:rFonts w:ascii="Times New Roman" w:eastAsia="Times New Roman" w:hAnsi="Times New Roman" w:cs="Times New Roman"/>
        </w:rPr>
        <w:t xml:space="preserve"> Привязанность и проявление любви к своей семье, дому, родному городу, стране</w:t>
      </w:r>
      <w:r>
        <w:rPr>
          <w:rFonts w:ascii="Times New Roman" w:eastAsia="Times New Roman" w:hAnsi="Times New Roman" w:cs="Times New Roman"/>
        </w:rPr>
        <w:t xml:space="preserve">. </w:t>
      </w:r>
      <w:r w:rsidRPr="002D534D">
        <w:rPr>
          <w:rFonts w:ascii="Times New Roman" w:eastAsia="Times New Roman" w:hAnsi="Times New Roman" w:cs="Times New Roman"/>
        </w:rPr>
        <w:t>Бережное отношение к родной природе и всему живому. Повышенный интерес к русским традициям. Знание символики государства (герб, флаг, гимн) Расширение представлений о стране, воспитание уважения и гордости за свою страну.Уважение к защитникам Родины, их подвигам во имя России. Толерантность, чувства уважения к другим народам, их традициям.</w:t>
      </w:r>
    </w:p>
    <w:p w:rsidR="002D534D" w:rsidRDefault="002D534D" w:rsidP="001B35B9">
      <w:pPr>
        <w:tabs>
          <w:tab w:val="left" w:pos="223"/>
        </w:tabs>
        <w:rPr>
          <w:rFonts w:ascii="Times New Roman" w:eastAsia="Times New Roman" w:hAnsi="Times New Roman" w:cs="Times New Roman"/>
        </w:rPr>
      </w:pPr>
      <w:r w:rsidRPr="002D534D">
        <w:rPr>
          <w:rFonts w:ascii="Times New Roman" w:eastAsia="Times New Roman" w:hAnsi="Times New Roman" w:cs="Times New Roman"/>
          <w:b/>
        </w:rPr>
        <w:t>2.1.2.Социальное направление воспитания</w:t>
      </w:r>
    </w:p>
    <w:p w:rsidR="002D534D" w:rsidRDefault="002D534D" w:rsidP="002D534D">
      <w:pPr>
        <w:tabs>
          <w:tab w:val="left" w:pos="223"/>
        </w:tabs>
        <w:jc w:val="both"/>
        <w:rPr>
          <w:rFonts w:ascii="Times New Roman" w:eastAsia="Times New Roman" w:hAnsi="Times New Roman" w:cs="Times New Roman"/>
        </w:rPr>
      </w:pPr>
      <w:r w:rsidRPr="002D534D">
        <w:rPr>
          <w:rFonts w:ascii="Times New Roman" w:eastAsia="Times New Roman" w:hAnsi="Times New Roman" w:cs="Times New Roman"/>
        </w:rPr>
        <w:t xml:space="preserve"> Ценности</w:t>
      </w:r>
      <w:r>
        <w:rPr>
          <w:rFonts w:ascii="Times New Roman" w:eastAsia="Times New Roman" w:hAnsi="Times New Roman" w:cs="Times New Roman"/>
        </w:rPr>
        <w:t>:</w:t>
      </w:r>
      <w:r w:rsidRPr="002D534D">
        <w:rPr>
          <w:rFonts w:ascii="Times New Roman" w:eastAsia="Times New Roman" w:hAnsi="Times New Roman" w:cs="Times New Roman"/>
        </w:rPr>
        <w:t xml:space="preserve"> семья, дружба, человек </w:t>
      </w:r>
      <w:r>
        <w:rPr>
          <w:rFonts w:ascii="Times New Roman" w:eastAsia="Times New Roman" w:hAnsi="Times New Roman" w:cs="Times New Roman"/>
        </w:rPr>
        <w:t xml:space="preserve">и сотрудничество лежат в основе </w:t>
      </w:r>
      <w:r w:rsidRPr="002D534D">
        <w:rPr>
          <w:rFonts w:ascii="Times New Roman" w:eastAsia="Times New Roman" w:hAnsi="Times New Roman" w:cs="Times New Roman"/>
        </w:rPr>
        <w:t xml:space="preserve">социальногонаправления воспитания. В дошкольном детстве ребенок открывает Личность другого человека и его значение в собственной жизни и жизни людей. Он начинает осваивать все многообразие социальных отношений и социальных ролей. Он учится действовать сообща, подчиняться правилам, нести ответственность за свои </w:t>
      </w:r>
      <w:r w:rsidRPr="002D534D">
        <w:rPr>
          <w:rFonts w:ascii="Times New Roman" w:eastAsia="Times New Roman" w:hAnsi="Times New Roman" w:cs="Times New Roman"/>
        </w:rPr>
        <w:lastRenderedPageBreak/>
        <w:t>поступки, действовать в интересах семьи, группы. Формирование правильного ценностно-смыслового отношения ребенка к социальному окружению невозможно без грамотно выстроенного воспитательного процесса, в котором обязательно должна быть личная социальн</w:t>
      </w:r>
      <w:r>
        <w:rPr>
          <w:rFonts w:ascii="Times New Roman" w:eastAsia="Times New Roman" w:hAnsi="Times New Roman" w:cs="Times New Roman"/>
        </w:rPr>
        <w:t>ая инициатива ребенка в детско-</w:t>
      </w:r>
      <w:r w:rsidRPr="002D534D">
        <w:rPr>
          <w:rFonts w:ascii="Times New Roman" w:eastAsia="Times New Roman" w:hAnsi="Times New Roman" w:cs="Times New Roman"/>
        </w:rPr>
        <w:t>взрослых и детских общностях. Важным аспектом является формирование у дошкольника представления о мире профессий взрослых, появлениек моменту подготовки к школе положительной установки к обучению в школе как важному шагу взросления. Основная цель социального направления воспитания дошкольника заключается в формировании ценностного отношения детей к семье, другому человеку, развитии дружелюбия, создания условий для реализации в обществе. Выделяются основные задачи социального направления воспитания.</w:t>
      </w:r>
    </w:p>
    <w:p w:rsidR="002D534D" w:rsidRDefault="002D534D" w:rsidP="002D534D">
      <w:pPr>
        <w:tabs>
          <w:tab w:val="left" w:pos="223"/>
        </w:tabs>
        <w:jc w:val="both"/>
        <w:rPr>
          <w:rFonts w:ascii="Times New Roman" w:eastAsia="Times New Roman" w:hAnsi="Times New Roman" w:cs="Times New Roman"/>
        </w:rPr>
      </w:pPr>
      <w:r w:rsidRPr="002D534D">
        <w:rPr>
          <w:rFonts w:ascii="Times New Roman" w:eastAsia="Times New Roman" w:hAnsi="Times New Roman" w:cs="Times New Roman"/>
        </w:rPr>
        <w:t xml:space="preserve"> 1) Формирование у ребенка представлений о добре и зле, позитивного образа семьи с детьми, ознакомление с распределением ролей в семье, образами дружбы в фольклоре и детской литературе, примерами сотрудничества и взаимопомощи людей в различных видах деятельности (на материале истории России, ее героев), милосердия и заботы. Анализ поступков самих </w:t>
      </w:r>
      <w:proofErr w:type="spellStart"/>
      <w:r w:rsidRPr="002D534D">
        <w:rPr>
          <w:rFonts w:ascii="Times New Roman" w:eastAsia="Times New Roman" w:hAnsi="Times New Roman" w:cs="Times New Roman"/>
        </w:rPr>
        <w:t>детейв</w:t>
      </w:r>
      <w:proofErr w:type="spellEnd"/>
      <w:r w:rsidRPr="002D534D">
        <w:rPr>
          <w:rFonts w:ascii="Times New Roman" w:eastAsia="Times New Roman" w:hAnsi="Times New Roman" w:cs="Times New Roman"/>
        </w:rPr>
        <w:t xml:space="preserve"> группе в различных ситуациях. </w:t>
      </w:r>
    </w:p>
    <w:p w:rsidR="002D534D" w:rsidRDefault="002D534D" w:rsidP="002D534D">
      <w:pPr>
        <w:tabs>
          <w:tab w:val="left" w:pos="223"/>
        </w:tabs>
        <w:jc w:val="both"/>
        <w:rPr>
          <w:rFonts w:ascii="Times New Roman" w:eastAsia="Times New Roman" w:hAnsi="Times New Roman" w:cs="Times New Roman"/>
        </w:rPr>
      </w:pPr>
      <w:r w:rsidRPr="002D534D">
        <w:rPr>
          <w:rFonts w:ascii="Times New Roman" w:eastAsia="Times New Roman" w:hAnsi="Times New Roman" w:cs="Times New Roman"/>
        </w:rPr>
        <w:t xml:space="preserve">2) Формирование навыков, необходимых для полноценного существования в обществе: </w:t>
      </w:r>
      <w:proofErr w:type="spellStart"/>
      <w:r w:rsidRPr="002D534D">
        <w:rPr>
          <w:rFonts w:ascii="Times New Roman" w:eastAsia="Times New Roman" w:hAnsi="Times New Roman" w:cs="Times New Roman"/>
        </w:rPr>
        <w:t>эмпатии</w:t>
      </w:r>
      <w:proofErr w:type="spellEnd"/>
      <w:r w:rsidRPr="002D534D">
        <w:rPr>
          <w:rFonts w:ascii="Times New Roman" w:eastAsia="Times New Roman" w:hAnsi="Times New Roman" w:cs="Times New Roman"/>
        </w:rPr>
        <w:t xml:space="preserve"> (сопереживания), коммуникабельности, заботы, ответственности, сотрудничества, умениядоговариваться, умения соблюдать правила. </w:t>
      </w:r>
    </w:p>
    <w:p w:rsidR="002D534D" w:rsidRDefault="002D534D" w:rsidP="002D534D">
      <w:pPr>
        <w:tabs>
          <w:tab w:val="left" w:pos="223"/>
        </w:tabs>
        <w:jc w:val="both"/>
        <w:rPr>
          <w:rFonts w:ascii="Times New Roman" w:eastAsia="Times New Roman" w:hAnsi="Times New Roman" w:cs="Times New Roman"/>
        </w:rPr>
      </w:pPr>
      <w:r w:rsidRPr="002D534D">
        <w:rPr>
          <w:rFonts w:ascii="Times New Roman" w:eastAsia="Times New Roman" w:hAnsi="Times New Roman" w:cs="Times New Roman"/>
        </w:rPr>
        <w:t xml:space="preserve">3) Развитие способности поставить себя на место другого как проявление личностной зрелости и преодоление детского эгоизма. При реализации данных задач воспитатель ДОО должен сосредоточить свое вниманиена нескольких основных направлениях воспитательной работы: </w:t>
      </w:r>
      <w:r w:rsidRPr="002D534D">
        <w:rPr>
          <w:rFonts w:ascii="Times New Roman" w:eastAsia="Times New Roman" w:hAnsi="Times New Roman" w:cs="Times New Roman"/>
        </w:rPr>
        <w:sym w:font="Symbol" w:char="F02D"/>
      </w:r>
      <w:r w:rsidRPr="002D534D">
        <w:rPr>
          <w:rFonts w:ascii="Times New Roman" w:eastAsia="Times New Roman" w:hAnsi="Times New Roman" w:cs="Times New Roman"/>
        </w:rPr>
        <w:t xml:space="preserve"> организовывать сюжетно-ролевые игры (в семью, в команду и т. п.), игры с правилами</w:t>
      </w:r>
      <w:proofErr w:type="gramStart"/>
      <w:r w:rsidRPr="002D534D">
        <w:rPr>
          <w:rFonts w:ascii="Times New Roman" w:eastAsia="Times New Roman" w:hAnsi="Times New Roman" w:cs="Times New Roman"/>
        </w:rPr>
        <w:t>,т</w:t>
      </w:r>
      <w:proofErr w:type="gramEnd"/>
      <w:r w:rsidRPr="002D534D">
        <w:rPr>
          <w:rFonts w:ascii="Times New Roman" w:eastAsia="Times New Roman" w:hAnsi="Times New Roman" w:cs="Times New Roman"/>
        </w:rPr>
        <w:t xml:space="preserve">радиционные народные игры и пр.; </w:t>
      </w:r>
      <w:r w:rsidRPr="002D534D">
        <w:rPr>
          <w:rFonts w:ascii="Times New Roman" w:eastAsia="Times New Roman" w:hAnsi="Times New Roman" w:cs="Times New Roman"/>
        </w:rPr>
        <w:sym w:font="Symbol" w:char="F02D"/>
      </w:r>
      <w:r w:rsidRPr="002D534D">
        <w:rPr>
          <w:rFonts w:ascii="Times New Roman" w:eastAsia="Times New Roman" w:hAnsi="Times New Roman" w:cs="Times New Roman"/>
        </w:rPr>
        <w:t xml:space="preserve"> воспитывать у детей навыки поведения в обществе; </w:t>
      </w:r>
      <w:r w:rsidRPr="002D534D">
        <w:rPr>
          <w:rFonts w:ascii="Times New Roman" w:eastAsia="Times New Roman" w:hAnsi="Times New Roman" w:cs="Times New Roman"/>
        </w:rPr>
        <w:sym w:font="Symbol" w:char="F02D"/>
      </w:r>
      <w:r w:rsidRPr="002D534D">
        <w:rPr>
          <w:rFonts w:ascii="Times New Roman" w:eastAsia="Times New Roman" w:hAnsi="Times New Roman" w:cs="Times New Roman"/>
        </w:rPr>
        <w:t xml:space="preserve"> учить детей сотрудничать, организуя г</w:t>
      </w:r>
      <w:r>
        <w:rPr>
          <w:rFonts w:ascii="Times New Roman" w:eastAsia="Times New Roman" w:hAnsi="Times New Roman" w:cs="Times New Roman"/>
        </w:rPr>
        <w:t xml:space="preserve">рупповые формы в продуктивных </w:t>
      </w:r>
      <w:r w:rsidRPr="002D534D">
        <w:rPr>
          <w:rFonts w:ascii="Times New Roman" w:eastAsia="Times New Roman" w:hAnsi="Times New Roman" w:cs="Times New Roman"/>
        </w:rPr>
        <w:t xml:space="preserve"> видахдеятельности;</w:t>
      </w:r>
      <w:r w:rsidRPr="002D534D">
        <w:rPr>
          <w:rFonts w:ascii="Times New Roman" w:eastAsia="Times New Roman" w:hAnsi="Times New Roman" w:cs="Times New Roman"/>
        </w:rPr>
        <w:sym w:font="Symbol" w:char="F02D"/>
      </w:r>
      <w:r w:rsidRPr="002D534D">
        <w:rPr>
          <w:rFonts w:ascii="Times New Roman" w:eastAsia="Times New Roman" w:hAnsi="Times New Roman" w:cs="Times New Roman"/>
        </w:rPr>
        <w:t xml:space="preserve"> учить детей анализировать поступки и чувства – свои и других людей; </w:t>
      </w:r>
      <w:r w:rsidRPr="002D534D">
        <w:rPr>
          <w:rFonts w:ascii="Times New Roman" w:eastAsia="Times New Roman" w:hAnsi="Times New Roman" w:cs="Times New Roman"/>
        </w:rPr>
        <w:sym w:font="Symbol" w:char="F02D"/>
      </w:r>
      <w:r w:rsidRPr="002D534D">
        <w:rPr>
          <w:rFonts w:ascii="Times New Roman" w:eastAsia="Times New Roman" w:hAnsi="Times New Roman" w:cs="Times New Roman"/>
        </w:rPr>
        <w:t xml:space="preserve"> организовывать коллективные проекты заботы и помощи; </w:t>
      </w:r>
      <w:r w:rsidRPr="002D534D">
        <w:rPr>
          <w:rFonts w:ascii="Times New Roman" w:eastAsia="Times New Roman" w:hAnsi="Times New Roman" w:cs="Times New Roman"/>
        </w:rPr>
        <w:sym w:font="Symbol" w:char="F02D"/>
      </w:r>
      <w:r w:rsidRPr="002D534D">
        <w:rPr>
          <w:rFonts w:ascii="Times New Roman" w:eastAsia="Times New Roman" w:hAnsi="Times New Roman" w:cs="Times New Roman"/>
        </w:rPr>
        <w:t xml:space="preserve"> создавать доброжелательный психологический климат в группе. </w:t>
      </w:r>
    </w:p>
    <w:p w:rsidR="002D534D" w:rsidRDefault="002D534D" w:rsidP="002D534D">
      <w:pPr>
        <w:tabs>
          <w:tab w:val="left" w:pos="223"/>
        </w:tabs>
        <w:jc w:val="both"/>
        <w:rPr>
          <w:rFonts w:ascii="Times New Roman" w:eastAsia="Times New Roman" w:hAnsi="Times New Roman" w:cs="Times New Roman"/>
        </w:rPr>
      </w:pPr>
    </w:p>
    <w:p w:rsidR="00B57412" w:rsidRDefault="002D534D" w:rsidP="002D534D">
      <w:pPr>
        <w:tabs>
          <w:tab w:val="left" w:pos="223"/>
        </w:tabs>
        <w:jc w:val="both"/>
        <w:rPr>
          <w:rFonts w:ascii="Times New Roman" w:eastAsia="Times New Roman" w:hAnsi="Times New Roman" w:cs="Times New Roman"/>
        </w:rPr>
      </w:pPr>
      <w:r w:rsidRPr="00B57412">
        <w:rPr>
          <w:rFonts w:ascii="Times New Roman" w:eastAsia="Times New Roman" w:hAnsi="Times New Roman" w:cs="Times New Roman"/>
          <w:b/>
        </w:rPr>
        <w:t>Модуль «</w:t>
      </w:r>
      <w:r w:rsidR="00596283">
        <w:rPr>
          <w:rFonts w:ascii="Times New Roman" w:eastAsia="Times New Roman" w:hAnsi="Times New Roman" w:cs="Times New Roman"/>
          <w:b/>
        </w:rPr>
        <w:t>«Я и окружающие меня люди</w:t>
      </w:r>
      <w:r w:rsidRPr="00B57412">
        <w:rPr>
          <w:rFonts w:ascii="Times New Roman" w:eastAsia="Times New Roman" w:hAnsi="Times New Roman" w:cs="Times New Roman"/>
          <w:b/>
        </w:rPr>
        <w:t>»</w:t>
      </w:r>
    </w:p>
    <w:p w:rsidR="00ED5E0D" w:rsidRDefault="002D534D" w:rsidP="002D534D">
      <w:pPr>
        <w:tabs>
          <w:tab w:val="left" w:pos="223"/>
        </w:tabs>
        <w:jc w:val="both"/>
        <w:rPr>
          <w:rFonts w:ascii="Times New Roman" w:eastAsia="Times New Roman" w:hAnsi="Times New Roman" w:cs="Times New Roman"/>
        </w:rPr>
      </w:pPr>
      <w:r w:rsidRPr="002D534D">
        <w:rPr>
          <w:rFonts w:ascii="Times New Roman" w:eastAsia="Times New Roman" w:hAnsi="Times New Roman" w:cs="Times New Roman"/>
        </w:rPr>
        <w:t xml:space="preserve">Цель: Формировать у детей духовно-нравственные чувства и поведение, такие качества дошкольника, как: уважение к старшим, дружеские отношения со сверстниками, умение соответственно отзываться на горе и радость других людей, добиваться действенного проявления гуманных чувств и отношений, их общественной направленности, воспитание начал ответственности, духовно- нравственных ценностей семьи и общества. Вызывать чувство сострадания к тем, кто нуждается в помощи, испытывает боль, тревогу, страх, огорчение, обиду, терпит нужду и лишения. Содержанием нравственного воспитания дошкольника является организация взаимодействия ребенка с другими детьми, взрослыми, в семье и окружающим миром на основе гуманистических ценностей и идеалов и прав свободного человека. В сфере личностного развития духовно-нравственное воспитание обеспечивает для ребенка ожидаемые результаты: Готовность к духовному развитию и нравственному совершенствованию, самооценке и ответственному поведению. Укрепление нравственности, основанной на свободе, духовных традициях, внутренней установке личности поступать по совести. Способность и готовность к самостоятельным поступкам и действиям, совершаемым на основе морального выбора, принятию ответственности за результаты и настойчивость в достижении результата. Трудолюбие, бережливость, жизненный оптимизм, способность к преодолению трудностей. Осознание ценности своей человеческой жизни, других людей, членов своей семьи. В сфере общественных отношений ожидается: Осознание себя гражданином России, принадлежности к многонациональному народу, своему Отечеству. Поддержание нравственных устоев семьи, таких как любовь, взаимопомощь, уважение к родителям, </w:t>
      </w:r>
      <w:r w:rsidRPr="002D534D">
        <w:rPr>
          <w:rFonts w:ascii="Times New Roman" w:eastAsia="Times New Roman" w:hAnsi="Times New Roman" w:cs="Times New Roman"/>
        </w:rPr>
        <w:lastRenderedPageBreak/>
        <w:t>забота о младших и старших, ответственность.</w:t>
      </w:r>
    </w:p>
    <w:p w:rsidR="00596283" w:rsidRDefault="00596283" w:rsidP="002D534D">
      <w:pPr>
        <w:tabs>
          <w:tab w:val="left" w:pos="223"/>
        </w:tabs>
        <w:jc w:val="both"/>
        <w:rPr>
          <w:rFonts w:ascii="Times New Roman" w:eastAsia="Times New Roman" w:hAnsi="Times New Roman" w:cs="Times New Roman"/>
        </w:rPr>
      </w:pPr>
    </w:p>
    <w:p w:rsidR="00596283" w:rsidRDefault="00596283" w:rsidP="002D534D">
      <w:pPr>
        <w:tabs>
          <w:tab w:val="left" w:pos="223"/>
        </w:tabs>
        <w:jc w:val="both"/>
        <w:rPr>
          <w:rFonts w:ascii="Times New Roman" w:eastAsia="Times New Roman" w:hAnsi="Times New Roman" w:cs="Times New Roman"/>
        </w:rPr>
      </w:pPr>
      <w:r w:rsidRPr="00596283">
        <w:rPr>
          <w:rFonts w:ascii="Times New Roman" w:eastAsia="Times New Roman" w:hAnsi="Times New Roman" w:cs="Times New Roman"/>
          <w:b/>
        </w:rPr>
        <w:t>2.1.3.Познавательное направление воспитания</w:t>
      </w:r>
    </w:p>
    <w:p w:rsidR="00361C18" w:rsidRDefault="00596283" w:rsidP="002D534D">
      <w:pPr>
        <w:tabs>
          <w:tab w:val="left" w:pos="223"/>
        </w:tabs>
        <w:jc w:val="both"/>
        <w:rPr>
          <w:rFonts w:ascii="Times New Roman" w:eastAsia="Times New Roman" w:hAnsi="Times New Roman" w:cs="Times New Roman"/>
        </w:rPr>
      </w:pPr>
      <w:r w:rsidRPr="00596283">
        <w:rPr>
          <w:rFonts w:ascii="Times New Roman" w:eastAsia="Times New Roman" w:hAnsi="Times New Roman" w:cs="Times New Roman"/>
        </w:rPr>
        <w:t>Ценность – знания. Цель познавательного направления воспитания – формирование ценности познания. Значимым для воспитания ребенка является формирование целостной картины мира,в которой интегрировано ценностное, эмоционально окрашенное отношение к миру, людям, природе, деятельности человека.</w:t>
      </w:r>
    </w:p>
    <w:p w:rsidR="00361C18" w:rsidRDefault="00596283" w:rsidP="002D534D">
      <w:pPr>
        <w:tabs>
          <w:tab w:val="left" w:pos="223"/>
        </w:tabs>
        <w:jc w:val="both"/>
        <w:rPr>
          <w:rFonts w:ascii="Times New Roman" w:eastAsia="Times New Roman" w:hAnsi="Times New Roman" w:cs="Times New Roman"/>
        </w:rPr>
      </w:pPr>
      <w:r w:rsidRPr="00596283">
        <w:rPr>
          <w:rFonts w:ascii="Times New Roman" w:eastAsia="Times New Roman" w:hAnsi="Times New Roman" w:cs="Times New Roman"/>
        </w:rPr>
        <w:t xml:space="preserve"> Задачи познавательного направления воспитания: </w:t>
      </w:r>
    </w:p>
    <w:p w:rsidR="00361C18" w:rsidRDefault="00596283" w:rsidP="002D534D">
      <w:pPr>
        <w:tabs>
          <w:tab w:val="left" w:pos="223"/>
        </w:tabs>
        <w:jc w:val="both"/>
        <w:rPr>
          <w:rFonts w:ascii="Times New Roman" w:eastAsia="Times New Roman" w:hAnsi="Times New Roman" w:cs="Times New Roman"/>
        </w:rPr>
      </w:pPr>
      <w:r w:rsidRPr="00596283">
        <w:rPr>
          <w:rFonts w:ascii="Times New Roman" w:eastAsia="Times New Roman" w:hAnsi="Times New Roman" w:cs="Times New Roman"/>
        </w:rPr>
        <w:t xml:space="preserve">1) развитие любознательности, формирование опыта познавательной инициативы; </w:t>
      </w:r>
    </w:p>
    <w:p w:rsidR="00361C18" w:rsidRDefault="00596283" w:rsidP="002D534D">
      <w:pPr>
        <w:tabs>
          <w:tab w:val="left" w:pos="223"/>
        </w:tabs>
        <w:jc w:val="both"/>
        <w:rPr>
          <w:rFonts w:ascii="Times New Roman" w:eastAsia="Times New Roman" w:hAnsi="Times New Roman" w:cs="Times New Roman"/>
        </w:rPr>
      </w:pPr>
      <w:r w:rsidRPr="00596283">
        <w:rPr>
          <w:rFonts w:ascii="Times New Roman" w:eastAsia="Times New Roman" w:hAnsi="Times New Roman" w:cs="Times New Roman"/>
        </w:rPr>
        <w:t xml:space="preserve">2) формирование ценностного отношения к взрослому как источнику знаний; </w:t>
      </w:r>
    </w:p>
    <w:p w:rsidR="00361C18" w:rsidRDefault="00596283" w:rsidP="002D534D">
      <w:pPr>
        <w:tabs>
          <w:tab w:val="left" w:pos="223"/>
        </w:tabs>
        <w:jc w:val="both"/>
        <w:rPr>
          <w:rFonts w:ascii="Times New Roman" w:eastAsia="Times New Roman" w:hAnsi="Times New Roman" w:cs="Times New Roman"/>
        </w:rPr>
      </w:pPr>
      <w:r w:rsidRPr="00596283">
        <w:rPr>
          <w:rFonts w:ascii="Times New Roman" w:eastAsia="Times New Roman" w:hAnsi="Times New Roman" w:cs="Times New Roman"/>
        </w:rPr>
        <w:t>3) приобщение ребенка к культурным способам познания (книги, интерне</w:t>
      </w:r>
      <w:proofErr w:type="gramStart"/>
      <w:r w:rsidRPr="00596283">
        <w:rPr>
          <w:rFonts w:ascii="Times New Roman" w:eastAsia="Times New Roman" w:hAnsi="Times New Roman" w:cs="Times New Roman"/>
        </w:rPr>
        <w:t>т-</w:t>
      </w:r>
      <w:proofErr w:type="gramEnd"/>
      <w:r w:rsidRPr="00596283">
        <w:rPr>
          <w:rFonts w:ascii="Times New Roman" w:eastAsia="Times New Roman" w:hAnsi="Times New Roman" w:cs="Times New Roman"/>
        </w:rPr>
        <w:t xml:space="preserve"> источники, дискуссии и др.). </w:t>
      </w:r>
    </w:p>
    <w:p w:rsidR="00361C18" w:rsidRDefault="00596283" w:rsidP="002D534D">
      <w:pPr>
        <w:tabs>
          <w:tab w:val="left" w:pos="223"/>
        </w:tabs>
        <w:jc w:val="both"/>
        <w:rPr>
          <w:rFonts w:ascii="Times New Roman" w:eastAsia="Times New Roman" w:hAnsi="Times New Roman" w:cs="Times New Roman"/>
        </w:rPr>
      </w:pPr>
      <w:r w:rsidRPr="00596283">
        <w:rPr>
          <w:rFonts w:ascii="Times New Roman" w:eastAsia="Times New Roman" w:hAnsi="Times New Roman" w:cs="Times New Roman"/>
        </w:rPr>
        <w:t>Направле</w:t>
      </w:r>
      <w:r w:rsidR="00361C18">
        <w:rPr>
          <w:rFonts w:ascii="Times New Roman" w:eastAsia="Times New Roman" w:hAnsi="Times New Roman" w:cs="Times New Roman"/>
        </w:rPr>
        <w:t xml:space="preserve">ния деятельности воспитателя: </w:t>
      </w:r>
    </w:p>
    <w:p w:rsidR="00361C18" w:rsidRDefault="00596283" w:rsidP="002D534D">
      <w:pPr>
        <w:tabs>
          <w:tab w:val="left" w:pos="223"/>
        </w:tabs>
        <w:jc w:val="both"/>
        <w:rPr>
          <w:rFonts w:ascii="Times New Roman" w:eastAsia="Times New Roman" w:hAnsi="Times New Roman" w:cs="Times New Roman"/>
        </w:rPr>
      </w:pPr>
      <w:r w:rsidRPr="00596283">
        <w:rPr>
          <w:rFonts w:ascii="Times New Roman" w:eastAsia="Times New Roman" w:hAnsi="Times New Roman" w:cs="Times New Roman"/>
        </w:rPr>
        <w:sym w:font="Symbol" w:char="F02D"/>
      </w:r>
      <w:r w:rsidRPr="00596283">
        <w:rPr>
          <w:rFonts w:ascii="Times New Roman" w:eastAsia="Times New Roman" w:hAnsi="Times New Roman" w:cs="Times New Roman"/>
        </w:rPr>
        <w:t xml:space="preserve"> совместная деятельность воспитателя с детьми на основе наблюдения, сравнения, проведения опытов (экспериментирования), организации походов и экскурсий, просмотра доступных для восприятия ребенка познавательных фильмов, чтения и просмотра книг; </w:t>
      </w:r>
    </w:p>
    <w:p w:rsidR="00361C18" w:rsidRDefault="00596283" w:rsidP="002D534D">
      <w:pPr>
        <w:tabs>
          <w:tab w:val="left" w:pos="223"/>
        </w:tabs>
        <w:jc w:val="both"/>
        <w:rPr>
          <w:rFonts w:ascii="Times New Roman" w:eastAsia="Times New Roman" w:hAnsi="Times New Roman" w:cs="Times New Roman"/>
        </w:rPr>
      </w:pPr>
      <w:r w:rsidRPr="00596283">
        <w:rPr>
          <w:rFonts w:ascii="Times New Roman" w:eastAsia="Times New Roman" w:hAnsi="Times New Roman" w:cs="Times New Roman"/>
        </w:rPr>
        <w:sym w:font="Symbol" w:char="F02D"/>
      </w:r>
      <w:r w:rsidRPr="00596283">
        <w:rPr>
          <w:rFonts w:ascii="Times New Roman" w:eastAsia="Times New Roman" w:hAnsi="Times New Roman" w:cs="Times New Roman"/>
        </w:rPr>
        <w:t xml:space="preserve"> организация конструкторской и продуктивной творческой деятельности, проектной и исследовательской деятельности детей совместно </w:t>
      </w:r>
      <w:proofErr w:type="gramStart"/>
      <w:r w:rsidRPr="00596283">
        <w:rPr>
          <w:rFonts w:ascii="Times New Roman" w:eastAsia="Times New Roman" w:hAnsi="Times New Roman" w:cs="Times New Roman"/>
        </w:rPr>
        <w:t>со</w:t>
      </w:r>
      <w:proofErr w:type="gramEnd"/>
      <w:r w:rsidRPr="00596283">
        <w:rPr>
          <w:rFonts w:ascii="Times New Roman" w:eastAsia="Times New Roman" w:hAnsi="Times New Roman" w:cs="Times New Roman"/>
        </w:rPr>
        <w:t xml:space="preserve"> взрослыми; </w:t>
      </w:r>
    </w:p>
    <w:p w:rsidR="00361C18" w:rsidRDefault="00596283" w:rsidP="002D534D">
      <w:pPr>
        <w:tabs>
          <w:tab w:val="left" w:pos="223"/>
        </w:tabs>
        <w:jc w:val="both"/>
        <w:rPr>
          <w:rFonts w:ascii="Times New Roman" w:eastAsia="Times New Roman" w:hAnsi="Times New Roman" w:cs="Times New Roman"/>
        </w:rPr>
      </w:pPr>
      <w:r w:rsidRPr="00596283">
        <w:rPr>
          <w:rFonts w:ascii="Times New Roman" w:eastAsia="Times New Roman" w:hAnsi="Times New Roman" w:cs="Times New Roman"/>
        </w:rPr>
        <w:sym w:font="Symbol" w:char="F02D"/>
      </w:r>
      <w:r w:rsidRPr="00596283">
        <w:rPr>
          <w:rFonts w:ascii="Times New Roman" w:eastAsia="Times New Roman" w:hAnsi="Times New Roman" w:cs="Times New Roman"/>
        </w:rPr>
        <w:t xml:space="preserve"> организация насыщенной и структурированной образовательной среды, включающей иллюстрации, видеоматериалы, ориентированные на детскую аудиторию; различного типа конструкторы и наборы для экспериментирования. </w:t>
      </w:r>
    </w:p>
    <w:p w:rsidR="00361C18" w:rsidRDefault="00596283" w:rsidP="002D534D">
      <w:pPr>
        <w:tabs>
          <w:tab w:val="left" w:pos="223"/>
        </w:tabs>
        <w:jc w:val="both"/>
        <w:rPr>
          <w:rFonts w:ascii="Times New Roman" w:eastAsia="Times New Roman" w:hAnsi="Times New Roman" w:cs="Times New Roman"/>
        </w:rPr>
      </w:pPr>
      <w:r w:rsidRPr="00361C18">
        <w:rPr>
          <w:rFonts w:ascii="Times New Roman" w:eastAsia="Times New Roman" w:hAnsi="Times New Roman" w:cs="Times New Roman"/>
          <w:b/>
        </w:rPr>
        <w:t>Модуль «</w:t>
      </w:r>
      <w:proofErr w:type="spellStart"/>
      <w:r w:rsidR="00BD05B6">
        <w:rPr>
          <w:rFonts w:ascii="Times New Roman" w:eastAsia="Times New Roman" w:hAnsi="Times New Roman" w:cs="Times New Roman"/>
          <w:b/>
        </w:rPr>
        <w:t>Эколята</w:t>
      </w:r>
      <w:proofErr w:type="spellEnd"/>
      <w:r w:rsidRPr="00361C18">
        <w:rPr>
          <w:rFonts w:ascii="Times New Roman" w:eastAsia="Times New Roman" w:hAnsi="Times New Roman" w:cs="Times New Roman"/>
          <w:b/>
        </w:rPr>
        <w:t>»</w:t>
      </w:r>
      <w:r w:rsidRPr="00596283">
        <w:rPr>
          <w:rFonts w:ascii="Times New Roman" w:eastAsia="Times New Roman" w:hAnsi="Times New Roman" w:cs="Times New Roman"/>
        </w:rPr>
        <w:t xml:space="preserve"> (экологическое воспитание, включая в себя элементы трудового, патриотического, социокультурного и нравственно</w:t>
      </w:r>
      <w:r w:rsidR="00361C18">
        <w:rPr>
          <w:rFonts w:ascii="Times New Roman" w:eastAsia="Times New Roman" w:hAnsi="Times New Roman" w:cs="Times New Roman"/>
        </w:rPr>
        <w:t>-этического воспитания, опытно-</w:t>
      </w:r>
      <w:r w:rsidRPr="00596283">
        <w:rPr>
          <w:rFonts w:ascii="Times New Roman" w:eastAsia="Times New Roman" w:hAnsi="Times New Roman" w:cs="Times New Roman"/>
        </w:rPr>
        <w:t>экспериментальная деятельность, мероприятия по пожарной безопасности, меропри</w:t>
      </w:r>
      <w:r w:rsidR="00361C18">
        <w:rPr>
          <w:rFonts w:ascii="Times New Roman" w:eastAsia="Times New Roman" w:hAnsi="Times New Roman" w:cs="Times New Roman"/>
        </w:rPr>
        <w:t>ятия по дорожной безопасности).</w:t>
      </w:r>
    </w:p>
    <w:p w:rsidR="00361C18" w:rsidRDefault="00596283" w:rsidP="002D534D">
      <w:pPr>
        <w:tabs>
          <w:tab w:val="left" w:pos="223"/>
        </w:tabs>
        <w:jc w:val="both"/>
        <w:rPr>
          <w:rFonts w:ascii="Times New Roman" w:eastAsia="Times New Roman" w:hAnsi="Times New Roman" w:cs="Times New Roman"/>
        </w:rPr>
      </w:pPr>
      <w:r w:rsidRPr="00596283">
        <w:rPr>
          <w:rFonts w:ascii="Times New Roman" w:eastAsia="Times New Roman" w:hAnsi="Times New Roman" w:cs="Times New Roman"/>
        </w:rPr>
        <w:t xml:space="preserve">Модуль «Мир рядом со мной» основной упор делает на экологическое воспитание, включая в себя элементы трудового, патриотического, социокультурного и нравственно-этического воспитания. Цель экологического воспитания в ДОУ – формирование экологически воспитанной личности, владеющей экологическими знаниями и умениями, опытом бережного отношения к природе. </w:t>
      </w:r>
    </w:p>
    <w:p w:rsidR="00361C18" w:rsidRDefault="00596283" w:rsidP="002D534D">
      <w:pPr>
        <w:tabs>
          <w:tab w:val="left" w:pos="223"/>
        </w:tabs>
        <w:jc w:val="both"/>
        <w:rPr>
          <w:rFonts w:ascii="Times New Roman" w:eastAsia="Times New Roman" w:hAnsi="Times New Roman" w:cs="Times New Roman"/>
        </w:rPr>
      </w:pPr>
      <w:r w:rsidRPr="00596283">
        <w:rPr>
          <w:rFonts w:ascii="Times New Roman" w:eastAsia="Times New Roman" w:hAnsi="Times New Roman" w:cs="Times New Roman"/>
        </w:rPr>
        <w:t>Задачи модул</w:t>
      </w:r>
      <w:r w:rsidR="00361C18">
        <w:rPr>
          <w:rFonts w:ascii="Times New Roman" w:eastAsia="Times New Roman" w:hAnsi="Times New Roman" w:cs="Times New Roman"/>
        </w:rPr>
        <w:t>я «Мир рядом со мной» следующие</w:t>
      </w:r>
    </w:p>
    <w:p w:rsidR="00361C18" w:rsidRDefault="00596283" w:rsidP="002D534D">
      <w:pPr>
        <w:tabs>
          <w:tab w:val="left" w:pos="223"/>
        </w:tabs>
        <w:jc w:val="both"/>
        <w:rPr>
          <w:rFonts w:ascii="Times New Roman" w:eastAsia="Times New Roman" w:hAnsi="Times New Roman" w:cs="Times New Roman"/>
        </w:rPr>
      </w:pPr>
      <w:r w:rsidRPr="00596283">
        <w:rPr>
          <w:rFonts w:ascii="Times New Roman" w:eastAsia="Times New Roman" w:hAnsi="Times New Roman" w:cs="Times New Roman"/>
        </w:rPr>
        <w:t xml:space="preserve"> 1. Формировать у детей элементы экологического сознания, которое определяется содержанием и характером (степенью сложности) экологических знаний об устройстве мира природы, месте в нем человека, сущности жизни, пониманием ведущих взаимосвязей в мире. </w:t>
      </w:r>
    </w:p>
    <w:p w:rsidR="00361C18" w:rsidRDefault="00596283" w:rsidP="002D534D">
      <w:pPr>
        <w:tabs>
          <w:tab w:val="left" w:pos="223"/>
        </w:tabs>
        <w:jc w:val="both"/>
        <w:rPr>
          <w:rFonts w:ascii="Times New Roman" w:eastAsia="Times New Roman" w:hAnsi="Times New Roman" w:cs="Times New Roman"/>
        </w:rPr>
      </w:pPr>
      <w:r w:rsidRPr="00596283">
        <w:rPr>
          <w:rFonts w:ascii="Times New Roman" w:eastAsia="Times New Roman" w:hAnsi="Times New Roman" w:cs="Times New Roman"/>
        </w:rPr>
        <w:t xml:space="preserve">2. Развивать у детей навыки экологически ориентированной деятельности с объектами ближайшего природного окружения, экологически грамотного поведения в быту и в природе. </w:t>
      </w:r>
    </w:p>
    <w:p w:rsidR="00361C18" w:rsidRDefault="00596283" w:rsidP="002D534D">
      <w:pPr>
        <w:tabs>
          <w:tab w:val="left" w:pos="223"/>
        </w:tabs>
        <w:jc w:val="both"/>
        <w:rPr>
          <w:rFonts w:ascii="Times New Roman" w:eastAsia="Times New Roman" w:hAnsi="Times New Roman" w:cs="Times New Roman"/>
        </w:rPr>
      </w:pPr>
      <w:r w:rsidRPr="00596283">
        <w:rPr>
          <w:rFonts w:ascii="Times New Roman" w:eastAsia="Times New Roman" w:hAnsi="Times New Roman" w:cs="Times New Roman"/>
        </w:rPr>
        <w:t xml:space="preserve">3. Формировать положительный опыт эмоционально – чувственного восприятия природы, эстетического видения ее. </w:t>
      </w:r>
    </w:p>
    <w:p w:rsidR="00361C18" w:rsidRDefault="00596283" w:rsidP="002D534D">
      <w:pPr>
        <w:tabs>
          <w:tab w:val="left" w:pos="223"/>
        </w:tabs>
        <w:jc w:val="both"/>
        <w:rPr>
          <w:rFonts w:ascii="Times New Roman" w:eastAsia="Times New Roman" w:hAnsi="Times New Roman" w:cs="Times New Roman"/>
        </w:rPr>
      </w:pPr>
      <w:r w:rsidRPr="00596283">
        <w:rPr>
          <w:rFonts w:ascii="Times New Roman" w:eastAsia="Times New Roman" w:hAnsi="Times New Roman" w:cs="Times New Roman"/>
        </w:rPr>
        <w:t xml:space="preserve">4. Воспитывать осознанное отношение к природе на основе присвоения личностно-значимых экологических ценностей. </w:t>
      </w:r>
    </w:p>
    <w:p w:rsidR="00ED5E0D" w:rsidRDefault="00596283" w:rsidP="002D534D">
      <w:pPr>
        <w:tabs>
          <w:tab w:val="left" w:pos="223"/>
        </w:tabs>
        <w:jc w:val="both"/>
        <w:rPr>
          <w:rFonts w:ascii="Times New Roman" w:eastAsia="Times New Roman" w:hAnsi="Times New Roman" w:cs="Times New Roman"/>
        </w:rPr>
      </w:pPr>
      <w:r w:rsidRPr="00596283">
        <w:rPr>
          <w:rFonts w:ascii="Times New Roman" w:eastAsia="Times New Roman" w:hAnsi="Times New Roman" w:cs="Times New Roman"/>
        </w:rPr>
        <w:t xml:space="preserve">Экологию можно пропустить через все виды деятельности, особенно через игру как основной вид деятельности дошкольников. В ознакомлении детей с природой широко используются разнообразные игры. Дидактические игры- игры с правилами, имеющие готовое содержание. В процессе дидактических игр дети уточняют, закрепляют, расширяют имеющиеся у них представления о предметах и явлениях природы, растениях, животных. Предметные игры – это игры с использованием различных предметов природы (листья, семена, фрукты). В предметных играх уточняются, конкретизируются и обогащаются представления детей о свойствах и качествах тех или иных объектов природы. Настольно-печатные игры это игры типа лото, домино, </w:t>
      </w:r>
      <w:r w:rsidRPr="00596283">
        <w:rPr>
          <w:rFonts w:ascii="Times New Roman" w:eastAsia="Times New Roman" w:hAnsi="Times New Roman" w:cs="Times New Roman"/>
        </w:rPr>
        <w:lastRenderedPageBreak/>
        <w:t>разрезные и парные картинки. Словесные игры – это игры, содержанием которых являются разнообразные знания, имеющиеся у детей, и само слово. Словесные игры развивают внимание, сообразительность, быстроту реакции, связную речь. Подвижные игры природоведческого характера связаны с подражанием повадкам животных, их образу жизни. Подражая действиям, имитируя звуки, дети закрепляют знания; получаемая в ходе игры ра</w:t>
      </w:r>
      <w:r w:rsidR="00BD05B6">
        <w:rPr>
          <w:rFonts w:ascii="Times New Roman" w:eastAsia="Times New Roman" w:hAnsi="Times New Roman" w:cs="Times New Roman"/>
        </w:rPr>
        <w:t xml:space="preserve">дость способствует углублению </w:t>
      </w:r>
      <w:r w:rsidRPr="00596283">
        <w:rPr>
          <w:rFonts w:ascii="Times New Roman" w:eastAsia="Times New Roman" w:hAnsi="Times New Roman" w:cs="Times New Roman"/>
        </w:rPr>
        <w:t xml:space="preserve"> интереса к природе. Творческие игры природоведческого содержания. Большое значение для развития детей имеют творческие игры, связанные с природой. В них дошкольники отражают впечатления, полученные в процессе занятий и повседневной жизни. Моделирование рассматривается как совместная деятельность воспитателя и детей по построению моделей. Цель моделирования – обеспечить успешное усвоение детьми знаний об особенностях объектов природы, их структуре, связях и отношениях, существующих между ними. Разнообразная опытническая работа с детьми активно способствует умственному воспитанию дошкольников, они обучаются умению устанавливать причинно-следственные связи, логично рассуждать, делать выводы. Это обеспечивает интенсивное развитие мышления дошкольника. Художественно-эстетическая деятельность – деятельность специфическая для детей, в которой ребѐнок наиболее полно может раскрыть себя, свои возможности, ощутить продукт своей деятельности (рисунки, поделки), одним словом реализовать себя как творческая личность. Необходимое условие для первоначального ознакомления детей с природой – создание необходимой предметно-развивающей среды. В группе создают природные уголки, с подобранными растениями для детей данного возраста, а так же оборудованием в уходе за ними, разнообразный материал для экспериментирования и опытнической деятельности.</w:t>
      </w:r>
    </w:p>
    <w:p w:rsidR="00BD05B6" w:rsidRDefault="00BD05B6" w:rsidP="002D534D">
      <w:pPr>
        <w:tabs>
          <w:tab w:val="left" w:pos="223"/>
        </w:tabs>
        <w:jc w:val="both"/>
        <w:rPr>
          <w:rFonts w:ascii="Times New Roman" w:eastAsia="Times New Roman" w:hAnsi="Times New Roman" w:cs="Times New Roman"/>
        </w:rPr>
      </w:pPr>
      <w:r w:rsidRPr="00BD05B6">
        <w:rPr>
          <w:rFonts w:ascii="Times New Roman" w:eastAsia="Times New Roman" w:hAnsi="Times New Roman" w:cs="Times New Roman"/>
          <w:b/>
        </w:rPr>
        <w:t>2.1.4.Физическое и оздоровительное направление воспитания</w:t>
      </w:r>
    </w:p>
    <w:p w:rsidR="00BD05B6" w:rsidRDefault="00BD05B6" w:rsidP="002D534D">
      <w:pPr>
        <w:tabs>
          <w:tab w:val="left" w:pos="223"/>
        </w:tabs>
        <w:jc w:val="both"/>
        <w:rPr>
          <w:rFonts w:ascii="Times New Roman" w:eastAsia="Times New Roman" w:hAnsi="Times New Roman" w:cs="Times New Roman"/>
        </w:rPr>
      </w:pPr>
      <w:r w:rsidRPr="00BD05B6">
        <w:rPr>
          <w:rFonts w:ascii="Times New Roman" w:eastAsia="Times New Roman" w:hAnsi="Times New Roman" w:cs="Times New Roman"/>
        </w:rPr>
        <w:t>Ценность – здоровье. Цель данного направления – сформировать навыки здорового образа жизни, где безопасность жизнедеятельности лежит в основе всего. Физическое развитие и освоение ребенком своего тела происходит в виде любой двигательной активности: выполнение бытовых обязанностей, игр, ритмики и танцев, творческой деятельности, спорта, прогулок. Задачи по формированию здорового образа жизни:</w:t>
      </w:r>
    </w:p>
    <w:p w:rsidR="00BD05B6" w:rsidRDefault="00BD05B6" w:rsidP="002D534D">
      <w:pPr>
        <w:tabs>
          <w:tab w:val="left" w:pos="223"/>
        </w:tabs>
        <w:jc w:val="both"/>
        <w:rPr>
          <w:rFonts w:ascii="Times New Roman" w:eastAsia="Times New Roman" w:hAnsi="Times New Roman" w:cs="Times New Roman"/>
        </w:rPr>
      </w:pPr>
      <w:r w:rsidRPr="00BD05B6">
        <w:rPr>
          <w:rFonts w:ascii="Times New Roman" w:eastAsia="Times New Roman" w:hAnsi="Times New Roman" w:cs="Times New Roman"/>
        </w:rPr>
        <w:sym w:font="Symbol" w:char="F02D"/>
      </w:r>
      <w:r w:rsidRPr="00BD05B6">
        <w:rPr>
          <w:rFonts w:ascii="Times New Roman" w:eastAsia="Times New Roman" w:hAnsi="Times New Roman" w:cs="Times New Roman"/>
        </w:rPr>
        <w:t xml:space="preserve"> обеспечение построения образовательного процесса физического воспитания детей (совместной и самостоятельной деятельности) на основе здоровье формирующих и здоровье сберегающих технологий, и обеспечение условий для гармоничного физического и эстетического развития ребенка;</w:t>
      </w:r>
    </w:p>
    <w:p w:rsidR="00BD05B6" w:rsidRDefault="00BD05B6" w:rsidP="002D534D">
      <w:pPr>
        <w:tabs>
          <w:tab w:val="left" w:pos="223"/>
        </w:tabs>
        <w:jc w:val="both"/>
        <w:rPr>
          <w:rFonts w:ascii="Times New Roman" w:eastAsia="Times New Roman" w:hAnsi="Times New Roman" w:cs="Times New Roman"/>
        </w:rPr>
      </w:pPr>
      <w:r w:rsidRPr="00BD05B6">
        <w:rPr>
          <w:rFonts w:ascii="Times New Roman" w:eastAsia="Times New Roman" w:hAnsi="Times New Roman" w:cs="Times New Roman"/>
        </w:rPr>
        <w:sym w:font="Symbol" w:char="F02D"/>
      </w:r>
      <w:r w:rsidRPr="00BD05B6">
        <w:rPr>
          <w:rFonts w:ascii="Times New Roman" w:eastAsia="Times New Roman" w:hAnsi="Times New Roman" w:cs="Times New Roman"/>
        </w:rPr>
        <w:t xml:space="preserve"> закаливание, повышение сопротивляемости к воздействию условий внешней среды; </w:t>
      </w:r>
    </w:p>
    <w:p w:rsidR="00BD05B6" w:rsidRDefault="00BD05B6" w:rsidP="002D534D">
      <w:pPr>
        <w:tabs>
          <w:tab w:val="left" w:pos="223"/>
        </w:tabs>
        <w:jc w:val="both"/>
        <w:rPr>
          <w:rFonts w:ascii="Times New Roman" w:eastAsia="Times New Roman" w:hAnsi="Times New Roman" w:cs="Times New Roman"/>
        </w:rPr>
      </w:pPr>
      <w:r w:rsidRPr="00BD05B6">
        <w:rPr>
          <w:rFonts w:ascii="Times New Roman" w:eastAsia="Times New Roman" w:hAnsi="Times New Roman" w:cs="Times New Roman"/>
        </w:rPr>
        <w:sym w:font="Symbol" w:char="F02D"/>
      </w:r>
      <w:r w:rsidRPr="00BD05B6">
        <w:rPr>
          <w:rFonts w:ascii="Times New Roman" w:eastAsia="Times New Roman" w:hAnsi="Times New Roman" w:cs="Times New Roman"/>
        </w:rPr>
        <w:t xml:space="preserve"> укрепление опорно-двигательного аппарата; развитие двигательных способностей, обучение двигательным навыкам и умениям;</w:t>
      </w:r>
    </w:p>
    <w:p w:rsidR="00BD05B6" w:rsidRDefault="00BD05B6" w:rsidP="002D534D">
      <w:pPr>
        <w:tabs>
          <w:tab w:val="left" w:pos="223"/>
        </w:tabs>
        <w:jc w:val="both"/>
        <w:rPr>
          <w:rFonts w:ascii="Times New Roman" w:eastAsia="Times New Roman" w:hAnsi="Times New Roman" w:cs="Times New Roman"/>
        </w:rPr>
      </w:pPr>
      <w:r w:rsidRPr="00BD05B6">
        <w:rPr>
          <w:rFonts w:ascii="Times New Roman" w:eastAsia="Times New Roman" w:hAnsi="Times New Roman" w:cs="Times New Roman"/>
        </w:rPr>
        <w:sym w:font="Symbol" w:char="F02D"/>
      </w:r>
      <w:r w:rsidRPr="00BD05B6">
        <w:rPr>
          <w:rFonts w:ascii="Times New Roman" w:eastAsia="Times New Roman" w:hAnsi="Times New Roman" w:cs="Times New Roman"/>
        </w:rPr>
        <w:t xml:space="preserve"> формирование элементарных представлений в области физической культуры, здоровья и безопасного образа жизни; </w:t>
      </w:r>
      <w:r w:rsidRPr="00BD05B6">
        <w:rPr>
          <w:rFonts w:ascii="Times New Roman" w:eastAsia="Times New Roman" w:hAnsi="Times New Roman" w:cs="Times New Roman"/>
        </w:rPr>
        <w:sym w:font="Symbol" w:char="F02D"/>
      </w:r>
      <w:r w:rsidRPr="00BD05B6">
        <w:rPr>
          <w:rFonts w:ascii="Times New Roman" w:eastAsia="Times New Roman" w:hAnsi="Times New Roman" w:cs="Times New Roman"/>
        </w:rPr>
        <w:t xml:space="preserve"> организация сна, здорового питания, выстраивание правильного режима дня; </w:t>
      </w:r>
    </w:p>
    <w:p w:rsidR="00BD05B6" w:rsidRDefault="00BD05B6" w:rsidP="002D534D">
      <w:pPr>
        <w:tabs>
          <w:tab w:val="left" w:pos="223"/>
        </w:tabs>
        <w:jc w:val="both"/>
        <w:rPr>
          <w:rFonts w:ascii="Times New Roman" w:eastAsia="Times New Roman" w:hAnsi="Times New Roman" w:cs="Times New Roman"/>
        </w:rPr>
      </w:pPr>
      <w:r w:rsidRPr="00BD05B6">
        <w:rPr>
          <w:rFonts w:ascii="Times New Roman" w:eastAsia="Times New Roman" w:hAnsi="Times New Roman" w:cs="Times New Roman"/>
        </w:rPr>
        <w:sym w:font="Symbol" w:char="F02D"/>
      </w:r>
      <w:r w:rsidRPr="00BD05B6">
        <w:rPr>
          <w:rFonts w:ascii="Times New Roman" w:eastAsia="Times New Roman" w:hAnsi="Times New Roman" w:cs="Times New Roman"/>
        </w:rPr>
        <w:t xml:space="preserve"> воспитание экологической культуры, обучение безопасности жизнедеятельности.</w:t>
      </w:r>
    </w:p>
    <w:p w:rsidR="00BD05B6" w:rsidRDefault="00BD05B6" w:rsidP="002D534D">
      <w:pPr>
        <w:tabs>
          <w:tab w:val="left" w:pos="223"/>
        </w:tabs>
        <w:jc w:val="both"/>
        <w:rPr>
          <w:rFonts w:ascii="Times New Roman" w:eastAsia="Times New Roman" w:hAnsi="Times New Roman" w:cs="Times New Roman"/>
        </w:rPr>
      </w:pPr>
      <w:r w:rsidRPr="00BD05B6">
        <w:rPr>
          <w:rFonts w:ascii="Times New Roman" w:eastAsia="Times New Roman" w:hAnsi="Times New Roman" w:cs="Times New Roman"/>
        </w:rPr>
        <w:t>Направления деятельности воспитателя:</w:t>
      </w:r>
    </w:p>
    <w:p w:rsidR="00BD05B6" w:rsidRDefault="00BD05B6" w:rsidP="002D534D">
      <w:pPr>
        <w:tabs>
          <w:tab w:val="left" w:pos="223"/>
        </w:tabs>
        <w:jc w:val="both"/>
        <w:rPr>
          <w:rFonts w:ascii="Times New Roman" w:eastAsia="Times New Roman" w:hAnsi="Times New Roman" w:cs="Times New Roman"/>
        </w:rPr>
      </w:pPr>
      <w:r w:rsidRPr="00BD05B6">
        <w:rPr>
          <w:rFonts w:ascii="Times New Roman" w:eastAsia="Times New Roman" w:hAnsi="Times New Roman" w:cs="Times New Roman"/>
        </w:rPr>
        <w:sym w:font="Symbol" w:char="F02D"/>
      </w:r>
      <w:r w:rsidRPr="00BD05B6">
        <w:rPr>
          <w:rFonts w:ascii="Times New Roman" w:eastAsia="Times New Roman" w:hAnsi="Times New Roman" w:cs="Times New Roman"/>
        </w:rPr>
        <w:t xml:space="preserve"> организация подвижных, спортивных игр, в том числе традиционных народных игр, дворовых игр на территории детского сада; </w:t>
      </w:r>
    </w:p>
    <w:p w:rsidR="00BD05B6" w:rsidRDefault="00BD05B6" w:rsidP="002D534D">
      <w:pPr>
        <w:tabs>
          <w:tab w:val="left" w:pos="223"/>
        </w:tabs>
        <w:jc w:val="both"/>
        <w:rPr>
          <w:rFonts w:ascii="Times New Roman" w:eastAsia="Times New Roman" w:hAnsi="Times New Roman" w:cs="Times New Roman"/>
        </w:rPr>
      </w:pPr>
      <w:r w:rsidRPr="00BD05B6">
        <w:rPr>
          <w:rFonts w:ascii="Times New Roman" w:eastAsia="Times New Roman" w:hAnsi="Times New Roman" w:cs="Times New Roman"/>
        </w:rPr>
        <w:sym w:font="Symbol" w:char="F02D"/>
      </w:r>
      <w:r w:rsidRPr="00BD05B6">
        <w:rPr>
          <w:rFonts w:ascii="Times New Roman" w:eastAsia="Times New Roman" w:hAnsi="Times New Roman" w:cs="Times New Roman"/>
        </w:rPr>
        <w:t xml:space="preserve"> создание детско-взрослых проектов по здоровому образу жизни; </w:t>
      </w:r>
    </w:p>
    <w:p w:rsidR="00BD05B6" w:rsidRDefault="00BD05B6" w:rsidP="002D534D">
      <w:pPr>
        <w:tabs>
          <w:tab w:val="left" w:pos="223"/>
        </w:tabs>
        <w:jc w:val="both"/>
        <w:rPr>
          <w:rFonts w:ascii="Times New Roman" w:eastAsia="Times New Roman" w:hAnsi="Times New Roman" w:cs="Times New Roman"/>
        </w:rPr>
      </w:pPr>
      <w:r w:rsidRPr="00BD05B6">
        <w:rPr>
          <w:rFonts w:ascii="Times New Roman" w:eastAsia="Times New Roman" w:hAnsi="Times New Roman" w:cs="Times New Roman"/>
        </w:rPr>
        <w:sym w:font="Symbol" w:char="F02D"/>
      </w:r>
      <w:r w:rsidRPr="00BD05B6">
        <w:rPr>
          <w:rFonts w:ascii="Times New Roman" w:eastAsia="Times New Roman" w:hAnsi="Times New Roman" w:cs="Times New Roman"/>
        </w:rPr>
        <w:t xml:space="preserve"> введение оздоровительных традиций в ДОО. Формирование у дошкольников культурно-гигиенических навыков является важной частью воспитания культуры здоровья. </w:t>
      </w:r>
    </w:p>
    <w:p w:rsidR="00BD05B6" w:rsidRDefault="00BD05B6" w:rsidP="002D534D">
      <w:pPr>
        <w:tabs>
          <w:tab w:val="left" w:pos="223"/>
        </w:tabs>
        <w:jc w:val="both"/>
        <w:rPr>
          <w:rFonts w:ascii="Times New Roman" w:eastAsia="Times New Roman" w:hAnsi="Times New Roman" w:cs="Times New Roman"/>
        </w:rPr>
      </w:pPr>
      <w:r w:rsidRPr="00BD05B6">
        <w:rPr>
          <w:rFonts w:ascii="Times New Roman" w:eastAsia="Times New Roman" w:hAnsi="Times New Roman" w:cs="Times New Roman"/>
        </w:rPr>
        <w:t xml:space="preserve">Воспитатель должен формировать у дошкольников понимание того, что чистота лица и тела, опрятность одежды отвечают не только гигиене и здоровью человека, но и социальным ожиданиям окружающих людей. Особенность культурно-гигиенических навыков заключается в том, что они должны формироваться на протяжении всего </w:t>
      </w:r>
      <w:r w:rsidRPr="00BD05B6">
        <w:rPr>
          <w:rFonts w:ascii="Times New Roman" w:eastAsia="Times New Roman" w:hAnsi="Times New Roman" w:cs="Times New Roman"/>
        </w:rPr>
        <w:lastRenderedPageBreak/>
        <w:t>пребывания ребенка в ДОО. В формировании культурно-гигиенических навыков режим дня играет одну из кролей. Привыкая выполнять серию гигиенических процедур с определенной периодичностью, ребенок вводит их в свое бытовое пространство, и становятся для него привычкой. Формируя у детей культурно-гигиенические навыки, воспитатель ДОО акцентирует свое внимание на нескольких основных направлениях воспитательной работы:</w:t>
      </w:r>
    </w:p>
    <w:p w:rsidR="00BD05B6" w:rsidRDefault="00BD05B6" w:rsidP="002D534D">
      <w:pPr>
        <w:tabs>
          <w:tab w:val="left" w:pos="223"/>
        </w:tabs>
        <w:jc w:val="both"/>
        <w:rPr>
          <w:rFonts w:ascii="Times New Roman" w:eastAsia="Times New Roman" w:hAnsi="Times New Roman" w:cs="Times New Roman"/>
        </w:rPr>
      </w:pPr>
      <w:r w:rsidRPr="00BD05B6">
        <w:rPr>
          <w:rFonts w:ascii="Times New Roman" w:eastAsia="Times New Roman" w:hAnsi="Times New Roman" w:cs="Times New Roman"/>
        </w:rPr>
        <w:sym w:font="Symbol" w:char="F02D"/>
      </w:r>
      <w:r w:rsidRPr="00BD05B6">
        <w:rPr>
          <w:rFonts w:ascii="Times New Roman" w:eastAsia="Times New Roman" w:hAnsi="Times New Roman" w:cs="Times New Roman"/>
        </w:rPr>
        <w:t xml:space="preserve"> формирует у ребенка навыки поведения во время приема пищи;</w:t>
      </w:r>
    </w:p>
    <w:p w:rsidR="00BD05B6" w:rsidRDefault="00BD05B6" w:rsidP="002D534D">
      <w:pPr>
        <w:tabs>
          <w:tab w:val="left" w:pos="223"/>
        </w:tabs>
        <w:jc w:val="both"/>
        <w:rPr>
          <w:rFonts w:ascii="Times New Roman" w:eastAsia="Times New Roman" w:hAnsi="Times New Roman" w:cs="Times New Roman"/>
        </w:rPr>
      </w:pPr>
      <w:r w:rsidRPr="00BD05B6">
        <w:rPr>
          <w:rFonts w:ascii="Times New Roman" w:eastAsia="Times New Roman" w:hAnsi="Times New Roman" w:cs="Times New Roman"/>
        </w:rPr>
        <w:sym w:font="Symbol" w:char="F02D"/>
      </w:r>
      <w:r w:rsidRPr="00BD05B6">
        <w:rPr>
          <w:rFonts w:ascii="Times New Roman" w:eastAsia="Times New Roman" w:hAnsi="Times New Roman" w:cs="Times New Roman"/>
        </w:rPr>
        <w:t xml:space="preserve"> формирует у ребенка представления о ценности здоровья, красоте и чистоте тела;</w:t>
      </w:r>
    </w:p>
    <w:p w:rsidR="00BD05B6" w:rsidRDefault="00BD05B6" w:rsidP="002D534D">
      <w:pPr>
        <w:tabs>
          <w:tab w:val="left" w:pos="223"/>
        </w:tabs>
        <w:jc w:val="both"/>
        <w:rPr>
          <w:rFonts w:ascii="Times New Roman" w:eastAsia="Times New Roman" w:hAnsi="Times New Roman" w:cs="Times New Roman"/>
        </w:rPr>
      </w:pPr>
      <w:r w:rsidRPr="00BD05B6">
        <w:rPr>
          <w:rFonts w:ascii="Times New Roman" w:eastAsia="Times New Roman" w:hAnsi="Times New Roman" w:cs="Times New Roman"/>
        </w:rPr>
        <w:sym w:font="Symbol" w:char="F02D"/>
      </w:r>
      <w:r w:rsidRPr="00BD05B6">
        <w:rPr>
          <w:rFonts w:ascii="Times New Roman" w:eastAsia="Times New Roman" w:hAnsi="Times New Roman" w:cs="Times New Roman"/>
        </w:rPr>
        <w:t xml:space="preserve"> формирует у ребенка привычку следить за своим внешним видом;</w:t>
      </w:r>
    </w:p>
    <w:p w:rsidR="00ED5E0D" w:rsidRDefault="00BD05B6" w:rsidP="002D534D">
      <w:pPr>
        <w:tabs>
          <w:tab w:val="left" w:pos="223"/>
        </w:tabs>
        <w:jc w:val="both"/>
        <w:rPr>
          <w:rFonts w:ascii="Times New Roman" w:eastAsia="Times New Roman" w:hAnsi="Times New Roman" w:cs="Times New Roman"/>
        </w:rPr>
      </w:pPr>
      <w:r w:rsidRPr="00BD05B6">
        <w:rPr>
          <w:rFonts w:ascii="Times New Roman" w:eastAsia="Times New Roman" w:hAnsi="Times New Roman" w:cs="Times New Roman"/>
        </w:rPr>
        <w:sym w:font="Symbol" w:char="F02D"/>
      </w:r>
      <w:r w:rsidRPr="00BD05B6">
        <w:rPr>
          <w:rFonts w:ascii="Times New Roman" w:eastAsia="Times New Roman" w:hAnsi="Times New Roman" w:cs="Times New Roman"/>
        </w:rPr>
        <w:t xml:space="preserve"> вносит информацию о гигиене в повседневную жизнь ребенка, в игру. Работа по формированию у ребенка культурно-гигиенических н</w:t>
      </w:r>
      <w:r>
        <w:rPr>
          <w:rFonts w:ascii="Times New Roman" w:eastAsia="Times New Roman" w:hAnsi="Times New Roman" w:cs="Times New Roman"/>
        </w:rPr>
        <w:t>авыков</w:t>
      </w:r>
      <w:r w:rsidRPr="00BD05B6">
        <w:rPr>
          <w:rFonts w:ascii="Times New Roman" w:eastAsia="Times New Roman" w:hAnsi="Times New Roman" w:cs="Times New Roman"/>
        </w:rPr>
        <w:t xml:space="preserve"> ведется в тесном контакте с семьей.</w:t>
      </w:r>
    </w:p>
    <w:p w:rsidR="00B66694" w:rsidRDefault="00BD05B6" w:rsidP="002D534D">
      <w:pPr>
        <w:tabs>
          <w:tab w:val="left" w:pos="223"/>
        </w:tabs>
        <w:jc w:val="both"/>
        <w:rPr>
          <w:rFonts w:ascii="Times New Roman" w:eastAsia="Times New Roman" w:hAnsi="Times New Roman" w:cs="Times New Roman"/>
        </w:rPr>
      </w:pPr>
      <w:r>
        <w:rPr>
          <w:rFonts w:ascii="Times New Roman" w:eastAsia="Times New Roman" w:hAnsi="Times New Roman" w:cs="Times New Roman"/>
          <w:b/>
        </w:rPr>
        <w:t>Модуль «Батыр</w:t>
      </w:r>
      <w:r w:rsidRPr="00BD05B6">
        <w:rPr>
          <w:rFonts w:ascii="Times New Roman" w:eastAsia="Times New Roman" w:hAnsi="Times New Roman" w:cs="Times New Roman"/>
          <w:b/>
        </w:rPr>
        <w:t>»</w:t>
      </w:r>
      <w:r w:rsidRPr="00BD05B6">
        <w:rPr>
          <w:rFonts w:ascii="Times New Roman" w:eastAsia="Times New Roman" w:hAnsi="Times New Roman" w:cs="Times New Roman"/>
        </w:rPr>
        <w:t xml:space="preserve"> (спортивные праздники и развлечения, досуги, ЗОЖ) </w:t>
      </w:r>
    </w:p>
    <w:p w:rsidR="00BD05B6" w:rsidRPr="00CF0778" w:rsidRDefault="00BD05B6" w:rsidP="002D534D">
      <w:pPr>
        <w:tabs>
          <w:tab w:val="left" w:pos="223"/>
        </w:tabs>
        <w:jc w:val="both"/>
        <w:rPr>
          <w:rFonts w:ascii="Times New Roman" w:eastAsia="Times New Roman" w:hAnsi="Times New Roman" w:cs="Times New Roman"/>
        </w:rPr>
      </w:pPr>
      <w:r w:rsidRPr="00BD05B6">
        <w:rPr>
          <w:rFonts w:ascii="Times New Roman" w:eastAsia="Times New Roman" w:hAnsi="Times New Roman" w:cs="Times New Roman"/>
        </w:rPr>
        <w:t xml:space="preserve">Физкультурно – оздоровительная работа включает создание благоприятных условий для полноценного проживания ребёнком дошкольного детства, формирование основ базовой культуры личности, всестороннего развития психических и физических качеств в соответствии с возрастными и индивидуальными особенностями, подготовку ребёнка к жизни в современном обществе. Физкультурно - оздоровительная работа в детском саду строится на принципах развивающей педагогики оздоровления. Физкультурные мероприятия в детском саду – это всегда долгожданное событие для дошкольников. В увлекательной, наглядно – практической форме они развивают интерес ребёнка к спорту, физическим упражнениям, формируют мотивацию здорового образа жизни. Физкультурные мероприятия в МБДОУ </w:t>
      </w:r>
      <w:r w:rsidR="00B66694">
        <w:rPr>
          <w:rFonts w:ascii="Times New Roman" w:eastAsia="Times New Roman" w:hAnsi="Times New Roman" w:cs="Times New Roman"/>
        </w:rPr>
        <w:t>«Детский сад №34 «Гульчечек»</w:t>
      </w:r>
      <w:r w:rsidRPr="00BD05B6">
        <w:rPr>
          <w:rFonts w:ascii="Times New Roman" w:eastAsia="Times New Roman" w:hAnsi="Times New Roman" w:cs="Times New Roman"/>
        </w:rPr>
        <w:t xml:space="preserve"> представлены физкультурными праздниками, развлечениями, досугами. Проведение их стало традиционным. Форма и тема определяется календарным планом воспитательной работы ДОУ. Работа по данному направлению воспитания помогает привить привычку к здоровому образу жизни, формирует элементы основ безопасности жизнедеятельности.</w:t>
      </w:r>
    </w:p>
    <w:p w:rsidR="00B66694" w:rsidRDefault="00B66694" w:rsidP="002D534D">
      <w:pPr>
        <w:tabs>
          <w:tab w:val="left" w:pos="223"/>
        </w:tabs>
        <w:ind w:firstLine="624"/>
        <w:jc w:val="both"/>
        <w:rPr>
          <w:rFonts w:ascii="Times New Roman" w:eastAsia="Times New Roman" w:hAnsi="Times New Roman" w:cs="Times New Roman"/>
        </w:rPr>
      </w:pPr>
      <w:r w:rsidRPr="00B66694">
        <w:rPr>
          <w:rFonts w:ascii="Times New Roman" w:eastAsia="Times New Roman" w:hAnsi="Times New Roman" w:cs="Times New Roman"/>
          <w:b/>
        </w:rPr>
        <w:t>2.1.5.Трудовое направление воспитания</w:t>
      </w:r>
    </w:p>
    <w:p w:rsidR="00B66694" w:rsidRDefault="00B66694" w:rsidP="002D534D">
      <w:pPr>
        <w:tabs>
          <w:tab w:val="left" w:pos="223"/>
        </w:tabs>
        <w:ind w:firstLine="624"/>
        <w:jc w:val="both"/>
        <w:rPr>
          <w:rFonts w:ascii="Times New Roman" w:eastAsia="Times New Roman" w:hAnsi="Times New Roman" w:cs="Times New Roman"/>
        </w:rPr>
      </w:pPr>
      <w:r w:rsidRPr="00B66694">
        <w:rPr>
          <w:rFonts w:ascii="Times New Roman" w:eastAsia="Times New Roman" w:hAnsi="Times New Roman" w:cs="Times New Roman"/>
        </w:rPr>
        <w:t>Ценность – труд. С дошкольного возраста каждый ребенок обязательно должен принимать участие в труде, и те несложные обязанности, которые он выполняет в детском саду и в семье, должны стать повседневными. Только при этом условии труд оказывает на детей определенное воспитательное воздействие и подготавливает их к осознанию его нравственной стороны. Основная цель трудового воспитания дошкольни</w:t>
      </w:r>
      <w:r>
        <w:rPr>
          <w:rFonts w:ascii="Times New Roman" w:eastAsia="Times New Roman" w:hAnsi="Times New Roman" w:cs="Times New Roman"/>
        </w:rPr>
        <w:t xml:space="preserve">ка заключается в формировании </w:t>
      </w:r>
      <w:r w:rsidRPr="00B66694">
        <w:rPr>
          <w:rFonts w:ascii="Times New Roman" w:eastAsia="Times New Roman" w:hAnsi="Times New Roman" w:cs="Times New Roman"/>
        </w:rPr>
        <w:t xml:space="preserve"> ценностного отношения детей к труду, трудолюбия, а также в приобщении ребенка к труду. Можно выделить основные задачи трудового воспитания.</w:t>
      </w:r>
    </w:p>
    <w:p w:rsidR="00B66694" w:rsidRDefault="00B66694" w:rsidP="002D534D">
      <w:pPr>
        <w:tabs>
          <w:tab w:val="left" w:pos="223"/>
        </w:tabs>
        <w:ind w:firstLine="624"/>
        <w:jc w:val="both"/>
        <w:rPr>
          <w:rFonts w:ascii="Times New Roman" w:eastAsia="Times New Roman" w:hAnsi="Times New Roman" w:cs="Times New Roman"/>
        </w:rPr>
      </w:pPr>
      <w:r w:rsidRPr="00B66694">
        <w:rPr>
          <w:rFonts w:ascii="Times New Roman" w:eastAsia="Times New Roman" w:hAnsi="Times New Roman" w:cs="Times New Roman"/>
        </w:rPr>
        <w:t xml:space="preserve"> 1) Ознакомление с доступными детям видами труда взрослых и воспитание положительного отношения к их труду, познание явлений и свойств, связанных с преобразованием материалов и природной среды, которое является следствием трудовой деятельности взрослых и труда самих детей. </w:t>
      </w:r>
    </w:p>
    <w:p w:rsidR="00B66694" w:rsidRDefault="00B66694" w:rsidP="002D534D">
      <w:pPr>
        <w:tabs>
          <w:tab w:val="left" w:pos="223"/>
        </w:tabs>
        <w:ind w:firstLine="624"/>
        <w:jc w:val="both"/>
        <w:rPr>
          <w:rFonts w:ascii="Times New Roman" w:eastAsia="Times New Roman" w:hAnsi="Times New Roman" w:cs="Times New Roman"/>
        </w:rPr>
      </w:pPr>
      <w:r w:rsidRPr="00B66694">
        <w:rPr>
          <w:rFonts w:ascii="Times New Roman" w:eastAsia="Times New Roman" w:hAnsi="Times New Roman" w:cs="Times New Roman"/>
        </w:rPr>
        <w:t xml:space="preserve">2) Формирование навыков, необходимых для трудовой деятельности детей, воспитание навыков организации своей работы, формирование элементарных навыков планирования. </w:t>
      </w:r>
    </w:p>
    <w:p w:rsidR="00B66694" w:rsidRDefault="00B66694" w:rsidP="002D534D">
      <w:pPr>
        <w:tabs>
          <w:tab w:val="left" w:pos="223"/>
        </w:tabs>
        <w:ind w:firstLine="624"/>
        <w:jc w:val="both"/>
        <w:rPr>
          <w:rFonts w:ascii="Times New Roman" w:eastAsia="Times New Roman" w:hAnsi="Times New Roman" w:cs="Times New Roman"/>
        </w:rPr>
      </w:pPr>
      <w:r w:rsidRPr="00B66694">
        <w:rPr>
          <w:rFonts w:ascii="Times New Roman" w:eastAsia="Times New Roman" w:hAnsi="Times New Roman" w:cs="Times New Roman"/>
        </w:rPr>
        <w:t>3) Формирование трудового усилия (привычки к доступному дошкольнику напряжению физических, умственных и нравственных сил для решения трудовой задачи).</w:t>
      </w:r>
    </w:p>
    <w:p w:rsidR="00B66694" w:rsidRDefault="00B66694" w:rsidP="002D534D">
      <w:pPr>
        <w:tabs>
          <w:tab w:val="left" w:pos="223"/>
        </w:tabs>
        <w:ind w:firstLine="624"/>
        <w:jc w:val="both"/>
        <w:rPr>
          <w:rFonts w:ascii="Times New Roman" w:eastAsia="Times New Roman" w:hAnsi="Times New Roman" w:cs="Times New Roman"/>
        </w:rPr>
      </w:pPr>
      <w:r w:rsidRPr="00B66694">
        <w:rPr>
          <w:rFonts w:ascii="Times New Roman" w:eastAsia="Times New Roman" w:hAnsi="Times New Roman" w:cs="Times New Roman"/>
        </w:rPr>
        <w:t>При реализации данных задач воспитатель ДОО должен сосредоточить свое вниманиена нескольких направлениях воспитательной работы:</w:t>
      </w:r>
    </w:p>
    <w:p w:rsidR="00B66694" w:rsidRDefault="00B66694" w:rsidP="002D534D">
      <w:pPr>
        <w:tabs>
          <w:tab w:val="left" w:pos="223"/>
        </w:tabs>
        <w:ind w:firstLine="624"/>
        <w:jc w:val="both"/>
        <w:rPr>
          <w:rFonts w:ascii="Times New Roman" w:eastAsia="Times New Roman" w:hAnsi="Times New Roman" w:cs="Times New Roman"/>
        </w:rPr>
      </w:pPr>
      <w:r w:rsidRPr="00B66694">
        <w:rPr>
          <w:rFonts w:ascii="Times New Roman" w:eastAsia="Times New Roman" w:hAnsi="Times New Roman" w:cs="Times New Roman"/>
        </w:rPr>
        <w:sym w:font="Symbol" w:char="F02D"/>
      </w:r>
      <w:r w:rsidRPr="00B66694">
        <w:rPr>
          <w:rFonts w:ascii="Times New Roman" w:eastAsia="Times New Roman" w:hAnsi="Times New Roman" w:cs="Times New Roman"/>
        </w:rPr>
        <w:t xml:space="preserve"> показать детям необходимость постоянного труда в повседневной жизни, использовать его возможности для нравственного воспитания дошкольников;</w:t>
      </w:r>
    </w:p>
    <w:p w:rsidR="00B66694" w:rsidRDefault="00B66694" w:rsidP="002D534D">
      <w:pPr>
        <w:tabs>
          <w:tab w:val="left" w:pos="223"/>
        </w:tabs>
        <w:ind w:firstLine="624"/>
        <w:jc w:val="both"/>
        <w:rPr>
          <w:rFonts w:ascii="Times New Roman" w:eastAsia="Times New Roman" w:hAnsi="Times New Roman" w:cs="Times New Roman"/>
        </w:rPr>
      </w:pPr>
      <w:r w:rsidRPr="00B66694">
        <w:rPr>
          <w:rFonts w:ascii="Times New Roman" w:eastAsia="Times New Roman" w:hAnsi="Times New Roman" w:cs="Times New Roman"/>
        </w:rPr>
        <w:sym w:font="Symbol" w:char="F02D"/>
      </w:r>
      <w:r w:rsidRPr="00B66694">
        <w:rPr>
          <w:rFonts w:ascii="Times New Roman" w:eastAsia="Times New Roman" w:hAnsi="Times New Roman" w:cs="Times New Roman"/>
        </w:rPr>
        <w:t xml:space="preserve"> воспитывать у ребенка бережливость (беречь игрушки, одежду, труд и старания </w:t>
      </w:r>
      <w:r w:rsidRPr="00B66694">
        <w:rPr>
          <w:rFonts w:ascii="Times New Roman" w:eastAsia="Times New Roman" w:hAnsi="Times New Roman" w:cs="Times New Roman"/>
        </w:rPr>
        <w:lastRenderedPageBreak/>
        <w:t xml:space="preserve">родителей, воспитателя, сверстников), так как данная черта непременно сопряженас трудолюбием; </w:t>
      </w:r>
      <w:r w:rsidRPr="00B66694">
        <w:rPr>
          <w:rFonts w:ascii="Times New Roman" w:eastAsia="Times New Roman" w:hAnsi="Times New Roman" w:cs="Times New Roman"/>
        </w:rPr>
        <w:sym w:font="Symbol" w:char="F02D"/>
      </w:r>
      <w:r w:rsidRPr="00B66694">
        <w:rPr>
          <w:rFonts w:ascii="Times New Roman" w:eastAsia="Times New Roman" w:hAnsi="Times New Roman" w:cs="Times New Roman"/>
        </w:rPr>
        <w:t xml:space="preserve"> предоставлять детям самостоятельность в выполнении работы, чтобы они почувствовалиответственность за свои действия;</w:t>
      </w:r>
    </w:p>
    <w:p w:rsidR="00B66694" w:rsidRDefault="00B66694" w:rsidP="002D534D">
      <w:pPr>
        <w:tabs>
          <w:tab w:val="left" w:pos="223"/>
        </w:tabs>
        <w:ind w:firstLine="624"/>
        <w:jc w:val="both"/>
        <w:rPr>
          <w:rFonts w:ascii="Times New Roman" w:eastAsia="Times New Roman" w:hAnsi="Times New Roman" w:cs="Times New Roman"/>
        </w:rPr>
      </w:pPr>
      <w:r w:rsidRPr="00B66694">
        <w:rPr>
          <w:rFonts w:ascii="Times New Roman" w:eastAsia="Times New Roman" w:hAnsi="Times New Roman" w:cs="Times New Roman"/>
        </w:rPr>
        <w:sym w:font="Symbol" w:char="F02D"/>
      </w:r>
      <w:r w:rsidRPr="00B66694">
        <w:rPr>
          <w:rFonts w:ascii="Times New Roman" w:eastAsia="Times New Roman" w:hAnsi="Times New Roman" w:cs="Times New Roman"/>
        </w:rPr>
        <w:t xml:space="preserve"> собственным примером трудолюбия и занятости создавать у детей соответствующее настроение, формировать стремление к полезной деятельности;</w:t>
      </w:r>
    </w:p>
    <w:p w:rsidR="004C002F" w:rsidRDefault="00B66694" w:rsidP="002D534D">
      <w:pPr>
        <w:tabs>
          <w:tab w:val="left" w:pos="223"/>
        </w:tabs>
        <w:ind w:firstLine="624"/>
        <w:jc w:val="both"/>
        <w:rPr>
          <w:rFonts w:ascii="Times New Roman" w:eastAsia="Times New Roman" w:hAnsi="Times New Roman" w:cs="Times New Roman"/>
        </w:rPr>
      </w:pPr>
      <w:r w:rsidRPr="00B66694">
        <w:rPr>
          <w:rFonts w:ascii="Times New Roman" w:eastAsia="Times New Roman" w:hAnsi="Times New Roman" w:cs="Times New Roman"/>
        </w:rPr>
        <w:sym w:font="Symbol" w:char="F02D"/>
      </w:r>
      <w:r w:rsidRPr="00B66694">
        <w:rPr>
          <w:rFonts w:ascii="Times New Roman" w:eastAsia="Times New Roman" w:hAnsi="Times New Roman" w:cs="Times New Roman"/>
        </w:rPr>
        <w:t xml:space="preserve"> связывать развитие трудолюбия с формированием общественных мотивов труда,желанием приносить пользу людям</w:t>
      </w:r>
      <w:r>
        <w:rPr>
          <w:rFonts w:ascii="Times New Roman" w:eastAsia="Times New Roman" w:hAnsi="Times New Roman" w:cs="Times New Roman"/>
        </w:rPr>
        <w:t>.</w:t>
      </w:r>
    </w:p>
    <w:p w:rsidR="00B66694" w:rsidRDefault="00B66694" w:rsidP="002D534D">
      <w:pPr>
        <w:tabs>
          <w:tab w:val="left" w:pos="223"/>
        </w:tabs>
        <w:ind w:firstLine="624"/>
        <w:jc w:val="both"/>
        <w:rPr>
          <w:rFonts w:ascii="Times New Roman" w:eastAsia="Calibri" w:hAnsi="Times New Roman" w:cs="Times New Roman"/>
          <w:b/>
          <w:bCs/>
        </w:rPr>
      </w:pPr>
      <w:r w:rsidRPr="00B66694">
        <w:rPr>
          <w:rFonts w:ascii="Times New Roman" w:eastAsia="Times New Roman" w:hAnsi="Times New Roman" w:cs="Times New Roman"/>
          <w:b/>
        </w:rPr>
        <w:t xml:space="preserve">Модуль </w:t>
      </w:r>
      <w:r w:rsidRPr="00F155DD">
        <w:rPr>
          <w:rFonts w:ascii="Times New Roman" w:eastAsia="Calibri" w:hAnsi="Times New Roman" w:cs="Times New Roman"/>
          <w:b/>
          <w:bCs/>
        </w:rPr>
        <w:t>«Я и труд»</w:t>
      </w:r>
      <w:r>
        <w:rPr>
          <w:rFonts w:ascii="Times New Roman" w:eastAsia="Calibri" w:hAnsi="Times New Roman" w:cs="Times New Roman"/>
          <w:b/>
          <w:bCs/>
        </w:rPr>
        <w:t>.</w:t>
      </w:r>
    </w:p>
    <w:p w:rsidR="00B66694" w:rsidRDefault="00B66694" w:rsidP="002D534D">
      <w:pPr>
        <w:tabs>
          <w:tab w:val="left" w:pos="223"/>
        </w:tabs>
        <w:ind w:firstLine="624"/>
        <w:jc w:val="both"/>
        <w:rPr>
          <w:rFonts w:ascii="Times New Roman" w:eastAsia="Times New Roman" w:hAnsi="Times New Roman" w:cs="Times New Roman"/>
        </w:rPr>
      </w:pPr>
      <w:r w:rsidRPr="00B66694">
        <w:rPr>
          <w:rFonts w:ascii="Times New Roman" w:eastAsia="Times New Roman" w:hAnsi="Times New Roman" w:cs="Times New Roman"/>
        </w:rPr>
        <w:t xml:space="preserve"> Цель: Одна из задач образовательной области «Социально- коммуникативное развитие» направлена на достижение формирования положительного отношения детей к </w:t>
      </w:r>
      <w:r>
        <w:rPr>
          <w:rFonts w:ascii="Times New Roman" w:eastAsia="Times New Roman" w:hAnsi="Times New Roman" w:cs="Times New Roman"/>
        </w:rPr>
        <w:t>труду</w:t>
      </w:r>
      <w:r w:rsidRPr="00B66694">
        <w:rPr>
          <w:rFonts w:ascii="Times New Roman" w:eastAsia="Times New Roman" w:hAnsi="Times New Roman" w:cs="Times New Roman"/>
        </w:rPr>
        <w:t xml:space="preserve">. В рамках преемственности по профориентации дошкольное образование является первоначальным звеном в единой непрерывной системе образования. В дошкольном детстве дети впервые знакомятся с широким многообразием профессий. На этапе завершения дошкольного детства часть целевых ориентиров определяет раннюю профориентацию дошкольников, профессиональная ориентация так же входит в компетенцию дошкольного уровня образования. Профориентация в дошкольном образовании преимущественно носит информационный характер. Ребенку необходимо знать, кем работают его родители или работали бабушки и дедушки, познакомить со спецификой различных профессий, требованиями, которые они предъявляют к человеку, а также интересоваться, кем он хочет стать, когда вырастет. Для ознакомления детей с трудом взрослых применяются традиционные методы воспитания: </w:t>
      </w:r>
      <w:proofErr w:type="gramStart"/>
      <w:r w:rsidRPr="00B66694">
        <w:rPr>
          <w:rFonts w:ascii="Times New Roman" w:eastAsia="Times New Roman" w:hAnsi="Times New Roman" w:cs="Times New Roman"/>
        </w:rPr>
        <w:t>словесный</w:t>
      </w:r>
      <w:proofErr w:type="gramEnd"/>
      <w:r w:rsidRPr="00B66694">
        <w:rPr>
          <w:rFonts w:ascii="Times New Roman" w:eastAsia="Times New Roman" w:hAnsi="Times New Roman" w:cs="Times New Roman"/>
        </w:rPr>
        <w:t>, наглядный, практический, игровой. На практике все методы применя</w:t>
      </w:r>
      <w:r>
        <w:rPr>
          <w:rFonts w:ascii="Times New Roman" w:eastAsia="Times New Roman" w:hAnsi="Times New Roman" w:cs="Times New Roman"/>
        </w:rPr>
        <w:t xml:space="preserve">ются в общении друг с другом, </w:t>
      </w:r>
      <w:r w:rsidRPr="00B66694">
        <w:rPr>
          <w:rFonts w:ascii="Times New Roman" w:eastAsia="Times New Roman" w:hAnsi="Times New Roman" w:cs="Times New Roman"/>
        </w:rPr>
        <w:t xml:space="preserve"> коллективно или группами.</w:t>
      </w:r>
    </w:p>
    <w:p w:rsidR="00B66694" w:rsidRDefault="00B66694" w:rsidP="002D534D">
      <w:pPr>
        <w:tabs>
          <w:tab w:val="left" w:pos="223"/>
        </w:tabs>
        <w:ind w:firstLine="624"/>
        <w:jc w:val="both"/>
        <w:rPr>
          <w:rFonts w:ascii="Times New Roman" w:eastAsia="Times New Roman" w:hAnsi="Times New Roman" w:cs="Times New Roman"/>
        </w:rPr>
      </w:pPr>
      <w:r w:rsidRPr="00B66694">
        <w:rPr>
          <w:rFonts w:ascii="Times New Roman" w:eastAsia="Times New Roman" w:hAnsi="Times New Roman" w:cs="Times New Roman"/>
        </w:rPr>
        <w:t xml:space="preserve"> Формирование представлений дошкольников о мире труда и профессий строится с учетом современных образовательных технологий: </w:t>
      </w:r>
    </w:p>
    <w:p w:rsidR="00B66694" w:rsidRDefault="00B66694" w:rsidP="002D534D">
      <w:pPr>
        <w:tabs>
          <w:tab w:val="left" w:pos="223"/>
        </w:tabs>
        <w:ind w:firstLine="624"/>
        <w:jc w:val="both"/>
        <w:rPr>
          <w:rFonts w:ascii="Times New Roman" w:eastAsia="Times New Roman" w:hAnsi="Times New Roman" w:cs="Times New Roman"/>
        </w:rPr>
      </w:pPr>
      <w:r w:rsidRPr="00B66694">
        <w:rPr>
          <w:rFonts w:ascii="Times New Roman" w:eastAsia="Times New Roman" w:hAnsi="Times New Roman" w:cs="Times New Roman"/>
          <w:b/>
        </w:rPr>
        <w:t>Технология проектной деятельности</w:t>
      </w:r>
      <w:r w:rsidRPr="00B66694">
        <w:rPr>
          <w:rFonts w:ascii="Times New Roman" w:eastAsia="Times New Roman" w:hAnsi="Times New Roman" w:cs="Times New Roman"/>
        </w:rPr>
        <w:t xml:space="preserve"> позволяет усвоить материал через начальные знания, умения и совместный поиск решения проблем.</w:t>
      </w:r>
    </w:p>
    <w:p w:rsidR="00B66694" w:rsidRDefault="00B66694" w:rsidP="002D534D">
      <w:pPr>
        <w:tabs>
          <w:tab w:val="left" w:pos="223"/>
        </w:tabs>
        <w:ind w:firstLine="624"/>
        <w:jc w:val="both"/>
        <w:rPr>
          <w:rFonts w:ascii="Times New Roman" w:eastAsia="Times New Roman" w:hAnsi="Times New Roman" w:cs="Times New Roman"/>
        </w:rPr>
      </w:pPr>
      <w:r w:rsidRPr="00B66694">
        <w:rPr>
          <w:rFonts w:ascii="Times New Roman" w:eastAsia="Times New Roman" w:hAnsi="Times New Roman" w:cs="Times New Roman"/>
          <w:b/>
        </w:rPr>
        <w:t xml:space="preserve"> Педагогическая технология</w:t>
      </w:r>
      <w:r w:rsidRPr="00B66694">
        <w:rPr>
          <w:rFonts w:ascii="Times New Roman" w:eastAsia="Times New Roman" w:hAnsi="Times New Roman" w:cs="Times New Roman"/>
        </w:rPr>
        <w:t xml:space="preserve"> организации сюжетно-ролевых игр. Именно игра является фундаментом всего дошкольного образования. Ребенку мало знать о профессии, в нее нужно поиграть. В играх дошкольники отражают содержание деятельности представителей самых разных профессий: врача, строителя, актера, спортсмена, летчика и других профессий.</w:t>
      </w:r>
    </w:p>
    <w:p w:rsidR="00B66694" w:rsidRDefault="00B66694" w:rsidP="002D534D">
      <w:pPr>
        <w:tabs>
          <w:tab w:val="left" w:pos="223"/>
        </w:tabs>
        <w:ind w:firstLine="624"/>
        <w:jc w:val="both"/>
        <w:rPr>
          <w:rFonts w:ascii="Times New Roman" w:eastAsia="Times New Roman" w:hAnsi="Times New Roman" w:cs="Times New Roman"/>
        </w:rPr>
      </w:pPr>
      <w:r w:rsidRPr="00B66694">
        <w:rPr>
          <w:rFonts w:ascii="Times New Roman" w:eastAsia="Times New Roman" w:hAnsi="Times New Roman" w:cs="Times New Roman"/>
          <w:b/>
        </w:rPr>
        <w:t>Технология интегрированного воспитания</w:t>
      </w:r>
      <w:r w:rsidRPr="00B66694">
        <w:rPr>
          <w:rFonts w:ascii="Times New Roman" w:eastAsia="Times New Roman" w:hAnsi="Times New Roman" w:cs="Times New Roman"/>
        </w:rPr>
        <w:t xml:space="preserve">. Ознакомление дошкольников с профессиями осуществляется с учётом принципа интеграции пяти образовательных областей в соответствии с ФГОС дошкольного образования, возрастными возможностями и особенностями воспитанников. </w:t>
      </w:r>
    </w:p>
    <w:p w:rsidR="00B66694" w:rsidRDefault="00B66694" w:rsidP="002D534D">
      <w:pPr>
        <w:tabs>
          <w:tab w:val="left" w:pos="223"/>
        </w:tabs>
        <w:ind w:firstLine="624"/>
        <w:jc w:val="both"/>
        <w:rPr>
          <w:rFonts w:ascii="Times New Roman" w:eastAsia="Times New Roman" w:hAnsi="Times New Roman" w:cs="Times New Roman"/>
        </w:rPr>
      </w:pPr>
      <w:r w:rsidRPr="00B66694">
        <w:rPr>
          <w:rFonts w:ascii="Times New Roman" w:eastAsia="Times New Roman" w:hAnsi="Times New Roman" w:cs="Times New Roman"/>
          <w:b/>
        </w:rPr>
        <w:t>Информационно-коммуникационные технологии</w:t>
      </w:r>
      <w:r w:rsidRPr="00B66694">
        <w:rPr>
          <w:rFonts w:ascii="Times New Roman" w:eastAsia="Times New Roman" w:hAnsi="Times New Roman" w:cs="Times New Roman"/>
        </w:rPr>
        <w:t xml:space="preserve"> предполагают моделирование различных профессиональных ситуаций, которые невозможно воссоздать в условиях детского сада.</w:t>
      </w:r>
    </w:p>
    <w:p w:rsidR="00B66694" w:rsidRDefault="00B66694" w:rsidP="002D534D">
      <w:pPr>
        <w:tabs>
          <w:tab w:val="left" w:pos="223"/>
        </w:tabs>
        <w:ind w:firstLine="624"/>
        <w:jc w:val="both"/>
        <w:rPr>
          <w:rFonts w:ascii="Times New Roman" w:eastAsia="Times New Roman" w:hAnsi="Times New Roman" w:cs="Times New Roman"/>
        </w:rPr>
      </w:pPr>
      <w:r w:rsidRPr="00B66694">
        <w:rPr>
          <w:rFonts w:ascii="Times New Roman" w:eastAsia="Times New Roman" w:hAnsi="Times New Roman" w:cs="Times New Roman"/>
        </w:rPr>
        <w:t xml:space="preserve"> - мультимедийные презентации;</w:t>
      </w:r>
    </w:p>
    <w:p w:rsidR="00B66694" w:rsidRDefault="00B66694" w:rsidP="002D534D">
      <w:pPr>
        <w:tabs>
          <w:tab w:val="left" w:pos="223"/>
        </w:tabs>
        <w:ind w:firstLine="624"/>
        <w:jc w:val="both"/>
        <w:rPr>
          <w:rFonts w:ascii="Times New Roman" w:eastAsia="Times New Roman" w:hAnsi="Times New Roman" w:cs="Times New Roman"/>
        </w:rPr>
      </w:pPr>
      <w:r w:rsidRPr="00B66694">
        <w:rPr>
          <w:rFonts w:ascii="Times New Roman" w:eastAsia="Times New Roman" w:hAnsi="Times New Roman" w:cs="Times New Roman"/>
        </w:rPr>
        <w:t xml:space="preserve"> - виртуальные экскурсии; </w:t>
      </w:r>
    </w:p>
    <w:p w:rsidR="00B66694" w:rsidRDefault="00B66694" w:rsidP="002D534D">
      <w:pPr>
        <w:tabs>
          <w:tab w:val="left" w:pos="223"/>
        </w:tabs>
        <w:ind w:firstLine="624"/>
        <w:jc w:val="both"/>
        <w:rPr>
          <w:rFonts w:ascii="Times New Roman" w:eastAsia="Times New Roman" w:hAnsi="Times New Roman" w:cs="Times New Roman"/>
        </w:rPr>
      </w:pPr>
      <w:r w:rsidRPr="00B66694">
        <w:rPr>
          <w:rFonts w:ascii="Times New Roman" w:eastAsia="Times New Roman" w:hAnsi="Times New Roman" w:cs="Times New Roman"/>
        </w:rPr>
        <w:t xml:space="preserve">- подбор художественной литературы, энциклопедий, самодельных книжек-малышек,связанных с темой «Профессии», в книжном уголке; </w:t>
      </w:r>
    </w:p>
    <w:p w:rsidR="00B66694" w:rsidRDefault="00B66694" w:rsidP="002D534D">
      <w:pPr>
        <w:tabs>
          <w:tab w:val="left" w:pos="223"/>
        </w:tabs>
        <w:ind w:firstLine="624"/>
        <w:jc w:val="both"/>
        <w:rPr>
          <w:rFonts w:ascii="Times New Roman" w:eastAsia="Times New Roman" w:hAnsi="Times New Roman" w:cs="Times New Roman"/>
        </w:rPr>
      </w:pPr>
      <w:r w:rsidRPr="00B66694">
        <w:rPr>
          <w:rFonts w:ascii="Times New Roman" w:eastAsia="Times New Roman" w:hAnsi="Times New Roman" w:cs="Times New Roman"/>
        </w:rPr>
        <w:t xml:space="preserve">- создание картотеки пословиц и поговорок о труде, загадок, стихов и песен о профессиях </w:t>
      </w:r>
      <w:proofErr w:type="spellStart"/>
      <w:r w:rsidRPr="00B66694">
        <w:rPr>
          <w:rFonts w:ascii="Times New Roman" w:eastAsia="Times New Roman" w:hAnsi="Times New Roman" w:cs="Times New Roman"/>
        </w:rPr>
        <w:t>иорудиях</w:t>
      </w:r>
      <w:proofErr w:type="spellEnd"/>
      <w:r w:rsidRPr="00B66694">
        <w:rPr>
          <w:rFonts w:ascii="Times New Roman" w:eastAsia="Times New Roman" w:hAnsi="Times New Roman" w:cs="Times New Roman"/>
        </w:rPr>
        <w:t xml:space="preserve"> труда; </w:t>
      </w:r>
    </w:p>
    <w:p w:rsidR="00B66694" w:rsidRDefault="00B66694" w:rsidP="002D534D">
      <w:pPr>
        <w:tabs>
          <w:tab w:val="left" w:pos="223"/>
        </w:tabs>
        <w:ind w:firstLine="624"/>
        <w:jc w:val="both"/>
        <w:rPr>
          <w:rFonts w:ascii="Times New Roman" w:eastAsia="Times New Roman" w:hAnsi="Times New Roman" w:cs="Times New Roman"/>
        </w:rPr>
      </w:pPr>
      <w:r w:rsidRPr="00B66694">
        <w:rPr>
          <w:rFonts w:ascii="Times New Roman" w:eastAsia="Times New Roman" w:hAnsi="Times New Roman" w:cs="Times New Roman"/>
        </w:rPr>
        <w:t xml:space="preserve">- подбор иллюстраций, репродукций картин, раскрасок с профессиями в уголке изобразительной деятельности; </w:t>
      </w:r>
    </w:p>
    <w:p w:rsidR="00B66694" w:rsidRDefault="00B66694" w:rsidP="002D534D">
      <w:pPr>
        <w:tabs>
          <w:tab w:val="left" w:pos="223"/>
        </w:tabs>
        <w:ind w:firstLine="624"/>
        <w:jc w:val="both"/>
        <w:rPr>
          <w:rFonts w:ascii="Times New Roman" w:eastAsia="Times New Roman" w:hAnsi="Times New Roman" w:cs="Times New Roman"/>
        </w:rPr>
      </w:pPr>
      <w:r w:rsidRPr="00B66694">
        <w:rPr>
          <w:rFonts w:ascii="Times New Roman" w:eastAsia="Times New Roman" w:hAnsi="Times New Roman" w:cs="Times New Roman"/>
        </w:rPr>
        <w:t xml:space="preserve">- подбор демонстрационного материала по теме «Профессии»; </w:t>
      </w:r>
    </w:p>
    <w:p w:rsidR="00B66694" w:rsidRDefault="00B66694" w:rsidP="002D534D">
      <w:pPr>
        <w:tabs>
          <w:tab w:val="left" w:pos="223"/>
        </w:tabs>
        <w:ind w:firstLine="624"/>
        <w:jc w:val="both"/>
        <w:rPr>
          <w:rFonts w:ascii="Times New Roman" w:eastAsia="Times New Roman" w:hAnsi="Times New Roman" w:cs="Times New Roman"/>
        </w:rPr>
      </w:pPr>
      <w:r w:rsidRPr="00B66694">
        <w:rPr>
          <w:rFonts w:ascii="Times New Roman" w:eastAsia="Times New Roman" w:hAnsi="Times New Roman" w:cs="Times New Roman"/>
        </w:rPr>
        <w:t xml:space="preserve">- подбор мультфильмов, видеофильмов, видеороликов, связанных с темой «Профессии»; </w:t>
      </w:r>
    </w:p>
    <w:p w:rsidR="00B66694" w:rsidRDefault="00B66694" w:rsidP="002D534D">
      <w:pPr>
        <w:tabs>
          <w:tab w:val="left" w:pos="223"/>
        </w:tabs>
        <w:ind w:firstLine="624"/>
        <w:jc w:val="both"/>
        <w:rPr>
          <w:rFonts w:ascii="Times New Roman" w:eastAsia="Times New Roman" w:hAnsi="Times New Roman" w:cs="Times New Roman"/>
        </w:rPr>
      </w:pPr>
      <w:r w:rsidRPr="00B66694">
        <w:rPr>
          <w:rFonts w:ascii="Times New Roman" w:eastAsia="Times New Roman" w:hAnsi="Times New Roman" w:cs="Times New Roman"/>
        </w:rPr>
        <w:t xml:space="preserve">- оформление фотоальбома о семейных профессиональных династиях воспитанников «Профессии наших родителей»; </w:t>
      </w:r>
    </w:p>
    <w:p w:rsidR="00B66694" w:rsidRDefault="00B66694" w:rsidP="002D534D">
      <w:pPr>
        <w:tabs>
          <w:tab w:val="left" w:pos="223"/>
        </w:tabs>
        <w:ind w:firstLine="624"/>
        <w:jc w:val="both"/>
        <w:rPr>
          <w:rFonts w:ascii="Times New Roman" w:eastAsia="Times New Roman" w:hAnsi="Times New Roman" w:cs="Times New Roman"/>
        </w:rPr>
      </w:pPr>
    </w:p>
    <w:p w:rsidR="00B66694" w:rsidRDefault="00B66694" w:rsidP="002D534D">
      <w:pPr>
        <w:tabs>
          <w:tab w:val="left" w:pos="223"/>
        </w:tabs>
        <w:ind w:firstLine="624"/>
        <w:jc w:val="both"/>
        <w:rPr>
          <w:rFonts w:ascii="Times New Roman" w:eastAsia="Times New Roman" w:hAnsi="Times New Roman" w:cs="Times New Roman"/>
        </w:rPr>
      </w:pPr>
      <w:r w:rsidRPr="00B66694">
        <w:rPr>
          <w:rFonts w:ascii="Times New Roman" w:eastAsia="Times New Roman" w:hAnsi="Times New Roman" w:cs="Times New Roman"/>
        </w:rPr>
        <w:t>Важным фактором в ранней профориентации детей дошкольников является оснащениеразвивающей предметно-пространственной среды и организация игровых пространств:</w:t>
      </w:r>
    </w:p>
    <w:p w:rsidR="00B66694" w:rsidRDefault="00B66694" w:rsidP="002D534D">
      <w:pPr>
        <w:tabs>
          <w:tab w:val="left" w:pos="223"/>
        </w:tabs>
        <w:ind w:firstLine="624"/>
        <w:jc w:val="both"/>
        <w:rPr>
          <w:rFonts w:ascii="Times New Roman" w:eastAsia="Times New Roman" w:hAnsi="Times New Roman" w:cs="Times New Roman"/>
        </w:rPr>
      </w:pPr>
      <w:r w:rsidRPr="00B66694">
        <w:rPr>
          <w:rFonts w:ascii="Times New Roman" w:eastAsia="Times New Roman" w:hAnsi="Times New Roman" w:cs="Times New Roman"/>
        </w:rPr>
        <w:t xml:space="preserve"> - подбор и изготовление дидактических игр по ознакомлению с профессиями; </w:t>
      </w:r>
    </w:p>
    <w:p w:rsidR="00B66694" w:rsidRDefault="00B66694" w:rsidP="002D534D">
      <w:pPr>
        <w:tabs>
          <w:tab w:val="left" w:pos="223"/>
        </w:tabs>
        <w:ind w:firstLine="624"/>
        <w:jc w:val="both"/>
        <w:rPr>
          <w:rFonts w:ascii="Times New Roman" w:eastAsia="Times New Roman" w:hAnsi="Times New Roman" w:cs="Times New Roman"/>
        </w:rPr>
      </w:pPr>
      <w:r w:rsidRPr="00B66694">
        <w:rPr>
          <w:rFonts w:ascii="Times New Roman" w:eastAsia="Times New Roman" w:hAnsi="Times New Roman" w:cs="Times New Roman"/>
        </w:rPr>
        <w:t xml:space="preserve">- материалы для сюжетно-ролевых игр: </w:t>
      </w:r>
      <w:proofErr w:type="gramStart"/>
      <w:r w:rsidRPr="00B66694">
        <w:rPr>
          <w:rFonts w:ascii="Times New Roman" w:eastAsia="Times New Roman" w:hAnsi="Times New Roman" w:cs="Times New Roman"/>
        </w:rPr>
        <w:t>«Школа» (учитель), «Кафе» (повар), «Супермаркет» (продавец, кассир), «Музыкальная школа», (преподаватель музыки), «Ателье» (швея, модельер), «Правила дорожного движения» (сотрудник ГИБДД, постовой), «Уголок противопожарной безопасности» (пожарный)</w:t>
      </w:r>
      <w:r>
        <w:rPr>
          <w:rFonts w:ascii="Times New Roman" w:eastAsia="Times New Roman" w:hAnsi="Times New Roman" w:cs="Times New Roman"/>
        </w:rPr>
        <w:t>.</w:t>
      </w:r>
      <w:proofErr w:type="gramEnd"/>
    </w:p>
    <w:p w:rsidR="00B66694" w:rsidRDefault="00B66694" w:rsidP="002D534D">
      <w:pPr>
        <w:tabs>
          <w:tab w:val="left" w:pos="223"/>
        </w:tabs>
        <w:ind w:firstLine="624"/>
        <w:jc w:val="both"/>
        <w:rPr>
          <w:rFonts w:ascii="Times New Roman" w:eastAsia="Times New Roman" w:hAnsi="Times New Roman" w:cs="Times New Roman"/>
        </w:rPr>
      </w:pPr>
      <w:r w:rsidRPr="00B66694">
        <w:rPr>
          <w:rFonts w:ascii="Times New Roman" w:eastAsia="Times New Roman" w:hAnsi="Times New Roman" w:cs="Times New Roman"/>
        </w:rPr>
        <w:t xml:space="preserve"> Будущее дошкольников предугадать трудно – впереди школьные годы. Преемственность в образовании позволит возродить престиж профессий, подготовить резерв важных профессий в России. </w:t>
      </w:r>
    </w:p>
    <w:p w:rsidR="00B66694" w:rsidRDefault="00B66694" w:rsidP="002D534D">
      <w:pPr>
        <w:tabs>
          <w:tab w:val="left" w:pos="223"/>
        </w:tabs>
        <w:ind w:firstLine="624"/>
        <w:jc w:val="both"/>
        <w:rPr>
          <w:rFonts w:ascii="Times New Roman" w:eastAsia="Times New Roman" w:hAnsi="Times New Roman" w:cs="Times New Roman"/>
        </w:rPr>
      </w:pPr>
    </w:p>
    <w:p w:rsidR="00B66694" w:rsidRDefault="00B66694" w:rsidP="002D534D">
      <w:pPr>
        <w:tabs>
          <w:tab w:val="left" w:pos="223"/>
        </w:tabs>
        <w:ind w:firstLine="624"/>
        <w:jc w:val="both"/>
        <w:rPr>
          <w:rFonts w:ascii="Times New Roman" w:eastAsia="Times New Roman" w:hAnsi="Times New Roman" w:cs="Times New Roman"/>
        </w:rPr>
      </w:pPr>
      <w:r w:rsidRPr="00B66694">
        <w:rPr>
          <w:rFonts w:ascii="Times New Roman" w:eastAsia="Times New Roman" w:hAnsi="Times New Roman" w:cs="Times New Roman"/>
          <w:b/>
        </w:rPr>
        <w:t>2.1.6.Этико-эстетическое направление воспитания</w:t>
      </w:r>
    </w:p>
    <w:p w:rsidR="00B66694" w:rsidRDefault="00B66694" w:rsidP="002D534D">
      <w:pPr>
        <w:tabs>
          <w:tab w:val="left" w:pos="223"/>
        </w:tabs>
        <w:ind w:firstLine="624"/>
        <w:jc w:val="both"/>
        <w:rPr>
          <w:rFonts w:ascii="Times New Roman" w:eastAsia="Times New Roman" w:hAnsi="Times New Roman" w:cs="Times New Roman"/>
        </w:rPr>
      </w:pPr>
      <w:r w:rsidRPr="00B66694">
        <w:rPr>
          <w:rFonts w:ascii="Times New Roman" w:eastAsia="Times New Roman" w:hAnsi="Times New Roman" w:cs="Times New Roman"/>
        </w:rPr>
        <w:t>Ценности – культура и красота. Культура поведения в своей основе имеет глубоко социальное нравственное чувство – уважение к человеку, к законам человеческого общества. Культура отноше</w:t>
      </w:r>
      <w:r>
        <w:rPr>
          <w:rFonts w:ascii="Times New Roman" w:eastAsia="Times New Roman" w:hAnsi="Times New Roman" w:cs="Times New Roman"/>
        </w:rPr>
        <w:t>ний является делом не столько</w:t>
      </w:r>
      <w:r w:rsidRPr="00B66694">
        <w:rPr>
          <w:rFonts w:ascii="Times New Roman" w:eastAsia="Times New Roman" w:hAnsi="Times New Roman" w:cs="Times New Roman"/>
        </w:rPr>
        <w:t xml:space="preserve"> личным, сколько общественным. Конкретные представления о культуре поведения усваиваются ребенком вместе с опытом поведения, с накоплением нравственных представлений. Можно выделить основные задачи этико-эстетического воспитания: </w:t>
      </w:r>
    </w:p>
    <w:p w:rsidR="00B66694" w:rsidRDefault="00B66694" w:rsidP="002D534D">
      <w:pPr>
        <w:tabs>
          <w:tab w:val="left" w:pos="223"/>
        </w:tabs>
        <w:ind w:firstLine="624"/>
        <w:jc w:val="both"/>
        <w:rPr>
          <w:rFonts w:ascii="Times New Roman" w:eastAsia="Times New Roman" w:hAnsi="Times New Roman" w:cs="Times New Roman"/>
        </w:rPr>
      </w:pPr>
      <w:r w:rsidRPr="00B66694">
        <w:rPr>
          <w:rFonts w:ascii="Times New Roman" w:eastAsia="Times New Roman" w:hAnsi="Times New Roman" w:cs="Times New Roman"/>
        </w:rPr>
        <w:t xml:space="preserve">1) формирование культуры общения, поведения, этических представлений; </w:t>
      </w:r>
    </w:p>
    <w:p w:rsidR="00B66694" w:rsidRDefault="00B66694" w:rsidP="002D534D">
      <w:pPr>
        <w:tabs>
          <w:tab w:val="left" w:pos="223"/>
        </w:tabs>
        <w:ind w:firstLine="624"/>
        <w:jc w:val="both"/>
        <w:rPr>
          <w:rFonts w:ascii="Times New Roman" w:eastAsia="Times New Roman" w:hAnsi="Times New Roman" w:cs="Times New Roman"/>
        </w:rPr>
      </w:pPr>
      <w:r w:rsidRPr="00B66694">
        <w:rPr>
          <w:rFonts w:ascii="Times New Roman" w:eastAsia="Times New Roman" w:hAnsi="Times New Roman" w:cs="Times New Roman"/>
        </w:rPr>
        <w:t xml:space="preserve">2) воспитание представлений о значении опрятности и красоты внешней, ее влияниина внутренний мир человека; </w:t>
      </w:r>
    </w:p>
    <w:p w:rsidR="00B66694" w:rsidRDefault="00B66694" w:rsidP="002D534D">
      <w:pPr>
        <w:tabs>
          <w:tab w:val="left" w:pos="223"/>
        </w:tabs>
        <w:ind w:firstLine="624"/>
        <w:jc w:val="both"/>
        <w:rPr>
          <w:rFonts w:ascii="Times New Roman" w:eastAsia="Times New Roman" w:hAnsi="Times New Roman" w:cs="Times New Roman"/>
        </w:rPr>
      </w:pPr>
      <w:r w:rsidRPr="00B66694">
        <w:rPr>
          <w:rFonts w:ascii="Times New Roman" w:eastAsia="Times New Roman" w:hAnsi="Times New Roman" w:cs="Times New Roman"/>
        </w:rPr>
        <w:t>3) развитие предпосылок ценностно-смыслового восприятия и понимания произведенийискусства, явлений жизни, отношений между людьми;</w:t>
      </w:r>
    </w:p>
    <w:p w:rsidR="00B66694" w:rsidRDefault="00B66694" w:rsidP="002D534D">
      <w:pPr>
        <w:tabs>
          <w:tab w:val="left" w:pos="223"/>
        </w:tabs>
        <w:ind w:firstLine="624"/>
        <w:jc w:val="both"/>
        <w:rPr>
          <w:rFonts w:ascii="Times New Roman" w:eastAsia="Times New Roman" w:hAnsi="Times New Roman" w:cs="Times New Roman"/>
        </w:rPr>
      </w:pPr>
      <w:r w:rsidRPr="00B66694">
        <w:rPr>
          <w:rFonts w:ascii="Times New Roman" w:eastAsia="Times New Roman" w:hAnsi="Times New Roman" w:cs="Times New Roman"/>
        </w:rPr>
        <w:t xml:space="preserve"> 4) воспитание любви к </w:t>
      </w:r>
      <w:proofErr w:type="gramStart"/>
      <w:r w:rsidRPr="00B66694">
        <w:rPr>
          <w:rFonts w:ascii="Times New Roman" w:eastAsia="Times New Roman" w:hAnsi="Times New Roman" w:cs="Times New Roman"/>
        </w:rPr>
        <w:t>прекрасному</w:t>
      </w:r>
      <w:proofErr w:type="gramEnd"/>
      <w:r w:rsidRPr="00B66694">
        <w:rPr>
          <w:rFonts w:ascii="Times New Roman" w:eastAsia="Times New Roman" w:hAnsi="Times New Roman" w:cs="Times New Roman"/>
        </w:rPr>
        <w:t>, уважения к традициям и культуре родной страныи других народов;</w:t>
      </w:r>
    </w:p>
    <w:p w:rsidR="00B66694" w:rsidRDefault="00B66694" w:rsidP="002D534D">
      <w:pPr>
        <w:tabs>
          <w:tab w:val="left" w:pos="223"/>
        </w:tabs>
        <w:ind w:firstLine="624"/>
        <w:jc w:val="both"/>
        <w:rPr>
          <w:rFonts w:ascii="Times New Roman" w:eastAsia="Times New Roman" w:hAnsi="Times New Roman" w:cs="Times New Roman"/>
        </w:rPr>
      </w:pPr>
      <w:r w:rsidRPr="00B66694">
        <w:rPr>
          <w:rFonts w:ascii="Times New Roman" w:eastAsia="Times New Roman" w:hAnsi="Times New Roman" w:cs="Times New Roman"/>
        </w:rPr>
        <w:t xml:space="preserve"> 5) развитие творческого отношения к миру, природе, быту и к окружающей ребенкадействительности;</w:t>
      </w:r>
    </w:p>
    <w:p w:rsidR="00B66694" w:rsidRDefault="00B66694" w:rsidP="002D534D">
      <w:pPr>
        <w:tabs>
          <w:tab w:val="left" w:pos="223"/>
        </w:tabs>
        <w:ind w:firstLine="624"/>
        <w:jc w:val="both"/>
        <w:rPr>
          <w:rFonts w:ascii="Times New Roman" w:eastAsia="Times New Roman" w:hAnsi="Times New Roman" w:cs="Times New Roman"/>
        </w:rPr>
      </w:pPr>
      <w:r w:rsidRPr="00B66694">
        <w:rPr>
          <w:rFonts w:ascii="Times New Roman" w:eastAsia="Times New Roman" w:hAnsi="Times New Roman" w:cs="Times New Roman"/>
        </w:rPr>
        <w:t xml:space="preserve"> 6) формирование у детей эстетического вкуса, стремления окружать себя прекрасным,создавать его. </w:t>
      </w:r>
    </w:p>
    <w:p w:rsidR="00B66694" w:rsidRDefault="00B66694" w:rsidP="002D534D">
      <w:pPr>
        <w:tabs>
          <w:tab w:val="left" w:pos="223"/>
        </w:tabs>
        <w:ind w:firstLine="624"/>
        <w:jc w:val="both"/>
        <w:rPr>
          <w:rFonts w:ascii="Times New Roman" w:eastAsia="Times New Roman" w:hAnsi="Times New Roman" w:cs="Times New Roman"/>
        </w:rPr>
      </w:pPr>
      <w:r w:rsidRPr="00B66694">
        <w:rPr>
          <w:rFonts w:ascii="Times New Roman" w:eastAsia="Times New Roman" w:hAnsi="Times New Roman" w:cs="Times New Roman"/>
        </w:rPr>
        <w:t xml:space="preserve">Для того чтобы формировать у детей культуру поведения, воспитатель ДОО должен сосредоточить свое внимание на нескольких основных направлениях воспитательной работы: </w:t>
      </w:r>
    </w:p>
    <w:p w:rsidR="00B66694" w:rsidRDefault="00B66694" w:rsidP="002D534D">
      <w:pPr>
        <w:tabs>
          <w:tab w:val="left" w:pos="223"/>
        </w:tabs>
        <w:ind w:firstLine="624"/>
        <w:jc w:val="both"/>
        <w:rPr>
          <w:rFonts w:ascii="Times New Roman" w:eastAsia="Times New Roman" w:hAnsi="Times New Roman" w:cs="Times New Roman"/>
        </w:rPr>
      </w:pPr>
      <w:r w:rsidRPr="00B66694">
        <w:rPr>
          <w:rFonts w:ascii="Times New Roman" w:eastAsia="Times New Roman" w:hAnsi="Times New Roman" w:cs="Times New Roman"/>
        </w:rPr>
        <w:sym w:font="Symbol" w:char="F02D"/>
      </w:r>
      <w:r w:rsidRPr="00B66694">
        <w:rPr>
          <w:rFonts w:ascii="Times New Roman" w:eastAsia="Times New Roman" w:hAnsi="Times New Roman" w:cs="Times New Roman"/>
        </w:rPr>
        <w:t xml:space="preserve"> учить детей уважительно относиться к окружающим людям, считаться с их делами, интересами, удобствами;</w:t>
      </w:r>
    </w:p>
    <w:p w:rsidR="00B66694" w:rsidRDefault="00B66694" w:rsidP="002D534D">
      <w:pPr>
        <w:tabs>
          <w:tab w:val="left" w:pos="223"/>
        </w:tabs>
        <w:ind w:firstLine="624"/>
        <w:jc w:val="both"/>
        <w:rPr>
          <w:rFonts w:ascii="Times New Roman" w:eastAsia="Times New Roman" w:hAnsi="Times New Roman" w:cs="Times New Roman"/>
        </w:rPr>
      </w:pPr>
      <w:r w:rsidRPr="00B66694">
        <w:rPr>
          <w:rFonts w:ascii="Times New Roman" w:eastAsia="Times New Roman" w:hAnsi="Times New Roman" w:cs="Times New Roman"/>
        </w:rPr>
        <w:sym w:font="Symbol" w:char="F02D"/>
      </w:r>
      <w:r w:rsidRPr="00B66694">
        <w:rPr>
          <w:rFonts w:ascii="Times New Roman" w:eastAsia="Times New Roman" w:hAnsi="Times New Roman" w:cs="Times New Roman"/>
        </w:rPr>
        <w:t xml:space="preserve"> воспитывать культуру общения ребенка, выражающуюся в общительности, этикет вежливости, предупредительности, сдержанности, умении вести себя в общественных местах</w:t>
      </w:r>
    </w:p>
    <w:p w:rsidR="00B66694" w:rsidRDefault="00B66694" w:rsidP="002D534D">
      <w:pPr>
        <w:tabs>
          <w:tab w:val="left" w:pos="223"/>
        </w:tabs>
        <w:ind w:firstLine="624"/>
        <w:jc w:val="both"/>
        <w:rPr>
          <w:rFonts w:ascii="Times New Roman" w:eastAsia="Times New Roman" w:hAnsi="Times New Roman" w:cs="Times New Roman"/>
        </w:rPr>
      </w:pPr>
      <w:r w:rsidRPr="00B66694">
        <w:rPr>
          <w:rFonts w:ascii="Times New Roman" w:eastAsia="Times New Roman" w:hAnsi="Times New Roman" w:cs="Times New Roman"/>
        </w:rPr>
        <w:t xml:space="preserve">; </w:t>
      </w:r>
      <w:r w:rsidRPr="00B66694">
        <w:rPr>
          <w:rFonts w:ascii="Times New Roman" w:eastAsia="Times New Roman" w:hAnsi="Times New Roman" w:cs="Times New Roman"/>
        </w:rPr>
        <w:sym w:font="Symbol" w:char="F02D"/>
      </w:r>
      <w:r w:rsidRPr="00B66694">
        <w:rPr>
          <w:rFonts w:ascii="Times New Roman" w:eastAsia="Times New Roman" w:hAnsi="Times New Roman" w:cs="Times New Roman"/>
        </w:rPr>
        <w:t xml:space="preserve"> воспитывать культуру речи: называть взрослых на «вы» и по имени и отчеству; не перебивать говорящих и выслушивать других; говорить четко, разборчиво, владеть голосом; </w:t>
      </w:r>
    </w:p>
    <w:p w:rsidR="00B66694" w:rsidRDefault="00B66694" w:rsidP="002D534D">
      <w:pPr>
        <w:tabs>
          <w:tab w:val="left" w:pos="223"/>
        </w:tabs>
        <w:ind w:firstLine="624"/>
        <w:jc w:val="both"/>
        <w:rPr>
          <w:rFonts w:ascii="Times New Roman" w:eastAsia="Times New Roman" w:hAnsi="Times New Roman" w:cs="Times New Roman"/>
        </w:rPr>
      </w:pPr>
      <w:r w:rsidRPr="00B66694">
        <w:rPr>
          <w:rFonts w:ascii="Times New Roman" w:eastAsia="Times New Roman" w:hAnsi="Times New Roman" w:cs="Times New Roman"/>
        </w:rPr>
        <w:sym w:font="Symbol" w:char="F02D"/>
      </w:r>
      <w:r w:rsidRPr="00B66694">
        <w:rPr>
          <w:rFonts w:ascii="Times New Roman" w:eastAsia="Times New Roman" w:hAnsi="Times New Roman" w:cs="Times New Roman"/>
        </w:rPr>
        <w:t xml:space="preserve"> воспитывать культуру деятельности, что подразумевает умение обращатьсяс игрушками, книгами, </w:t>
      </w:r>
      <w:r>
        <w:rPr>
          <w:rFonts w:ascii="Times New Roman" w:eastAsia="Times New Roman" w:hAnsi="Times New Roman" w:cs="Times New Roman"/>
        </w:rPr>
        <w:t>личными вещами, имуществом ДОО;</w:t>
      </w:r>
    </w:p>
    <w:p w:rsidR="00B66694" w:rsidRDefault="00B66694" w:rsidP="002D534D">
      <w:pPr>
        <w:tabs>
          <w:tab w:val="left" w:pos="223"/>
        </w:tabs>
        <w:ind w:firstLine="624"/>
        <w:jc w:val="both"/>
        <w:rPr>
          <w:rFonts w:ascii="Times New Roman" w:eastAsia="Times New Roman" w:hAnsi="Times New Roman" w:cs="Times New Roman"/>
        </w:rPr>
      </w:pPr>
      <w:r>
        <w:rPr>
          <w:rFonts w:ascii="Times New Roman" w:eastAsia="Times New Roman" w:hAnsi="Times New Roman" w:cs="Times New Roman"/>
        </w:rPr>
        <w:t>-</w:t>
      </w:r>
      <w:r w:rsidRPr="00B66694">
        <w:rPr>
          <w:rFonts w:ascii="Times New Roman" w:eastAsia="Times New Roman" w:hAnsi="Times New Roman" w:cs="Times New Roman"/>
        </w:rPr>
        <w:t>умение подготовиться к предстоящей деятельности, четко и последовательно выполнять и заканчивать ее, после завершения привести в порядок рабочее место, аккуратно убрать все за собой; привестив порядок свою одежду.</w:t>
      </w:r>
    </w:p>
    <w:p w:rsidR="00B66694" w:rsidRDefault="00B66694" w:rsidP="002D534D">
      <w:pPr>
        <w:tabs>
          <w:tab w:val="left" w:pos="223"/>
        </w:tabs>
        <w:ind w:firstLine="624"/>
        <w:jc w:val="both"/>
        <w:rPr>
          <w:rFonts w:ascii="Times New Roman" w:eastAsia="Times New Roman" w:hAnsi="Times New Roman" w:cs="Times New Roman"/>
        </w:rPr>
      </w:pPr>
      <w:r w:rsidRPr="00B66694">
        <w:rPr>
          <w:rFonts w:ascii="Times New Roman" w:eastAsia="Times New Roman" w:hAnsi="Times New Roman" w:cs="Times New Roman"/>
        </w:rPr>
        <w:t xml:space="preserve"> Цель эстетического воспитания – становление у ребенка ценностного отношенияк красоте. Эстетическое воспитание через обогащение чувственного опыта и развитие национальной сферы личности влияет на становление нравственной и духовной составляющей внутреннего мира ребенка. </w:t>
      </w:r>
    </w:p>
    <w:p w:rsidR="00B66694" w:rsidRDefault="00B66694" w:rsidP="002D534D">
      <w:pPr>
        <w:tabs>
          <w:tab w:val="left" w:pos="223"/>
        </w:tabs>
        <w:ind w:firstLine="624"/>
        <w:jc w:val="both"/>
        <w:rPr>
          <w:rFonts w:ascii="Times New Roman" w:eastAsia="Times New Roman" w:hAnsi="Times New Roman" w:cs="Times New Roman"/>
        </w:rPr>
      </w:pPr>
      <w:r w:rsidRPr="00B66694">
        <w:rPr>
          <w:rFonts w:ascii="Times New Roman" w:eastAsia="Times New Roman" w:hAnsi="Times New Roman" w:cs="Times New Roman"/>
        </w:rPr>
        <w:t xml:space="preserve">Направления деятельности воспитателя по эстетическому воспитанию </w:t>
      </w:r>
      <w:r w:rsidRPr="00B66694">
        <w:rPr>
          <w:rFonts w:ascii="Times New Roman" w:eastAsia="Times New Roman" w:hAnsi="Times New Roman" w:cs="Times New Roman"/>
        </w:rPr>
        <w:lastRenderedPageBreak/>
        <w:t xml:space="preserve">предполагают следующее: </w:t>
      </w:r>
    </w:p>
    <w:p w:rsidR="00B66694" w:rsidRDefault="00B66694" w:rsidP="002D534D">
      <w:pPr>
        <w:tabs>
          <w:tab w:val="left" w:pos="223"/>
        </w:tabs>
        <w:ind w:firstLine="624"/>
        <w:jc w:val="both"/>
        <w:rPr>
          <w:rFonts w:ascii="Times New Roman" w:eastAsia="Times New Roman" w:hAnsi="Times New Roman" w:cs="Times New Roman"/>
        </w:rPr>
      </w:pPr>
      <w:r w:rsidRPr="00B66694">
        <w:rPr>
          <w:rFonts w:ascii="Times New Roman" w:eastAsia="Times New Roman" w:hAnsi="Times New Roman" w:cs="Times New Roman"/>
        </w:rPr>
        <w:sym w:font="Symbol" w:char="F02D"/>
      </w:r>
      <w:r w:rsidRPr="00B66694">
        <w:rPr>
          <w:rFonts w:ascii="Times New Roman" w:eastAsia="Times New Roman" w:hAnsi="Times New Roman" w:cs="Times New Roman"/>
        </w:rPr>
        <w:t xml:space="preserve"> выстраивание взаимосвязи художественно-творческой деятельности самих детей с воспитательной работой через развитие восприятия, образных представлений, воображения и творчества;</w:t>
      </w:r>
    </w:p>
    <w:p w:rsidR="00B66694" w:rsidRDefault="00B66694" w:rsidP="002D534D">
      <w:pPr>
        <w:tabs>
          <w:tab w:val="left" w:pos="223"/>
        </w:tabs>
        <w:ind w:firstLine="624"/>
        <w:jc w:val="both"/>
        <w:rPr>
          <w:rFonts w:ascii="Times New Roman" w:eastAsia="Times New Roman" w:hAnsi="Times New Roman" w:cs="Times New Roman"/>
        </w:rPr>
      </w:pPr>
      <w:r w:rsidRPr="00B66694">
        <w:rPr>
          <w:rFonts w:ascii="Times New Roman" w:eastAsia="Times New Roman" w:hAnsi="Times New Roman" w:cs="Times New Roman"/>
        </w:rPr>
        <w:sym w:font="Symbol" w:char="F02D"/>
      </w:r>
      <w:r w:rsidRPr="00B66694">
        <w:rPr>
          <w:rFonts w:ascii="Times New Roman" w:eastAsia="Times New Roman" w:hAnsi="Times New Roman" w:cs="Times New Roman"/>
        </w:rPr>
        <w:t xml:space="preserve"> уважительное отношение к результатам творчества детей, широкое включение их произведений в жизнь ДОО; </w:t>
      </w:r>
    </w:p>
    <w:p w:rsidR="00B66694" w:rsidRDefault="00B66694" w:rsidP="002D534D">
      <w:pPr>
        <w:tabs>
          <w:tab w:val="left" w:pos="223"/>
        </w:tabs>
        <w:ind w:firstLine="624"/>
        <w:jc w:val="both"/>
        <w:rPr>
          <w:rFonts w:ascii="Times New Roman" w:eastAsia="Times New Roman" w:hAnsi="Times New Roman" w:cs="Times New Roman"/>
        </w:rPr>
      </w:pPr>
      <w:r w:rsidRPr="00B66694">
        <w:rPr>
          <w:rFonts w:ascii="Times New Roman" w:eastAsia="Times New Roman" w:hAnsi="Times New Roman" w:cs="Times New Roman"/>
        </w:rPr>
        <w:sym w:font="Symbol" w:char="F02D"/>
      </w:r>
      <w:r w:rsidRPr="00B66694">
        <w:rPr>
          <w:rFonts w:ascii="Times New Roman" w:eastAsia="Times New Roman" w:hAnsi="Times New Roman" w:cs="Times New Roman"/>
        </w:rPr>
        <w:t xml:space="preserve"> организацию выставок, концертов, создание эстетической развивающей среды и др.; </w:t>
      </w:r>
      <w:r w:rsidRPr="00B66694">
        <w:rPr>
          <w:rFonts w:ascii="Times New Roman" w:eastAsia="Times New Roman" w:hAnsi="Times New Roman" w:cs="Times New Roman"/>
        </w:rPr>
        <w:sym w:font="Symbol" w:char="F02D"/>
      </w:r>
      <w:r w:rsidRPr="00B66694">
        <w:rPr>
          <w:rFonts w:ascii="Times New Roman" w:eastAsia="Times New Roman" w:hAnsi="Times New Roman" w:cs="Times New Roman"/>
        </w:rPr>
        <w:t xml:space="preserve"> формирование чувства пре</w:t>
      </w:r>
      <w:r>
        <w:rPr>
          <w:rFonts w:ascii="Times New Roman" w:eastAsia="Times New Roman" w:hAnsi="Times New Roman" w:cs="Times New Roman"/>
        </w:rPr>
        <w:t xml:space="preserve">красного на основе восприятия </w:t>
      </w:r>
      <w:r w:rsidRPr="00B66694">
        <w:rPr>
          <w:rFonts w:ascii="Times New Roman" w:eastAsia="Times New Roman" w:hAnsi="Times New Roman" w:cs="Times New Roman"/>
        </w:rPr>
        <w:t xml:space="preserve"> художественного слова на русском и родном языке; </w:t>
      </w:r>
    </w:p>
    <w:p w:rsidR="00B66694" w:rsidRDefault="00B66694" w:rsidP="002D534D">
      <w:pPr>
        <w:tabs>
          <w:tab w:val="left" w:pos="223"/>
        </w:tabs>
        <w:ind w:firstLine="624"/>
        <w:jc w:val="both"/>
        <w:rPr>
          <w:rFonts w:ascii="Times New Roman" w:eastAsia="Times New Roman" w:hAnsi="Times New Roman" w:cs="Times New Roman"/>
        </w:rPr>
      </w:pPr>
      <w:r w:rsidRPr="00B66694">
        <w:rPr>
          <w:rFonts w:ascii="Times New Roman" w:eastAsia="Times New Roman" w:hAnsi="Times New Roman" w:cs="Times New Roman"/>
        </w:rPr>
        <w:sym w:font="Symbol" w:char="F02D"/>
      </w:r>
      <w:r w:rsidRPr="00B66694">
        <w:rPr>
          <w:rFonts w:ascii="Times New Roman" w:eastAsia="Times New Roman" w:hAnsi="Times New Roman" w:cs="Times New Roman"/>
        </w:rPr>
        <w:t xml:space="preserve"> реализация вариативности содержания, форм и методов работы с детьми по разным направлениям эстетического воспитания.</w:t>
      </w:r>
    </w:p>
    <w:p w:rsidR="00EA4D0A" w:rsidRPr="00EA4D0A" w:rsidRDefault="00EA4D0A" w:rsidP="00EA4D0A">
      <w:pPr>
        <w:tabs>
          <w:tab w:val="left" w:pos="223"/>
        </w:tabs>
        <w:ind w:firstLine="624"/>
        <w:jc w:val="both"/>
        <w:rPr>
          <w:rFonts w:ascii="Times New Roman" w:eastAsia="Times New Roman" w:hAnsi="Times New Roman" w:cs="Times New Roman"/>
          <w:b/>
        </w:rPr>
      </w:pPr>
      <w:r w:rsidRPr="00EA4D0A">
        <w:rPr>
          <w:rFonts w:ascii="Times New Roman" w:eastAsia="Times New Roman" w:hAnsi="Times New Roman" w:cs="Times New Roman"/>
          <w:b/>
        </w:rPr>
        <w:t>Модуль «Музейная педагогика»</w:t>
      </w:r>
    </w:p>
    <w:p w:rsidR="00EA4D0A" w:rsidRPr="00EA4D0A" w:rsidRDefault="00EA4D0A" w:rsidP="00EA4D0A">
      <w:pPr>
        <w:tabs>
          <w:tab w:val="left" w:pos="223"/>
        </w:tabs>
        <w:ind w:firstLine="624"/>
        <w:jc w:val="both"/>
        <w:rPr>
          <w:rFonts w:ascii="Times New Roman" w:eastAsia="Times New Roman" w:hAnsi="Times New Roman" w:cs="Times New Roman"/>
        </w:rPr>
      </w:pPr>
      <w:r w:rsidRPr="00EA4D0A">
        <w:rPr>
          <w:rFonts w:ascii="Times New Roman" w:eastAsia="Times New Roman" w:hAnsi="Times New Roman" w:cs="Times New Roman"/>
        </w:rPr>
        <w:t>Музейная педагогика является эффективным средством воспитания личности ребенка. Благодаря ей обеспечивается историческая преемственность поколений, сохраняется национальная культура, формируется бережное отношение к наследию народов России.</w:t>
      </w:r>
    </w:p>
    <w:p w:rsidR="00EA4D0A" w:rsidRPr="00EA4D0A" w:rsidRDefault="00EA4D0A" w:rsidP="00EA4D0A">
      <w:pPr>
        <w:tabs>
          <w:tab w:val="left" w:pos="223"/>
        </w:tabs>
        <w:ind w:firstLine="624"/>
        <w:jc w:val="both"/>
        <w:rPr>
          <w:rFonts w:ascii="Times New Roman" w:eastAsia="Times New Roman" w:hAnsi="Times New Roman" w:cs="Times New Roman"/>
        </w:rPr>
      </w:pPr>
      <w:r w:rsidRPr="00EA4D0A">
        <w:rPr>
          <w:rFonts w:ascii="Times New Roman" w:eastAsia="Times New Roman" w:hAnsi="Times New Roman" w:cs="Times New Roman"/>
        </w:rPr>
        <w:t>Музейное дело раскрывает духовно-нравственный потенциал дошкольника и способствует освоению социально-значимых представлений об окружающем мире. Кроме того, посредством создания различных музеев формируются конкретные знания детей о свойствах и отношениях предметов и объектов окружающего мира.</w:t>
      </w:r>
    </w:p>
    <w:p w:rsidR="00EA4D0A" w:rsidRPr="00EA4D0A" w:rsidRDefault="00EA4D0A" w:rsidP="00EA4D0A">
      <w:pPr>
        <w:tabs>
          <w:tab w:val="left" w:pos="223"/>
        </w:tabs>
        <w:ind w:firstLine="624"/>
        <w:jc w:val="both"/>
        <w:rPr>
          <w:rFonts w:ascii="Times New Roman" w:eastAsia="Times New Roman" w:hAnsi="Times New Roman" w:cs="Times New Roman"/>
        </w:rPr>
      </w:pPr>
      <w:r w:rsidRPr="00EA4D0A">
        <w:rPr>
          <w:rFonts w:ascii="Times New Roman" w:eastAsia="Times New Roman" w:hAnsi="Times New Roman" w:cs="Times New Roman"/>
        </w:rPr>
        <w:t>Содержание модуля выстраивается с учетом региональной специфики, социокультурной ситуации развития каждого ребенка, его возрастных и индивидуальных особенностей.</w:t>
      </w:r>
    </w:p>
    <w:p w:rsidR="00EA4D0A" w:rsidRPr="00EA4D0A" w:rsidRDefault="00EA4D0A" w:rsidP="00EA4D0A">
      <w:pPr>
        <w:tabs>
          <w:tab w:val="left" w:pos="223"/>
        </w:tabs>
        <w:ind w:firstLine="624"/>
        <w:jc w:val="both"/>
        <w:rPr>
          <w:rFonts w:ascii="Times New Roman" w:eastAsia="Times New Roman" w:hAnsi="Times New Roman" w:cs="Times New Roman"/>
        </w:rPr>
      </w:pPr>
      <w:r w:rsidRPr="00EA4D0A">
        <w:rPr>
          <w:rFonts w:ascii="Times New Roman" w:eastAsia="Times New Roman" w:hAnsi="Times New Roman" w:cs="Times New Roman"/>
        </w:rPr>
        <w:t>Цель - приобщение детей к традициям, истории и культуре своей Родины, своего народа и родного края.</w:t>
      </w:r>
    </w:p>
    <w:p w:rsidR="00EA4D0A" w:rsidRPr="00EA4D0A" w:rsidRDefault="00EA4D0A" w:rsidP="00EA4D0A">
      <w:pPr>
        <w:tabs>
          <w:tab w:val="left" w:pos="223"/>
        </w:tabs>
        <w:ind w:firstLine="624"/>
        <w:jc w:val="both"/>
        <w:rPr>
          <w:rFonts w:ascii="Times New Roman" w:eastAsia="Times New Roman" w:hAnsi="Times New Roman" w:cs="Times New Roman"/>
        </w:rPr>
      </w:pPr>
      <w:r w:rsidRPr="00EA4D0A">
        <w:rPr>
          <w:rFonts w:ascii="Times New Roman" w:eastAsia="Times New Roman" w:hAnsi="Times New Roman" w:cs="Times New Roman"/>
        </w:rPr>
        <w:t>Задачи:</w:t>
      </w:r>
    </w:p>
    <w:p w:rsidR="00EA4D0A" w:rsidRPr="00EA4D0A" w:rsidRDefault="00EA4D0A" w:rsidP="00EA4D0A">
      <w:pPr>
        <w:tabs>
          <w:tab w:val="left" w:pos="223"/>
        </w:tabs>
        <w:ind w:firstLine="624"/>
        <w:jc w:val="both"/>
        <w:rPr>
          <w:rFonts w:ascii="Times New Roman" w:eastAsia="Times New Roman" w:hAnsi="Times New Roman" w:cs="Times New Roman"/>
        </w:rPr>
      </w:pPr>
      <w:r w:rsidRPr="00EA4D0A">
        <w:rPr>
          <w:rFonts w:ascii="Times New Roman" w:eastAsia="Times New Roman" w:hAnsi="Times New Roman" w:cs="Times New Roman"/>
        </w:rPr>
        <w:t>-</w:t>
      </w:r>
      <w:r w:rsidRPr="00EA4D0A">
        <w:rPr>
          <w:rFonts w:ascii="Times New Roman" w:eastAsia="Times New Roman" w:hAnsi="Times New Roman" w:cs="Times New Roman"/>
        </w:rPr>
        <w:tab/>
        <w:t>Формировать элементарные знания о предметах и объектах окружающего мира.</w:t>
      </w:r>
    </w:p>
    <w:p w:rsidR="00EA4D0A" w:rsidRPr="00EA4D0A" w:rsidRDefault="00EA4D0A" w:rsidP="00EA4D0A">
      <w:pPr>
        <w:tabs>
          <w:tab w:val="left" w:pos="223"/>
        </w:tabs>
        <w:ind w:firstLine="624"/>
        <w:jc w:val="both"/>
        <w:rPr>
          <w:rFonts w:ascii="Times New Roman" w:eastAsia="Times New Roman" w:hAnsi="Times New Roman" w:cs="Times New Roman"/>
        </w:rPr>
      </w:pPr>
      <w:r w:rsidRPr="00EA4D0A">
        <w:rPr>
          <w:rFonts w:ascii="Times New Roman" w:eastAsia="Times New Roman" w:hAnsi="Times New Roman" w:cs="Times New Roman"/>
        </w:rPr>
        <w:t>-</w:t>
      </w:r>
      <w:r w:rsidRPr="00EA4D0A">
        <w:rPr>
          <w:rFonts w:ascii="Times New Roman" w:eastAsia="Times New Roman" w:hAnsi="Times New Roman" w:cs="Times New Roman"/>
        </w:rPr>
        <w:tab/>
        <w:t>Формировать первичные представления о малой родине и Отечестве, о социокультурных ценностях, быте, традициях и праздниках России.</w:t>
      </w:r>
    </w:p>
    <w:p w:rsidR="00EA4D0A" w:rsidRPr="00EA4D0A" w:rsidRDefault="00EA4D0A" w:rsidP="00EA4D0A">
      <w:pPr>
        <w:tabs>
          <w:tab w:val="left" w:pos="223"/>
        </w:tabs>
        <w:ind w:firstLine="624"/>
        <w:jc w:val="both"/>
        <w:rPr>
          <w:rFonts w:ascii="Times New Roman" w:eastAsia="Times New Roman" w:hAnsi="Times New Roman" w:cs="Times New Roman"/>
        </w:rPr>
      </w:pPr>
      <w:r w:rsidRPr="00EA4D0A">
        <w:rPr>
          <w:rFonts w:ascii="Times New Roman" w:eastAsia="Times New Roman" w:hAnsi="Times New Roman" w:cs="Times New Roman"/>
        </w:rPr>
        <w:t>-</w:t>
      </w:r>
      <w:r w:rsidRPr="00EA4D0A">
        <w:rPr>
          <w:rFonts w:ascii="Times New Roman" w:eastAsia="Times New Roman" w:hAnsi="Times New Roman" w:cs="Times New Roman"/>
        </w:rPr>
        <w:tab/>
        <w:t>Способствовать воспитанию эмоционально-ценностного отношения, чувства гордости и сопричастности к родному дому, семье, своей Родине.</w:t>
      </w:r>
    </w:p>
    <w:p w:rsidR="00EA4D0A" w:rsidRPr="00EA4D0A" w:rsidRDefault="00EA4D0A" w:rsidP="00EA4D0A">
      <w:pPr>
        <w:tabs>
          <w:tab w:val="left" w:pos="223"/>
        </w:tabs>
        <w:ind w:firstLine="624"/>
        <w:jc w:val="both"/>
        <w:rPr>
          <w:rFonts w:ascii="Times New Roman" w:eastAsia="Times New Roman" w:hAnsi="Times New Roman" w:cs="Times New Roman"/>
        </w:rPr>
      </w:pPr>
      <w:r w:rsidRPr="00EA4D0A">
        <w:rPr>
          <w:rFonts w:ascii="Times New Roman" w:eastAsia="Times New Roman" w:hAnsi="Times New Roman" w:cs="Times New Roman"/>
        </w:rPr>
        <w:t>В соответствии с целью и задачами, в ДОО создан комплекс мини-музеев:</w:t>
      </w:r>
    </w:p>
    <w:p w:rsidR="00EA4D0A" w:rsidRPr="00EA4D0A" w:rsidRDefault="00EA4D0A" w:rsidP="00EA4D0A">
      <w:pPr>
        <w:tabs>
          <w:tab w:val="left" w:pos="223"/>
        </w:tabs>
        <w:ind w:firstLine="624"/>
        <w:jc w:val="both"/>
        <w:rPr>
          <w:rFonts w:ascii="Times New Roman" w:eastAsia="Times New Roman" w:hAnsi="Times New Roman" w:cs="Times New Roman"/>
        </w:rPr>
      </w:pPr>
      <w:r>
        <w:rPr>
          <w:rFonts w:ascii="Times New Roman" w:eastAsia="Times New Roman" w:hAnsi="Times New Roman" w:cs="Times New Roman"/>
        </w:rPr>
        <w:t>-</w:t>
      </w:r>
      <w:r>
        <w:rPr>
          <w:rFonts w:ascii="Times New Roman" w:eastAsia="Times New Roman" w:hAnsi="Times New Roman" w:cs="Times New Roman"/>
        </w:rPr>
        <w:tab/>
        <w:t>мини-музеи «Татарская изба»,</w:t>
      </w:r>
    </w:p>
    <w:p w:rsidR="00EA4D0A" w:rsidRDefault="00EA4D0A" w:rsidP="00EA4D0A">
      <w:pPr>
        <w:tabs>
          <w:tab w:val="left" w:pos="223"/>
        </w:tabs>
        <w:ind w:firstLine="624"/>
        <w:jc w:val="both"/>
        <w:rPr>
          <w:rFonts w:ascii="Times New Roman" w:eastAsia="Times New Roman" w:hAnsi="Times New Roman" w:cs="Times New Roman"/>
        </w:rPr>
      </w:pPr>
      <w:r w:rsidRPr="00EA4D0A">
        <w:rPr>
          <w:rFonts w:ascii="Times New Roman" w:eastAsia="Times New Roman" w:hAnsi="Times New Roman" w:cs="Times New Roman"/>
        </w:rPr>
        <w:t>-</w:t>
      </w:r>
      <w:r w:rsidRPr="00EA4D0A">
        <w:rPr>
          <w:rFonts w:ascii="Times New Roman" w:eastAsia="Times New Roman" w:hAnsi="Times New Roman" w:cs="Times New Roman"/>
        </w:rPr>
        <w:tab/>
        <w:t>музе</w:t>
      </w:r>
      <w:r>
        <w:rPr>
          <w:rFonts w:ascii="Times New Roman" w:eastAsia="Times New Roman" w:hAnsi="Times New Roman" w:cs="Times New Roman"/>
        </w:rPr>
        <w:t xml:space="preserve">йная экспозиция «Куклы народов </w:t>
      </w:r>
      <w:proofErr w:type="spellStart"/>
      <w:r>
        <w:rPr>
          <w:rFonts w:ascii="Times New Roman" w:eastAsia="Times New Roman" w:hAnsi="Times New Roman" w:cs="Times New Roman"/>
        </w:rPr>
        <w:t>поволжья</w:t>
      </w:r>
      <w:proofErr w:type="spellEnd"/>
      <w:r w:rsidRPr="00EA4D0A">
        <w:rPr>
          <w:rFonts w:ascii="Times New Roman" w:eastAsia="Times New Roman" w:hAnsi="Times New Roman" w:cs="Times New Roman"/>
        </w:rPr>
        <w:t>»</w:t>
      </w:r>
    </w:p>
    <w:p w:rsidR="00EA4D0A" w:rsidRDefault="00EA4D0A" w:rsidP="00EA4D0A">
      <w:pPr>
        <w:tabs>
          <w:tab w:val="left" w:pos="223"/>
        </w:tabs>
        <w:ind w:firstLine="624"/>
        <w:jc w:val="both"/>
        <w:rPr>
          <w:rFonts w:ascii="Times New Roman" w:eastAsia="Times New Roman" w:hAnsi="Times New Roman" w:cs="Times New Roman"/>
        </w:rPr>
      </w:pPr>
      <w:r>
        <w:rPr>
          <w:rFonts w:ascii="Times New Roman" w:eastAsia="Times New Roman" w:hAnsi="Times New Roman" w:cs="Times New Roman"/>
        </w:rPr>
        <w:t>-мини-музей культуры и традиций народов Поволжья,</w:t>
      </w:r>
    </w:p>
    <w:p w:rsidR="00EA4D0A" w:rsidRPr="00EA4D0A" w:rsidRDefault="00EA4D0A" w:rsidP="00EA4D0A">
      <w:pPr>
        <w:tabs>
          <w:tab w:val="left" w:pos="223"/>
        </w:tabs>
        <w:ind w:firstLine="624"/>
        <w:jc w:val="both"/>
        <w:rPr>
          <w:rFonts w:ascii="Times New Roman" w:eastAsia="Times New Roman" w:hAnsi="Times New Roman" w:cs="Times New Roman"/>
        </w:rPr>
      </w:pPr>
      <w:r>
        <w:rPr>
          <w:rFonts w:ascii="Times New Roman" w:eastAsia="Times New Roman" w:hAnsi="Times New Roman" w:cs="Times New Roman"/>
        </w:rPr>
        <w:t>-мини-музей «Такие разные ложки»</w:t>
      </w:r>
    </w:p>
    <w:p w:rsidR="00EA4D0A" w:rsidRPr="00EA4D0A" w:rsidRDefault="00EA4D0A" w:rsidP="00EA4D0A">
      <w:pPr>
        <w:tabs>
          <w:tab w:val="left" w:pos="223"/>
        </w:tabs>
        <w:ind w:firstLine="624"/>
        <w:jc w:val="both"/>
        <w:rPr>
          <w:rFonts w:ascii="Times New Roman" w:eastAsia="Times New Roman" w:hAnsi="Times New Roman" w:cs="Times New Roman"/>
        </w:rPr>
      </w:pPr>
      <w:r w:rsidRPr="00EA4D0A">
        <w:rPr>
          <w:rFonts w:ascii="Times New Roman" w:eastAsia="Times New Roman" w:hAnsi="Times New Roman" w:cs="Times New Roman"/>
        </w:rPr>
        <w:t xml:space="preserve">К знаменательным датам и календарным праздникам создаются временные музейные экспозиции в каждой возрастной группе </w:t>
      </w:r>
      <w:r>
        <w:rPr>
          <w:rFonts w:ascii="Times New Roman" w:eastAsia="Times New Roman" w:hAnsi="Times New Roman" w:cs="Times New Roman"/>
        </w:rPr>
        <w:t>МБДОУ «Детский сад №34 «Гульчечек</w:t>
      </w:r>
      <w:r w:rsidRPr="00EA4D0A">
        <w:rPr>
          <w:rFonts w:ascii="Times New Roman" w:eastAsia="Times New Roman" w:hAnsi="Times New Roman" w:cs="Times New Roman"/>
        </w:rPr>
        <w:t>»: «День Победы», «Человек и космос», «Музей Деда Мороза» и др.</w:t>
      </w:r>
    </w:p>
    <w:p w:rsidR="00EA4D0A" w:rsidRPr="00EA4D0A" w:rsidRDefault="00EA4D0A" w:rsidP="00EA4D0A">
      <w:pPr>
        <w:tabs>
          <w:tab w:val="left" w:pos="223"/>
        </w:tabs>
        <w:ind w:firstLine="624"/>
        <w:jc w:val="both"/>
        <w:rPr>
          <w:rFonts w:ascii="Times New Roman" w:eastAsia="Times New Roman" w:hAnsi="Times New Roman" w:cs="Times New Roman"/>
        </w:rPr>
      </w:pPr>
      <w:r w:rsidRPr="00EA4D0A">
        <w:rPr>
          <w:rFonts w:ascii="Times New Roman" w:eastAsia="Times New Roman" w:hAnsi="Times New Roman" w:cs="Times New Roman"/>
        </w:rPr>
        <w:t>В мини-музеях собраны предметы, отражающие народную культуру и быт:</w:t>
      </w:r>
    </w:p>
    <w:p w:rsidR="00EA4D0A" w:rsidRPr="00EA4D0A" w:rsidRDefault="00EA4D0A" w:rsidP="00EA4D0A">
      <w:pPr>
        <w:tabs>
          <w:tab w:val="left" w:pos="223"/>
        </w:tabs>
        <w:ind w:firstLine="624"/>
        <w:jc w:val="both"/>
        <w:rPr>
          <w:rFonts w:ascii="Times New Roman" w:eastAsia="Times New Roman" w:hAnsi="Times New Roman" w:cs="Times New Roman"/>
        </w:rPr>
      </w:pPr>
      <w:r w:rsidRPr="00EA4D0A">
        <w:rPr>
          <w:rFonts w:ascii="Times New Roman" w:eastAsia="Times New Roman" w:hAnsi="Times New Roman" w:cs="Times New Roman"/>
        </w:rPr>
        <w:t>-</w:t>
      </w:r>
      <w:r w:rsidRPr="00EA4D0A">
        <w:rPr>
          <w:rFonts w:ascii="Times New Roman" w:eastAsia="Times New Roman" w:hAnsi="Times New Roman" w:cs="Times New Roman"/>
        </w:rPr>
        <w:tab/>
        <w:t>реальные предметы быта, объёмные изображения,</w:t>
      </w:r>
    </w:p>
    <w:p w:rsidR="00EA4D0A" w:rsidRPr="00EA4D0A" w:rsidRDefault="00EA4D0A" w:rsidP="00EA4D0A">
      <w:pPr>
        <w:tabs>
          <w:tab w:val="left" w:pos="223"/>
        </w:tabs>
        <w:ind w:firstLine="624"/>
        <w:jc w:val="both"/>
        <w:rPr>
          <w:rFonts w:ascii="Times New Roman" w:eastAsia="Times New Roman" w:hAnsi="Times New Roman" w:cs="Times New Roman"/>
        </w:rPr>
      </w:pPr>
      <w:r w:rsidRPr="00EA4D0A">
        <w:rPr>
          <w:rFonts w:ascii="Times New Roman" w:eastAsia="Times New Roman" w:hAnsi="Times New Roman" w:cs="Times New Roman"/>
        </w:rPr>
        <w:t>-</w:t>
      </w:r>
      <w:r w:rsidRPr="00EA4D0A">
        <w:rPr>
          <w:rFonts w:ascii="Times New Roman" w:eastAsia="Times New Roman" w:hAnsi="Times New Roman" w:cs="Times New Roman"/>
        </w:rPr>
        <w:tab/>
        <w:t>картины, предметные картинки, фотографии, предметно-схематические модели,</w:t>
      </w:r>
    </w:p>
    <w:p w:rsidR="00EA4D0A" w:rsidRPr="00EA4D0A" w:rsidRDefault="00EA4D0A" w:rsidP="00EA4D0A">
      <w:pPr>
        <w:tabs>
          <w:tab w:val="left" w:pos="223"/>
        </w:tabs>
        <w:ind w:firstLine="624"/>
        <w:jc w:val="both"/>
        <w:rPr>
          <w:rFonts w:ascii="Times New Roman" w:eastAsia="Times New Roman" w:hAnsi="Times New Roman" w:cs="Times New Roman"/>
        </w:rPr>
      </w:pPr>
      <w:r w:rsidRPr="00EA4D0A">
        <w:rPr>
          <w:rFonts w:ascii="Times New Roman" w:eastAsia="Times New Roman" w:hAnsi="Times New Roman" w:cs="Times New Roman"/>
        </w:rPr>
        <w:t>-</w:t>
      </w:r>
      <w:r w:rsidRPr="00EA4D0A">
        <w:rPr>
          <w:rFonts w:ascii="Times New Roman" w:eastAsia="Times New Roman" w:hAnsi="Times New Roman" w:cs="Times New Roman"/>
        </w:rPr>
        <w:tab/>
        <w:t>предметы декоративно-прикладного искусства,</w:t>
      </w:r>
    </w:p>
    <w:p w:rsidR="00EA4D0A" w:rsidRPr="00EA4D0A" w:rsidRDefault="00EA4D0A" w:rsidP="00EA4D0A">
      <w:pPr>
        <w:tabs>
          <w:tab w:val="left" w:pos="223"/>
        </w:tabs>
        <w:ind w:firstLine="624"/>
        <w:jc w:val="both"/>
        <w:rPr>
          <w:rFonts w:ascii="Times New Roman" w:eastAsia="Times New Roman" w:hAnsi="Times New Roman" w:cs="Times New Roman"/>
        </w:rPr>
      </w:pPr>
      <w:r w:rsidRPr="00EA4D0A">
        <w:rPr>
          <w:rFonts w:ascii="Times New Roman" w:eastAsia="Times New Roman" w:hAnsi="Times New Roman" w:cs="Times New Roman"/>
        </w:rPr>
        <w:t>-</w:t>
      </w:r>
      <w:r w:rsidRPr="00EA4D0A">
        <w:rPr>
          <w:rFonts w:ascii="Times New Roman" w:eastAsia="Times New Roman" w:hAnsi="Times New Roman" w:cs="Times New Roman"/>
        </w:rPr>
        <w:tab/>
        <w:t>детская художественная литература (в том числе справочная, познавательная),</w:t>
      </w:r>
    </w:p>
    <w:p w:rsidR="00EA4D0A" w:rsidRPr="00EA4D0A" w:rsidRDefault="00EA4D0A" w:rsidP="00EA4D0A">
      <w:pPr>
        <w:tabs>
          <w:tab w:val="left" w:pos="223"/>
        </w:tabs>
        <w:ind w:firstLine="624"/>
        <w:jc w:val="both"/>
        <w:rPr>
          <w:rFonts w:ascii="Times New Roman" w:eastAsia="Times New Roman" w:hAnsi="Times New Roman" w:cs="Times New Roman"/>
        </w:rPr>
      </w:pPr>
      <w:r w:rsidRPr="00EA4D0A">
        <w:rPr>
          <w:rFonts w:ascii="Times New Roman" w:eastAsia="Times New Roman" w:hAnsi="Times New Roman" w:cs="Times New Roman"/>
        </w:rPr>
        <w:t>-</w:t>
      </w:r>
      <w:r w:rsidRPr="00EA4D0A">
        <w:rPr>
          <w:rFonts w:ascii="Times New Roman" w:eastAsia="Times New Roman" w:hAnsi="Times New Roman" w:cs="Times New Roman"/>
        </w:rPr>
        <w:tab/>
        <w:t>произведения национальной культуры (народные песни, сказки и др.),</w:t>
      </w:r>
    </w:p>
    <w:p w:rsidR="00EA4D0A" w:rsidRPr="00EA4D0A" w:rsidRDefault="00EA4D0A" w:rsidP="00EA4D0A">
      <w:pPr>
        <w:tabs>
          <w:tab w:val="left" w:pos="223"/>
        </w:tabs>
        <w:ind w:firstLine="624"/>
        <w:jc w:val="both"/>
        <w:rPr>
          <w:rFonts w:ascii="Times New Roman" w:eastAsia="Times New Roman" w:hAnsi="Times New Roman" w:cs="Times New Roman"/>
        </w:rPr>
      </w:pPr>
      <w:r w:rsidRPr="00EA4D0A">
        <w:rPr>
          <w:rFonts w:ascii="Times New Roman" w:eastAsia="Times New Roman" w:hAnsi="Times New Roman" w:cs="Times New Roman"/>
        </w:rPr>
        <w:t>-</w:t>
      </w:r>
      <w:r w:rsidRPr="00EA4D0A">
        <w:rPr>
          <w:rFonts w:ascii="Times New Roman" w:eastAsia="Times New Roman" w:hAnsi="Times New Roman" w:cs="Times New Roman"/>
        </w:rPr>
        <w:tab/>
        <w:t>игрушки (сюжетные, образные, дидактические, народные игрушки, игрушки-забавы).</w:t>
      </w:r>
    </w:p>
    <w:p w:rsidR="00EA4D0A" w:rsidRPr="00EA4D0A" w:rsidRDefault="00EA4D0A" w:rsidP="00EA4D0A">
      <w:pPr>
        <w:tabs>
          <w:tab w:val="left" w:pos="223"/>
        </w:tabs>
        <w:ind w:firstLine="624"/>
        <w:jc w:val="both"/>
        <w:rPr>
          <w:rFonts w:ascii="Times New Roman" w:eastAsia="Times New Roman" w:hAnsi="Times New Roman" w:cs="Times New Roman"/>
        </w:rPr>
      </w:pPr>
      <w:r w:rsidRPr="00EA4D0A">
        <w:rPr>
          <w:rFonts w:ascii="Times New Roman" w:eastAsia="Times New Roman" w:hAnsi="Times New Roman" w:cs="Times New Roman"/>
        </w:rPr>
        <w:t>Предметы и пособия в мини-музеях - это носители культурно-исторического опыта, способствующие формированию целостной картины мира у дошкольников. Обращение к предметному миру является очень действенным средством воспитания исторического сознания, музейной культуры, формирования социоку</w:t>
      </w:r>
      <w:r>
        <w:rPr>
          <w:rFonts w:ascii="Times New Roman" w:eastAsia="Times New Roman" w:hAnsi="Times New Roman" w:cs="Times New Roman"/>
        </w:rPr>
        <w:t xml:space="preserve">льтурной принадлежности.  Художественно-эстетический аспект воспитательной работы </w:t>
      </w:r>
      <w:r>
        <w:rPr>
          <w:rFonts w:ascii="Times New Roman" w:eastAsia="Times New Roman" w:hAnsi="Times New Roman" w:cs="Times New Roman"/>
        </w:rPr>
        <w:lastRenderedPageBreak/>
        <w:t>заключается в том, что элементы музейных экспозиций дети часто создают сами (</w:t>
      </w:r>
      <w:proofErr w:type="gramStart"/>
      <w:r>
        <w:rPr>
          <w:rFonts w:ascii="Times New Roman" w:eastAsia="Times New Roman" w:hAnsi="Times New Roman" w:cs="Times New Roman"/>
        </w:rPr>
        <w:t>например</w:t>
      </w:r>
      <w:proofErr w:type="gramEnd"/>
      <w:r>
        <w:rPr>
          <w:rFonts w:ascii="Times New Roman" w:eastAsia="Times New Roman" w:hAnsi="Times New Roman" w:cs="Times New Roman"/>
        </w:rPr>
        <w:t xml:space="preserve"> мини-музей национальных блюд русских и татар), рисуют элементы национальных орнаментов, познают культуру и традиции народа, слушают музыкальные произведения, играют в народные игры. </w:t>
      </w:r>
    </w:p>
    <w:p w:rsidR="00EA4D0A" w:rsidRPr="00EA4D0A" w:rsidRDefault="00EA4D0A" w:rsidP="00EA4D0A">
      <w:pPr>
        <w:tabs>
          <w:tab w:val="left" w:pos="223"/>
        </w:tabs>
        <w:ind w:firstLine="624"/>
        <w:jc w:val="both"/>
        <w:rPr>
          <w:rFonts w:ascii="Times New Roman" w:eastAsia="Times New Roman" w:hAnsi="Times New Roman" w:cs="Times New Roman"/>
          <w:b/>
        </w:rPr>
      </w:pPr>
      <w:r w:rsidRPr="00EA4D0A">
        <w:rPr>
          <w:rFonts w:ascii="Times New Roman" w:eastAsia="Times New Roman" w:hAnsi="Times New Roman" w:cs="Times New Roman"/>
          <w:b/>
        </w:rPr>
        <w:t>Основные формы содержания деятельности.</w:t>
      </w:r>
    </w:p>
    <w:p w:rsidR="00EA4D0A" w:rsidRPr="00EA4D0A" w:rsidRDefault="00EA4D0A" w:rsidP="00EA4D0A">
      <w:pPr>
        <w:tabs>
          <w:tab w:val="left" w:pos="223"/>
        </w:tabs>
        <w:ind w:firstLine="624"/>
        <w:jc w:val="both"/>
        <w:rPr>
          <w:rFonts w:ascii="Times New Roman" w:eastAsia="Times New Roman" w:hAnsi="Times New Roman" w:cs="Times New Roman"/>
        </w:rPr>
      </w:pPr>
      <w:r w:rsidRPr="00EA4D0A">
        <w:rPr>
          <w:rFonts w:ascii="Times New Roman" w:eastAsia="Times New Roman" w:hAnsi="Times New Roman" w:cs="Times New Roman"/>
        </w:rPr>
        <w:t>1.</w:t>
      </w:r>
      <w:r w:rsidRPr="00EA4D0A">
        <w:rPr>
          <w:rFonts w:ascii="Times New Roman" w:eastAsia="Times New Roman" w:hAnsi="Times New Roman" w:cs="Times New Roman"/>
        </w:rPr>
        <w:tab/>
        <w:t>Непосредственно образовательная деятельность. В рамках музея активно проводятся занятия по социально-коммуникативному, познавательному, речевому и художественно-эстетическому развитию дошкольников. В качестве средств образовательной деятельности широко применяются материалы и оборудование музея. Дошкольники рассматривают книги и репродукции, старинные фотографии, карты, знакомятся с подлинными предметами и вещами, слушают рассказы об истории своего края и России, слушают и исполняют песни, а также читают стихи, сочиняют рассказы, задают вопросы, думают, размышляют и рассуждают.</w:t>
      </w:r>
    </w:p>
    <w:p w:rsidR="00EA4D0A" w:rsidRPr="00EA4D0A" w:rsidRDefault="00EA4D0A" w:rsidP="00EA4D0A">
      <w:pPr>
        <w:tabs>
          <w:tab w:val="left" w:pos="223"/>
        </w:tabs>
        <w:ind w:firstLine="624"/>
        <w:jc w:val="both"/>
        <w:rPr>
          <w:rFonts w:ascii="Times New Roman" w:eastAsia="Times New Roman" w:hAnsi="Times New Roman" w:cs="Times New Roman"/>
        </w:rPr>
      </w:pPr>
      <w:r w:rsidRPr="00EA4D0A">
        <w:rPr>
          <w:rFonts w:ascii="Times New Roman" w:eastAsia="Times New Roman" w:hAnsi="Times New Roman" w:cs="Times New Roman"/>
        </w:rPr>
        <w:t>2.</w:t>
      </w:r>
      <w:r w:rsidRPr="00EA4D0A">
        <w:rPr>
          <w:rFonts w:ascii="Times New Roman" w:eastAsia="Times New Roman" w:hAnsi="Times New Roman" w:cs="Times New Roman"/>
        </w:rPr>
        <w:tab/>
        <w:t>Экскурсии. Педагогами продумана и составлена тематика экскурсий, которые проводятся для детей, родителей, гостей ДОУ. Экскурсоводами являются не только воспитатели, но и дети.</w:t>
      </w:r>
    </w:p>
    <w:p w:rsidR="00EA4D0A" w:rsidRPr="00EA4D0A" w:rsidRDefault="00EA4D0A" w:rsidP="00EA4D0A">
      <w:pPr>
        <w:tabs>
          <w:tab w:val="left" w:pos="223"/>
        </w:tabs>
        <w:ind w:firstLine="624"/>
        <w:jc w:val="both"/>
        <w:rPr>
          <w:rFonts w:ascii="Times New Roman" w:eastAsia="Times New Roman" w:hAnsi="Times New Roman" w:cs="Times New Roman"/>
        </w:rPr>
      </w:pPr>
      <w:r w:rsidRPr="00EA4D0A">
        <w:rPr>
          <w:rFonts w:ascii="Times New Roman" w:eastAsia="Times New Roman" w:hAnsi="Times New Roman" w:cs="Times New Roman"/>
        </w:rPr>
        <w:t>3.</w:t>
      </w:r>
      <w:r w:rsidRPr="00EA4D0A">
        <w:rPr>
          <w:rFonts w:ascii="Times New Roman" w:eastAsia="Times New Roman" w:hAnsi="Times New Roman" w:cs="Times New Roman"/>
        </w:rPr>
        <w:tab/>
        <w:t>«Музейная гостиная». На встречи приглашаются известные люди, работники библиотеки, бабушки и дедушки, которые рассказывают о родном крае, знаменитых земляках, Великой Отечественной войне. Каждая встреча заканчивается концертом или совместной продуктивной деятельностью.</w:t>
      </w:r>
    </w:p>
    <w:p w:rsidR="00EA4D0A" w:rsidRPr="00EA4D0A" w:rsidRDefault="00EA4D0A" w:rsidP="00EA4D0A">
      <w:pPr>
        <w:tabs>
          <w:tab w:val="left" w:pos="223"/>
        </w:tabs>
        <w:ind w:firstLine="624"/>
        <w:jc w:val="both"/>
        <w:rPr>
          <w:rFonts w:ascii="Times New Roman" w:eastAsia="Times New Roman" w:hAnsi="Times New Roman" w:cs="Times New Roman"/>
        </w:rPr>
      </w:pPr>
      <w:r w:rsidRPr="00EA4D0A">
        <w:rPr>
          <w:rFonts w:ascii="Times New Roman" w:eastAsia="Times New Roman" w:hAnsi="Times New Roman" w:cs="Times New Roman"/>
        </w:rPr>
        <w:t>4.</w:t>
      </w:r>
      <w:r w:rsidRPr="00EA4D0A">
        <w:rPr>
          <w:rFonts w:ascii="Times New Roman" w:eastAsia="Times New Roman" w:hAnsi="Times New Roman" w:cs="Times New Roman"/>
        </w:rPr>
        <w:tab/>
        <w:t>«Творческие мастерские». Дети с удовольствием участвуют в подготовке новых экспозиций, изготовлении экспонатов для выставок: игрушек, предметов народного быта и др. Интерес к музейному делу отражается в рисунках детей, аппликациях, в изготовлении коллажей, лэпбуков, макетов и других видах творческой деятельности.</w:t>
      </w:r>
    </w:p>
    <w:p w:rsidR="00EA4D0A" w:rsidRPr="00EA4D0A" w:rsidRDefault="00EA4D0A" w:rsidP="00EA4D0A">
      <w:pPr>
        <w:tabs>
          <w:tab w:val="left" w:pos="223"/>
        </w:tabs>
        <w:ind w:firstLine="624"/>
        <w:jc w:val="both"/>
        <w:rPr>
          <w:rFonts w:ascii="Times New Roman" w:eastAsia="Times New Roman" w:hAnsi="Times New Roman" w:cs="Times New Roman"/>
        </w:rPr>
      </w:pPr>
      <w:r w:rsidRPr="00EA4D0A">
        <w:rPr>
          <w:rFonts w:ascii="Times New Roman" w:eastAsia="Times New Roman" w:hAnsi="Times New Roman" w:cs="Times New Roman"/>
        </w:rPr>
        <w:t>5.</w:t>
      </w:r>
      <w:r w:rsidRPr="00EA4D0A">
        <w:rPr>
          <w:rFonts w:ascii="Times New Roman" w:eastAsia="Times New Roman" w:hAnsi="Times New Roman" w:cs="Times New Roman"/>
        </w:rPr>
        <w:tab/>
        <w:t>Мини-спектакли. По тематике музея педагогами творческие мини-спектакли. Театрализация стимулирует развитие личностных качеств и эстетических чувств.</w:t>
      </w:r>
    </w:p>
    <w:p w:rsidR="00EA4D0A" w:rsidRPr="00EA4D0A" w:rsidRDefault="00EA4D0A" w:rsidP="00EA4D0A">
      <w:pPr>
        <w:tabs>
          <w:tab w:val="left" w:pos="223"/>
        </w:tabs>
        <w:ind w:firstLine="624"/>
        <w:jc w:val="both"/>
        <w:rPr>
          <w:rFonts w:ascii="Times New Roman" w:eastAsia="Times New Roman" w:hAnsi="Times New Roman" w:cs="Times New Roman"/>
        </w:rPr>
      </w:pPr>
      <w:r w:rsidRPr="00EA4D0A">
        <w:rPr>
          <w:rFonts w:ascii="Times New Roman" w:eastAsia="Times New Roman" w:hAnsi="Times New Roman" w:cs="Times New Roman"/>
        </w:rPr>
        <w:t>6.</w:t>
      </w:r>
      <w:r w:rsidRPr="00EA4D0A">
        <w:rPr>
          <w:rFonts w:ascii="Times New Roman" w:eastAsia="Times New Roman" w:hAnsi="Times New Roman" w:cs="Times New Roman"/>
        </w:rPr>
        <w:tab/>
        <w:t>Проекты. Проектная деятельность рассматривается нами как одна из наиболее действенных и результативных форм организации взаимодействия с детьми, при которой всесторонне развивается ребенок дошкольного возраста.</w:t>
      </w:r>
    </w:p>
    <w:p w:rsidR="00B66694" w:rsidRDefault="00EA4D0A" w:rsidP="00EA4D0A">
      <w:pPr>
        <w:tabs>
          <w:tab w:val="left" w:pos="223"/>
        </w:tabs>
        <w:ind w:firstLine="624"/>
        <w:jc w:val="both"/>
        <w:rPr>
          <w:rFonts w:ascii="Times New Roman" w:eastAsia="Times New Roman" w:hAnsi="Times New Roman" w:cs="Times New Roman"/>
        </w:rPr>
      </w:pPr>
      <w:r w:rsidRPr="00EA4D0A">
        <w:rPr>
          <w:rFonts w:ascii="Times New Roman" w:eastAsia="Times New Roman" w:hAnsi="Times New Roman" w:cs="Times New Roman"/>
        </w:rPr>
        <w:t>Благодаря проектам активизируется речевая, творческая, познавательная деятельность, формируются и закрепляются знания по тематике музеев у всех участников: детей, педагогов, родителей.</w:t>
      </w:r>
    </w:p>
    <w:p w:rsidR="00B66694" w:rsidRDefault="00B66694" w:rsidP="002D534D">
      <w:pPr>
        <w:tabs>
          <w:tab w:val="left" w:pos="223"/>
        </w:tabs>
        <w:ind w:firstLine="624"/>
        <w:jc w:val="both"/>
        <w:rPr>
          <w:rFonts w:ascii="Times New Roman" w:eastAsia="Times New Roman" w:hAnsi="Times New Roman" w:cs="Times New Roman"/>
        </w:rPr>
      </w:pPr>
    </w:p>
    <w:p w:rsidR="00B63357" w:rsidRPr="00B63357" w:rsidRDefault="00B63357" w:rsidP="00B63357">
      <w:pPr>
        <w:tabs>
          <w:tab w:val="left" w:pos="223"/>
        </w:tabs>
        <w:ind w:firstLine="624"/>
        <w:jc w:val="both"/>
        <w:rPr>
          <w:rFonts w:ascii="Times New Roman" w:eastAsia="Times New Roman" w:hAnsi="Times New Roman" w:cs="Times New Roman"/>
          <w:b/>
        </w:rPr>
      </w:pPr>
    </w:p>
    <w:p w:rsidR="00B63357" w:rsidRDefault="00B63357" w:rsidP="00B63357">
      <w:pPr>
        <w:tabs>
          <w:tab w:val="left" w:pos="223"/>
        </w:tabs>
        <w:ind w:firstLine="624"/>
        <w:jc w:val="both"/>
        <w:rPr>
          <w:rFonts w:ascii="Times New Roman" w:eastAsia="Times New Roman" w:hAnsi="Times New Roman" w:cs="Times New Roman"/>
          <w:b/>
        </w:rPr>
      </w:pPr>
      <w:r w:rsidRPr="00B63357">
        <w:rPr>
          <w:rFonts w:ascii="Times New Roman" w:eastAsia="Times New Roman" w:hAnsi="Times New Roman" w:cs="Times New Roman"/>
          <w:b/>
        </w:rPr>
        <w:t>2.1.7</w:t>
      </w:r>
      <w:r w:rsidRPr="00B63357">
        <w:rPr>
          <w:rFonts w:ascii="Times New Roman" w:eastAsia="Times New Roman" w:hAnsi="Times New Roman" w:cs="Times New Roman"/>
          <w:b/>
        </w:rPr>
        <w:tab/>
        <w:t>Взаимодействие с семьями воспитанников</w:t>
      </w:r>
    </w:p>
    <w:p w:rsidR="00B63357" w:rsidRPr="00B63357" w:rsidRDefault="00B63357" w:rsidP="00B63357">
      <w:pPr>
        <w:tabs>
          <w:tab w:val="left" w:pos="223"/>
        </w:tabs>
        <w:ind w:firstLine="624"/>
        <w:jc w:val="both"/>
        <w:rPr>
          <w:rFonts w:ascii="Times New Roman" w:eastAsia="Times New Roman" w:hAnsi="Times New Roman" w:cs="Times New Roman"/>
          <w:b/>
        </w:rPr>
      </w:pPr>
      <w:r>
        <w:rPr>
          <w:rFonts w:ascii="Times New Roman" w:eastAsia="Times New Roman" w:hAnsi="Times New Roman" w:cs="Times New Roman"/>
          <w:b/>
        </w:rPr>
        <w:t>Модуль «Семья»</w:t>
      </w:r>
    </w:p>
    <w:p w:rsidR="00B63357" w:rsidRPr="00B63357" w:rsidRDefault="00B63357" w:rsidP="00B63357">
      <w:pPr>
        <w:tabs>
          <w:tab w:val="left" w:pos="223"/>
        </w:tabs>
        <w:ind w:firstLine="624"/>
        <w:jc w:val="both"/>
        <w:rPr>
          <w:rFonts w:ascii="Times New Roman" w:eastAsia="Times New Roman" w:hAnsi="Times New Roman" w:cs="Times New Roman"/>
        </w:rPr>
      </w:pPr>
      <w:r w:rsidRPr="00B63357">
        <w:rPr>
          <w:rFonts w:ascii="Times New Roman" w:eastAsia="Times New Roman" w:hAnsi="Times New Roman" w:cs="Times New Roman"/>
        </w:rPr>
        <w:t>Необходимость взаимодействия педагогов с родителями традиционно признаётся важнейшим условием эффективности воспитания детей. Более того, в соответствии с ФГОС ДОсотрудничество с родителями является одним из основных принципов дошкольного образования.</w:t>
      </w:r>
    </w:p>
    <w:p w:rsidR="00B63357" w:rsidRPr="00B63357" w:rsidRDefault="00B63357" w:rsidP="00B63357">
      <w:pPr>
        <w:tabs>
          <w:tab w:val="left" w:pos="223"/>
        </w:tabs>
        <w:ind w:firstLine="624"/>
        <w:jc w:val="both"/>
        <w:rPr>
          <w:rFonts w:ascii="Times New Roman" w:eastAsia="Times New Roman" w:hAnsi="Times New Roman" w:cs="Times New Roman"/>
        </w:rPr>
      </w:pPr>
      <w:r w:rsidRPr="00B63357">
        <w:rPr>
          <w:rFonts w:ascii="Times New Roman" w:eastAsia="Times New Roman" w:hAnsi="Times New Roman" w:cs="Times New Roman"/>
        </w:rPr>
        <w:t>Цель взаимодействия - объединение усилий педагогов ДОО и семьи по созданию условий для развития личности ребенка на основе социокультурных, духовно-нравственных ценностей и правил, принятых в российском обществе</w:t>
      </w:r>
    </w:p>
    <w:p w:rsidR="00B63357" w:rsidRPr="00B63357" w:rsidRDefault="00B63357" w:rsidP="00B63357">
      <w:pPr>
        <w:tabs>
          <w:tab w:val="left" w:pos="223"/>
        </w:tabs>
        <w:ind w:firstLine="624"/>
        <w:jc w:val="both"/>
        <w:rPr>
          <w:rFonts w:ascii="Times New Roman" w:eastAsia="Times New Roman" w:hAnsi="Times New Roman" w:cs="Times New Roman"/>
        </w:rPr>
      </w:pPr>
      <w:r w:rsidRPr="00B63357">
        <w:rPr>
          <w:rFonts w:ascii="Times New Roman" w:eastAsia="Times New Roman" w:hAnsi="Times New Roman" w:cs="Times New Roman"/>
        </w:rPr>
        <w:t>Задачи:</w:t>
      </w:r>
    </w:p>
    <w:p w:rsidR="00B63357" w:rsidRPr="00B63357" w:rsidRDefault="00B63357" w:rsidP="00B63357">
      <w:pPr>
        <w:tabs>
          <w:tab w:val="left" w:pos="223"/>
        </w:tabs>
        <w:ind w:firstLine="624"/>
        <w:jc w:val="both"/>
        <w:rPr>
          <w:rFonts w:ascii="Times New Roman" w:eastAsia="Times New Roman" w:hAnsi="Times New Roman" w:cs="Times New Roman"/>
        </w:rPr>
      </w:pPr>
      <w:r w:rsidRPr="00B63357">
        <w:rPr>
          <w:rFonts w:ascii="Times New Roman" w:eastAsia="Times New Roman" w:hAnsi="Times New Roman" w:cs="Times New Roman"/>
        </w:rPr>
        <w:t>-</w:t>
      </w:r>
      <w:r w:rsidRPr="00B63357">
        <w:rPr>
          <w:rFonts w:ascii="Times New Roman" w:eastAsia="Times New Roman" w:hAnsi="Times New Roman" w:cs="Times New Roman"/>
        </w:rPr>
        <w:tab/>
        <w:t>Повысить компетентность родителей в вопросах развития личностных качеств детей дошкольного возраста.</w:t>
      </w:r>
    </w:p>
    <w:p w:rsidR="00B63357" w:rsidRPr="00B63357" w:rsidRDefault="00B63357" w:rsidP="00B63357">
      <w:pPr>
        <w:tabs>
          <w:tab w:val="left" w:pos="223"/>
        </w:tabs>
        <w:ind w:firstLine="624"/>
        <w:jc w:val="both"/>
        <w:rPr>
          <w:rFonts w:ascii="Times New Roman" w:eastAsia="Times New Roman" w:hAnsi="Times New Roman" w:cs="Times New Roman"/>
        </w:rPr>
      </w:pPr>
      <w:r w:rsidRPr="00B63357">
        <w:rPr>
          <w:rFonts w:ascii="Times New Roman" w:eastAsia="Times New Roman" w:hAnsi="Times New Roman" w:cs="Times New Roman"/>
        </w:rPr>
        <w:t>-</w:t>
      </w:r>
      <w:r w:rsidRPr="00B63357">
        <w:rPr>
          <w:rFonts w:ascii="Times New Roman" w:eastAsia="Times New Roman" w:hAnsi="Times New Roman" w:cs="Times New Roman"/>
        </w:rPr>
        <w:tab/>
        <w:t xml:space="preserve">Оказать </w:t>
      </w:r>
      <w:proofErr w:type="gramStart"/>
      <w:r w:rsidRPr="00B63357">
        <w:rPr>
          <w:rFonts w:ascii="Times New Roman" w:eastAsia="Times New Roman" w:hAnsi="Times New Roman" w:cs="Times New Roman"/>
        </w:rPr>
        <w:t>психолого-педагогической</w:t>
      </w:r>
      <w:proofErr w:type="gramEnd"/>
      <w:r w:rsidRPr="00B63357">
        <w:rPr>
          <w:rFonts w:ascii="Times New Roman" w:eastAsia="Times New Roman" w:hAnsi="Times New Roman" w:cs="Times New Roman"/>
        </w:rPr>
        <w:t xml:space="preserve"> поддержку родителям в воспитании ребенка.</w:t>
      </w:r>
    </w:p>
    <w:p w:rsidR="00B63357" w:rsidRPr="00B63357" w:rsidRDefault="00B63357" w:rsidP="00B63357">
      <w:pPr>
        <w:tabs>
          <w:tab w:val="left" w:pos="223"/>
        </w:tabs>
        <w:ind w:firstLine="624"/>
        <w:jc w:val="both"/>
        <w:rPr>
          <w:rFonts w:ascii="Times New Roman" w:eastAsia="Times New Roman" w:hAnsi="Times New Roman" w:cs="Times New Roman"/>
        </w:rPr>
      </w:pPr>
      <w:r w:rsidRPr="00B63357">
        <w:rPr>
          <w:rFonts w:ascii="Times New Roman" w:eastAsia="Times New Roman" w:hAnsi="Times New Roman" w:cs="Times New Roman"/>
        </w:rPr>
        <w:t>-</w:t>
      </w:r>
      <w:r w:rsidRPr="00B63357">
        <w:rPr>
          <w:rFonts w:ascii="Times New Roman" w:eastAsia="Times New Roman" w:hAnsi="Times New Roman" w:cs="Times New Roman"/>
        </w:rPr>
        <w:tab/>
        <w:t>Объединить усилия педагогов и семьи по воспитанию дошкольников посредством совместных мероприятий.</w:t>
      </w:r>
    </w:p>
    <w:p w:rsidR="00B63357" w:rsidRPr="00B63357" w:rsidRDefault="00B63357" w:rsidP="00B63357">
      <w:pPr>
        <w:tabs>
          <w:tab w:val="left" w:pos="223"/>
        </w:tabs>
        <w:ind w:firstLine="624"/>
        <w:jc w:val="both"/>
        <w:rPr>
          <w:rFonts w:ascii="Times New Roman" w:eastAsia="Times New Roman" w:hAnsi="Times New Roman" w:cs="Times New Roman"/>
          <w:b/>
        </w:rPr>
      </w:pPr>
      <w:r w:rsidRPr="00B63357">
        <w:rPr>
          <w:rFonts w:ascii="Times New Roman" w:eastAsia="Times New Roman" w:hAnsi="Times New Roman" w:cs="Times New Roman"/>
          <w:b/>
        </w:rPr>
        <w:t>Основные формы и содержание деятельности.</w:t>
      </w:r>
    </w:p>
    <w:p w:rsidR="00B63357" w:rsidRPr="00B63357" w:rsidRDefault="00B63357" w:rsidP="00B63357">
      <w:pPr>
        <w:tabs>
          <w:tab w:val="left" w:pos="223"/>
        </w:tabs>
        <w:ind w:firstLine="624"/>
        <w:jc w:val="both"/>
        <w:rPr>
          <w:rFonts w:ascii="Times New Roman" w:eastAsia="Times New Roman" w:hAnsi="Times New Roman" w:cs="Times New Roman"/>
        </w:rPr>
      </w:pPr>
      <w:r w:rsidRPr="00B63357">
        <w:rPr>
          <w:rFonts w:ascii="Times New Roman" w:eastAsia="Times New Roman" w:hAnsi="Times New Roman" w:cs="Times New Roman"/>
        </w:rPr>
        <w:lastRenderedPageBreak/>
        <w:t>1.</w:t>
      </w:r>
      <w:r w:rsidRPr="00B63357">
        <w:rPr>
          <w:rFonts w:ascii="Times New Roman" w:eastAsia="Times New Roman" w:hAnsi="Times New Roman" w:cs="Times New Roman"/>
        </w:rPr>
        <w:tab/>
        <w:t>Анкетирование. Данная форма используется с целью изучения семьи, выявления образовательных потребностей и запросов родителей. Способствует установлению контактов, а также для согласования воспитательных воздействий на ребенка.</w:t>
      </w:r>
    </w:p>
    <w:p w:rsidR="00B63357" w:rsidRPr="00B63357" w:rsidRDefault="00B63357" w:rsidP="00B63357">
      <w:pPr>
        <w:tabs>
          <w:tab w:val="left" w:pos="223"/>
        </w:tabs>
        <w:ind w:firstLine="624"/>
        <w:jc w:val="both"/>
        <w:rPr>
          <w:rFonts w:ascii="Times New Roman" w:eastAsia="Times New Roman" w:hAnsi="Times New Roman" w:cs="Times New Roman"/>
        </w:rPr>
      </w:pPr>
      <w:r w:rsidRPr="00B63357">
        <w:rPr>
          <w:rFonts w:ascii="Times New Roman" w:eastAsia="Times New Roman" w:hAnsi="Times New Roman" w:cs="Times New Roman"/>
        </w:rPr>
        <w:t>2.</w:t>
      </w:r>
      <w:r w:rsidRPr="00B63357">
        <w:rPr>
          <w:rFonts w:ascii="Times New Roman" w:eastAsia="Times New Roman" w:hAnsi="Times New Roman" w:cs="Times New Roman"/>
        </w:rPr>
        <w:tab/>
        <w:t>Консультации. Это</w:t>
      </w:r>
      <w:r w:rsidRPr="00B63357">
        <w:rPr>
          <w:rFonts w:ascii="Times New Roman" w:eastAsia="Times New Roman" w:hAnsi="Times New Roman" w:cs="Times New Roman"/>
        </w:rPr>
        <w:tab/>
        <w:t>самая распространенная</w:t>
      </w:r>
      <w:r w:rsidRPr="00B63357">
        <w:rPr>
          <w:rFonts w:ascii="Times New Roman" w:eastAsia="Times New Roman" w:hAnsi="Times New Roman" w:cs="Times New Roman"/>
        </w:rPr>
        <w:tab/>
        <w:t>форма психолого-педагогической поддержки и просвещения родителей.</w:t>
      </w:r>
      <w:r w:rsidRPr="00B63357">
        <w:rPr>
          <w:rFonts w:ascii="Times New Roman" w:eastAsia="Times New Roman" w:hAnsi="Times New Roman" w:cs="Times New Roman"/>
        </w:rPr>
        <w:tab/>
        <w:t>Проводятся</w:t>
      </w:r>
    </w:p>
    <w:p w:rsidR="00B63357" w:rsidRPr="00B63357" w:rsidRDefault="00B63357" w:rsidP="00B63357">
      <w:pPr>
        <w:tabs>
          <w:tab w:val="left" w:pos="223"/>
        </w:tabs>
        <w:ind w:firstLine="624"/>
        <w:jc w:val="both"/>
        <w:rPr>
          <w:rFonts w:ascii="Times New Roman" w:eastAsia="Times New Roman" w:hAnsi="Times New Roman" w:cs="Times New Roman"/>
        </w:rPr>
      </w:pPr>
      <w:r w:rsidRPr="00B63357">
        <w:rPr>
          <w:rFonts w:ascii="Times New Roman" w:eastAsia="Times New Roman" w:hAnsi="Times New Roman" w:cs="Times New Roman"/>
        </w:rPr>
        <w:t>индивидуальные и групповые консультации по различным вопросам воспитания ребенка. Активно применяются консультации-презентации с использованием ИКТ.</w:t>
      </w:r>
    </w:p>
    <w:p w:rsidR="00B63357" w:rsidRPr="00B63357" w:rsidRDefault="00B63357" w:rsidP="00B63357">
      <w:pPr>
        <w:tabs>
          <w:tab w:val="left" w:pos="223"/>
        </w:tabs>
        <w:ind w:firstLine="624"/>
        <w:jc w:val="both"/>
        <w:rPr>
          <w:rFonts w:ascii="Times New Roman" w:eastAsia="Times New Roman" w:hAnsi="Times New Roman" w:cs="Times New Roman"/>
        </w:rPr>
      </w:pPr>
      <w:r w:rsidRPr="00B63357">
        <w:rPr>
          <w:rFonts w:ascii="Times New Roman" w:eastAsia="Times New Roman" w:hAnsi="Times New Roman" w:cs="Times New Roman"/>
        </w:rPr>
        <w:t>3.</w:t>
      </w:r>
      <w:r w:rsidRPr="00B63357">
        <w:rPr>
          <w:rFonts w:ascii="Times New Roman" w:eastAsia="Times New Roman" w:hAnsi="Times New Roman" w:cs="Times New Roman"/>
        </w:rPr>
        <w:tab/>
        <w:t>Мастер-классы. Активная форма сотрудничества, посредством которой педагог знакомит с практическими действиями решения той или иной задачи. В результате у родителей формируются педагогические умения по различным вопросам воспитания детей.</w:t>
      </w:r>
    </w:p>
    <w:p w:rsidR="00B63357" w:rsidRPr="00B63357" w:rsidRDefault="00B63357" w:rsidP="00B63357">
      <w:pPr>
        <w:tabs>
          <w:tab w:val="left" w:pos="223"/>
        </w:tabs>
        <w:ind w:firstLine="624"/>
        <w:jc w:val="both"/>
        <w:rPr>
          <w:rFonts w:ascii="Times New Roman" w:eastAsia="Times New Roman" w:hAnsi="Times New Roman" w:cs="Times New Roman"/>
        </w:rPr>
      </w:pPr>
      <w:r w:rsidRPr="00B63357">
        <w:rPr>
          <w:rFonts w:ascii="Times New Roman" w:eastAsia="Times New Roman" w:hAnsi="Times New Roman" w:cs="Times New Roman"/>
        </w:rPr>
        <w:t>4.</w:t>
      </w:r>
      <w:r w:rsidRPr="00B63357">
        <w:rPr>
          <w:rFonts w:ascii="Times New Roman" w:eastAsia="Times New Roman" w:hAnsi="Times New Roman" w:cs="Times New Roman"/>
        </w:rPr>
        <w:tab/>
        <w:t>Педагогический тренинг. В основе тренинга -</w:t>
      </w:r>
      <w:r w:rsidRPr="00B63357">
        <w:rPr>
          <w:rFonts w:ascii="Times New Roman" w:eastAsia="Times New Roman" w:hAnsi="Times New Roman" w:cs="Times New Roman"/>
        </w:rPr>
        <w:tab/>
        <w:t>проблемныеситуации, практические задания и развивающие упражнения, которые «погружают» родителей в конкретную ситуацию, смоделированную в воспитательных целях. Способствуют рефлексии и самооценке родителей по поводу проведённой деятельности.</w:t>
      </w:r>
    </w:p>
    <w:p w:rsidR="00B63357" w:rsidRPr="00B63357" w:rsidRDefault="00B63357" w:rsidP="00B63357">
      <w:pPr>
        <w:tabs>
          <w:tab w:val="left" w:pos="223"/>
        </w:tabs>
        <w:ind w:firstLine="624"/>
        <w:jc w:val="both"/>
        <w:rPr>
          <w:rFonts w:ascii="Times New Roman" w:eastAsia="Times New Roman" w:hAnsi="Times New Roman" w:cs="Times New Roman"/>
        </w:rPr>
      </w:pPr>
      <w:r w:rsidRPr="00B63357">
        <w:rPr>
          <w:rFonts w:ascii="Times New Roman" w:eastAsia="Times New Roman" w:hAnsi="Times New Roman" w:cs="Times New Roman"/>
        </w:rPr>
        <w:t>5.</w:t>
      </w:r>
      <w:r w:rsidRPr="00B63357">
        <w:rPr>
          <w:rFonts w:ascii="Times New Roman" w:eastAsia="Times New Roman" w:hAnsi="Times New Roman" w:cs="Times New Roman"/>
        </w:rPr>
        <w:tab/>
        <w:t>Круглый</w:t>
      </w:r>
      <w:r w:rsidRPr="00B63357">
        <w:rPr>
          <w:rFonts w:ascii="Times New Roman" w:eastAsia="Times New Roman" w:hAnsi="Times New Roman" w:cs="Times New Roman"/>
        </w:rPr>
        <w:tab/>
        <w:t>стол. Педагоги привлекают родителей в обсуждение</w:t>
      </w:r>
    </w:p>
    <w:p w:rsidR="00B63357" w:rsidRPr="00B63357" w:rsidRDefault="00B63357" w:rsidP="00B63357">
      <w:pPr>
        <w:tabs>
          <w:tab w:val="left" w:pos="223"/>
        </w:tabs>
        <w:ind w:firstLine="624"/>
        <w:jc w:val="both"/>
        <w:rPr>
          <w:rFonts w:ascii="Times New Roman" w:eastAsia="Times New Roman" w:hAnsi="Times New Roman" w:cs="Times New Roman"/>
        </w:rPr>
      </w:pPr>
      <w:r w:rsidRPr="00B63357">
        <w:rPr>
          <w:rFonts w:ascii="Times New Roman" w:eastAsia="Times New Roman" w:hAnsi="Times New Roman" w:cs="Times New Roman"/>
        </w:rPr>
        <w:t>предъявленной темы. Участники обмениваются мнением друг с другом, предлагают своё решение вопроса.</w:t>
      </w:r>
    </w:p>
    <w:p w:rsidR="00B63357" w:rsidRPr="00B63357" w:rsidRDefault="00B63357" w:rsidP="00B63357">
      <w:pPr>
        <w:tabs>
          <w:tab w:val="left" w:pos="223"/>
        </w:tabs>
        <w:ind w:firstLine="624"/>
        <w:jc w:val="both"/>
        <w:rPr>
          <w:rFonts w:ascii="Times New Roman" w:eastAsia="Times New Roman" w:hAnsi="Times New Roman" w:cs="Times New Roman"/>
        </w:rPr>
      </w:pPr>
      <w:r w:rsidRPr="00B63357">
        <w:rPr>
          <w:rFonts w:ascii="Times New Roman" w:eastAsia="Times New Roman" w:hAnsi="Times New Roman" w:cs="Times New Roman"/>
        </w:rPr>
        <w:t>6.</w:t>
      </w:r>
      <w:r w:rsidRPr="00B63357">
        <w:rPr>
          <w:rFonts w:ascii="Times New Roman" w:eastAsia="Times New Roman" w:hAnsi="Times New Roman" w:cs="Times New Roman"/>
        </w:rPr>
        <w:tab/>
        <w:t>«Родительская почта». В детском саду организована дистанционная форма сотрудничества ДОО с родителями. Взаимодействие происходит в социальных сетях в «</w:t>
      </w:r>
      <w:proofErr w:type="spellStart"/>
      <w:r w:rsidRPr="00B63357">
        <w:rPr>
          <w:rFonts w:ascii="Times New Roman" w:eastAsia="Times New Roman" w:hAnsi="Times New Roman" w:cs="Times New Roman"/>
        </w:rPr>
        <w:t>ВКонтакте</w:t>
      </w:r>
      <w:proofErr w:type="spellEnd"/>
      <w:r w:rsidRPr="00B63357">
        <w:rPr>
          <w:rFonts w:ascii="Times New Roman" w:eastAsia="Times New Roman" w:hAnsi="Times New Roman" w:cs="Times New Roman"/>
        </w:rPr>
        <w:t xml:space="preserve">», «Одноклассники», </w:t>
      </w:r>
      <w:r>
        <w:rPr>
          <w:rFonts w:ascii="Times New Roman" w:eastAsia="Times New Roman" w:hAnsi="Times New Roman" w:cs="Times New Roman"/>
        </w:rPr>
        <w:t xml:space="preserve">через </w:t>
      </w:r>
      <w:proofErr w:type="spellStart"/>
      <w:r>
        <w:rPr>
          <w:rFonts w:ascii="Times New Roman" w:eastAsia="Times New Roman" w:hAnsi="Times New Roman" w:cs="Times New Roman"/>
        </w:rPr>
        <w:t>мессенджеры</w:t>
      </w:r>
      <w:proofErr w:type="spellEnd"/>
      <w:r w:rsidR="00E969C2">
        <w:rPr>
          <w:rFonts w:ascii="Times New Roman" w:eastAsia="Times New Roman" w:hAnsi="Times New Roman" w:cs="Times New Roman"/>
        </w:rPr>
        <w:t xml:space="preserve">  </w:t>
      </w:r>
      <w:proofErr w:type="spellStart"/>
      <w:r>
        <w:rPr>
          <w:rFonts w:ascii="Times New Roman" w:eastAsia="Times New Roman" w:hAnsi="Times New Roman" w:cs="Times New Roman"/>
        </w:rPr>
        <w:t>WhatsApp</w:t>
      </w:r>
      <w:proofErr w:type="spellEnd"/>
      <w:r>
        <w:rPr>
          <w:rFonts w:ascii="Times New Roman" w:eastAsia="Times New Roman" w:hAnsi="Times New Roman" w:cs="Times New Roman"/>
        </w:rPr>
        <w:t xml:space="preserve">, </w:t>
      </w:r>
      <w:r w:rsidRPr="00B63357">
        <w:rPr>
          <w:rFonts w:ascii="Times New Roman" w:eastAsia="Times New Roman" w:hAnsi="Times New Roman" w:cs="Times New Roman"/>
        </w:rPr>
        <w:t xml:space="preserve"> и через </w:t>
      </w:r>
      <w:proofErr w:type="spellStart"/>
      <w:r w:rsidRPr="00B63357">
        <w:rPr>
          <w:rFonts w:ascii="Times New Roman" w:eastAsia="Times New Roman" w:hAnsi="Times New Roman" w:cs="Times New Roman"/>
        </w:rPr>
        <w:t>видеозвонки</w:t>
      </w:r>
      <w:proofErr w:type="spellEnd"/>
      <w:r w:rsidRPr="00B63357">
        <w:rPr>
          <w:rFonts w:ascii="Times New Roman" w:eastAsia="Times New Roman" w:hAnsi="Times New Roman" w:cs="Times New Roman"/>
        </w:rPr>
        <w:t>. Такая форма общения позволяет родителям уточнить различные вопросы, пополнить педагогические знания, обсудить проблемы.</w:t>
      </w:r>
    </w:p>
    <w:p w:rsidR="00B63357" w:rsidRPr="00B63357" w:rsidRDefault="00B63357" w:rsidP="00B63357">
      <w:pPr>
        <w:tabs>
          <w:tab w:val="left" w:pos="223"/>
        </w:tabs>
        <w:ind w:firstLine="624"/>
        <w:jc w:val="both"/>
        <w:rPr>
          <w:rFonts w:ascii="Times New Roman" w:eastAsia="Times New Roman" w:hAnsi="Times New Roman" w:cs="Times New Roman"/>
        </w:rPr>
      </w:pPr>
      <w:r w:rsidRPr="00B63357">
        <w:rPr>
          <w:rFonts w:ascii="Times New Roman" w:eastAsia="Times New Roman" w:hAnsi="Times New Roman" w:cs="Times New Roman"/>
        </w:rPr>
        <w:t>7.</w:t>
      </w:r>
      <w:r w:rsidRPr="00B63357">
        <w:rPr>
          <w:rFonts w:ascii="Times New Roman" w:eastAsia="Times New Roman" w:hAnsi="Times New Roman" w:cs="Times New Roman"/>
        </w:rPr>
        <w:tab/>
        <w:t>Праздники, фестивали, конкурсы, соревнования. Ежемесячно проводятся совместные с родителями мероприятия, которые включают в общее интересное дело всех участников образовательных отношений. Тем самым оптимизируются отношения родителей и детей, родителей и педагогов, педагогов и детей.</w:t>
      </w:r>
    </w:p>
    <w:p w:rsidR="00B63357" w:rsidRPr="00B63357" w:rsidRDefault="00B63357" w:rsidP="00B63357">
      <w:pPr>
        <w:tabs>
          <w:tab w:val="left" w:pos="223"/>
        </w:tabs>
        <w:ind w:firstLine="624"/>
        <w:jc w:val="both"/>
        <w:rPr>
          <w:rFonts w:ascii="Times New Roman" w:eastAsia="Times New Roman" w:hAnsi="Times New Roman" w:cs="Times New Roman"/>
        </w:rPr>
      </w:pPr>
      <w:r w:rsidRPr="00B63357">
        <w:rPr>
          <w:rFonts w:ascii="Times New Roman" w:eastAsia="Times New Roman" w:hAnsi="Times New Roman" w:cs="Times New Roman"/>
        </w:rPr>
        <w:t>8.</w:t>
      </w:r>
      <w:r w:rsidRPr="00B63357">
        <w:rPr>
          <w:rFonts w:ascii="Times New Roman" w:eastAsia="Times New Roman" w:hAnsi="Times New Roman" w:cs="Times New Roman"/>
        </w:rPr>
        <w:tab/>
        <w:t>«Мастерская». В рамках данной формы сотрудничества родители и педагоги (часто при участии детей) совместно изготавливают атрибуты и пособия для игр, развлечений и других мероприятий.</w:t>
      </w:r>
    </w:p>
    <w:p w:rsidR="00B63357" w:rsidRPr="00B63357" w:rsidRDefault="00B63357" w:rsidP="00B63357">
      <w:pPr>
        <w:tabs>
          <w:tab w:val="left" w:pos="223"/>
        </w:tabs>
        <w:ind w:firstLine="624"/>
        <w:jc w:val="both"/>
        <w:rPr>
          <w:rFonts w:ascii="Times New Roman" w:eastAsia="Times New Roman" w:hAnsi="Times New Roman" w:cs="Times New Roman"/>
        </w:rPr>
      </w:pPr>
      <w:r w:rsidRPr="00B63357">
        <w:rPr>
          <w:rFonts w:ascii="Times New Roman" w:eastAsia="Times New Roman" w:hAnsi="Times New Roman" w:cs="Times New Roman"/>
        </w:rPr>
        <w:t>9.</w:t>
      </w:r>
      <w:r w:rsidRPr="00B63357">
        <w:rPr>
          <w:rFonts w:ascii="Times New Roman" w:eastAsia="Times New Roman" w:hAnsi="Times New Roman" w:cs="Times New Roman"/>
        </w:rPr>
        <w:tab/>
        <w:t>Родительские собрания. Посредством собраний координируются действия родительской общественности и педагогического коллектива по вопросам обучения, воспитания, оздоровления и развития детей.</w:t>
      </w:r>
    </w:p>
    <w:p w:rsidR="00B63357" w:rsidRPr="00B63357" w:rsidRDefault="00B63357" w:rsidP="00B63357">
      <w:pPr>
        <w:tabs>
          <w:tab w:val="left" w:pos="223"/>
        </w:tabs>
        <w:ind w:firstLine="624"/>
        <w:jc w:val="both"/>
        <w:rPr>
          <w:rFonts w:ascii="Times New Roman" w:eastAsia="Times New Roman" w:hAnsi="Times New Roman" w:cs="Times New Roman"/>
        </w:rPr>
      </w:pPr>
      <w:r w:rsidRPr="00B63357">
        <w:rPr>
          <w:rFonts w:ascii="Times New Roman" w:eastAsia="Times New Roman" w:hAnsi="Times New Roman" w:cs="Times New Roman"/>
        </w:rPr>
        <w:t>10.</w:t>
      </w:r>
      <w:r w:rsidRPr="00B63357">
        <w:rPr>
          <w:rFonts w:ascii="Times New Roman" w:eastAsia="Times New Roman" w:hAnsi="Times New Roman" w:cs="Times New Roman"/>
        </w:rPr>
        <w:tab/>
        <w:t xml:space="preserve">Родительские конференции. На данном мероприятии родители делятся своим опытом воспитания и обучения детей. Также на конференции выступают педагоги, где с профессиональной точки зрения раскрывают тему конференции. </w:t>
      </w:r>
    </w:p>
    <w:p w:rsidR="00B66694" w:rsidRPr="00CF0778" w:rsidRDefault="00B66694" w:rsidP="00B63357">
      <w:pPr>
        <w:tabs>
          <w:tab w:val="left" w:pos="223"/>
        </w:tabs>
        <w:jc w:val="both"/>
        <w:rPr>
          <w:rFonts w:ascii="Times New Roman" w:eastAsia="Times New Roman" w:hAnsi="Times New Roman" w:cs="Times New Roman"/>
        </w:rPr>
      </w:pPr>
    </w:p>
    <w:p w:rsidR="00B52815" w:rsidRPr="00B52815" w:rsidRDefault="00B52815" w:rsidP="00B52815">
      <w:pPr>
        <w:pStyle w:val="50"/>
        <w:keepNext/>
        <w:keepLines/>
        <w:shd w:val="clear" w:color="auto" w:fill="auto"/>
        <w:spacing w:before="0" w:after="0" w:line="240" w:lineRule="auto"/>
        <w:ind w:firstLine="0"/>
        <w:jc w:val="both"/>
        <w:rPr>
          <w:sz w:val="24"/>
          <w:szCs w:val="24"/>
        </w:rPr>
      </w:pPr>
      <w:r w:rsidRPr="00B52815">
        <w:rPr>
          <w:sz w:val="24"/>
          <w:szCs w:val="24"/>
        </w:rPr>
        <w:t>2.1.8.Дополнительное образование (с учетом пожеланий родителей)</w:t>
      </w:r>
    </w:p>
    <w:p w:rsidR="00B52815" w:rsidRPr="00B52815" w:rsidRDefault="00B52815" w:rsidP="00B52815">
      <w:pPr>
        <w:pStyle w:val="20"/>
        <w:shd w:val="clear" w:color="auto" w:fill="auto"/>
        <w:spacing w:line="240" w:lineRule="auto"/>
        <w:ind w:firstLine="360"/>
        <w:jc w:val="both"/>
        <w:rPr>
          <w:sz w:val="24"/>
          <w:szCs w:val="24"/>
        </w:rPr>
      </w:pPr>
      <w:r w:rsidRPr="00B52815">
        <w:rPr>
          <w:sz w:val="24"/>
          <w:szCs w:val="24"/>
        </w:rPr>
        <w:t>Дополнительное бесплатное образование - работа проводится в рамках утвержденного расписания дополнительного образования детей, в соответствии с дополнительными общеобразовательными программами и рекомендуемой образовательной нагрузкой по возрасту. Организовано восемь групп по пятнадцать детей, с учетом интеграции образовательных областей и направлений развития дошкольного образования по познавательной, физкультурно-спортивной и художественной направленности.</w:t>
      </w:r>
    </w:p>
    <w:tbl>
      <w:tblPr>
        <w:tblOverlap w:val="never"/>
        <w:tblW w:w="0" w:type="auto"/>
        <w:jc w:val="center"/>
        <w:tblLayout w:type="fixed"/>
        <w:tblCellMar>
          <w:left w:w="10" w:type="dxa"/>
          <w:right w:w="10" w:type="dxa"/>
        </w:tblCellMar>
        <w:tblLook w:val="04A0" w:firstRow="1" w:lastRow="0" w:firstColumn="1" w:lastColumn="0" w:noHBand="0" w:noVBand="1"/>
      </w:tblPr>
      <w:tblGrid>
        <w:gridCol w:w="2923"/>
        <w:gridCol w:w="2630"/>
        <w:gridCol w:w="4829"/>
      </w:tblGrid>
      <w:tr w:rsidR="00B52815" w:rsidRPr="00B52815" w:rsidTr="00762230">
        <w:trPr>
          <w:trHeight w:hRule="exact" w:val="845"/>
          <w:jc w:val="center"/>
        </w:trPr>
        <w:tc>
          <w:tcPr>
            <w:tcW w:w="2923" w:type="dxa"/>
            <w:tcBorders>
              <w:top w:val="single" w:sz="4" w:space="0" w:color="auto"/>
              <w:left w:val="single" w:sz="4" w:space="0" w:color="auto"/>
            </w:tcBorders>
            <w:shd w:val="clear" w:color="auto" w:fill="FFFFFF"/>
            <w:vAlign w:val="bottom"/>
          </w:tcPr>
          <w:p w:rsidR="00B52815" w:rsidRPr="00B52815" w:rsidRDefault="00B52815" w:rsidP="00B52815">
            <w:pPr>
              <w:pStyle w:val="20"/>
              <w:shd w:val="clear" w:color="auto" w:fill="auto"/>
              <w:spacing w:line="288" w:lineRule="exact"/>
              <w:ind w:left="320" w:firstLine="0"/>
              <w:jc w:val="left"/>
              <w:rPr>
                <w:sz w:val="24"/>
                <w:szCs w:val="24"/>
              </w:rPr>
            </w:pPr>
            <w:r w:rsidRPr="00B52815">
              <w:rPr>
                <w:rStyle w:val="2105pt"/>
                <w:sz w:val="24"/>
                <w:szCs w:val="24"/>
              </w:rPr>
              <w:t>Образовательные области дошкольного образования</w:t>
            </w:r>
          </w:p>
        </w:tc>
        <w:tc>
          <w:tcPr>
            <w:tcW w:w="2630" w:type="dxa"/>
            <w:tcBorders>
              <w:top w:val="single" w:sz="4" w:space="0" w:color="auto"/>
              <w:left w:val="single" w:sz="4" w:space="0" w:color="auto"/>
            </w:tcBorders>
            <w:shd w:val="clear" w:color="auto" w:fill="FFFFFF"/>
          </w:tcPr>
          <w:p w:rsidR="00B52815" w:rsidRPr="00B52815" w:rsidRDefault="00B52815" w:rsidP="00B52815">
            <w:pPr>
              <w:pStyle w:val="20"/>
              <w:shd w:val="clear" w:color="auto" w:fill="auto"/>
              <w:spacing w:after="60" w:line="232" w:lineRule="exact"/>
              <w:ind w:firstLine="0"/>
              <w:rPr>
                <w:sz w:val="24"/>
                <w:szCs w:val="24"/>
              </w:rPr>
            </w:pPr>
            <w:r w:rsidRPr="00B52815">
              <w:rPr>
                <w:rStyle w:val="2105pt"/>
                <w:sz w:val="24"/>
                <w:szCs w:val="24"/>
              </w:rPr>
              <w:t>Дополнительная</w:t>
            </w:r>
          </w:p>
          <w:p w:rsidR="00B52815" w:rsidRPr="00B52815" w:rsidRDefault="00B52815" w:rsidP="00B52815">
            <w:pPr>
              <w:pStyle w:val="20"/>
              <w:shd w:val="clear" w:color="auto" w:fill="auto"/>
              <w:spacing w:before="60" w:line="232" w:lineRule="exact"/>
              <w:ind w:firstLine="0"/>
              <w:rPr>
                <w:sz w:val="24"/>
                <w:szCs w:val="24"/>
              </w:rPr>
            </w:pPr>
            <w:r w:rsidRPr="00B52815">
              <w:rPr>
                <w:rStyle w:val="2105pt"/>
                <w:sz w:val="24"/>
                <w:szCs w:val="24"/>
              </w:rPr>
              <w:t>программа</w:t>
            </w:r>
          </w:p>
        </w:tc>
        <w:tc>
          <w:tcPr>
            <w:tcW w:w="4829" w:type="dxa"/>
            <w:tcBorders>
              <w:top w:val="single" w:sz="4" w:space="0" w:color="auto"/>
              <w:left w:val="single" w:sz="4" w:space="0" w:color="auto"/>
              <w:right w:val="single" w:sz="4" w:space="0" w:color="auto"/>
            </w:tcBorders>
            <w:shd w:val="clear" w:color="auto" w:fill="FFFFFF"/>
          </w:tcPr>
          <w:p w:rsidR="00B52815" w:rsidRPr="00B52815" w:rsidRDefault="00B52815" w:rsidP="00B52815">
            <w:pPr>
              <w:pStyle w:val="20"/>
              <w:shd w:val="clear" w:color="auto" w:fill="auto"/>
              <w:spacing w:line="232" w:lineRule="exact"/>
              <w:ind w:firstLine="0"/>
              <w:rPr>
                <w:sz w:val="24"/>
                <w:szCs w:val="24"/>
              </w:rPr>
            </w:pPr>
            <w:r w:rsidRPr="00B52815">
              <w:rPr>
                <w:rStyle w:val="2105pt"/>
                <w:sz w:val="24"/>
                <w:szCs w:val="24"/>
              </w:rPr>
              <w:t>Направленность</w:t>
            </w:r>
          </w:p>
        </w:tc>
      </w:tr>
      <w:tr w:rsidR="00B52815" w:rsidRPr="00B52815" w:rsidTr="00B52815">
        <w:trPr>
          <w:trHeight w:hRule="exact" w:val="1285"/>
          <w:jc w:val="center"/>
        </w:trPr>
        <w:tc>
          <w:tcPr>
            <w:tcW w:w="2923" w:type="dxa"/>
            <w:tcBorders>
              <w:top w:val="single" w:sz="4" w:space="0" w:color="auto"/>
              <w:left w:val="single" w:sz="4" w:space="0" w:color="auto"/>
            </w:tcBorders>
            <w:shd w:val="clear" w:color="auto" w:fill="FFFFFF"/>
          </w:tcPr>
          <w:p w:rsidR="00B52815" w:rsidRPr="00B52815" w:rsidRDefault="00B52815" w:rsidP="00B52815">
            <w:pPr>
              <w:pStyle w:val="20"/>
              <w:shd w:val="clear" w:color="auto" w:fill="auto"/>
              <w:spacing w:line="266" w:lineRule="exact"/>
              <w:ind w:firstLine="0"/>
              <w:jc w:val="left"/>
              <w:rPr>
                <w:sz w:val="24"/>
                <w:szCs w:val="24"/>
              </w:rPr>
            </w:pPr>
            <w:r w:rsidRPr="00B52815">
              <w:rPr>
                <w:sz w:val="24"/>
                <w:szCs w:val="24"/>
              </w:rPr>
              <w:lastRenderedPageBreak/>
              <w:t>Познавательное развитие</w:t>
            </w:r>
          </w:p>
        </w:tc>
        <w:tc>
          <w:tcPr>
            <w:tcW w:w="2630" w:type="dxa"/>
            <w:tcBorders>
              <w:top w:val="single" w:sz="4" w:space="0" w:color="auto"/>
              <w:left w:val="single" w:sz="4" w:space="0" w:color="auto"/>
            </w:tcBorders>
            <w:shd w:val="clear" w:color="auto" w:fill="FFFFFF"/>
            <w:vAlign w:val="bottom"/>
          </w:tcPr>
          <w:p w:rsidR="00B52815" w:rsidRPr="00B52815" w:rsidRDefault="00B52815" w:rsidP="00B52815">
            <w:pPr>
              <w:pStyle w:val="20"/>
              <w:shd w:val="clear" w:color="auto" w:fill="auto"/>
              <w:spacing w:line="266" w:lineRule="exact"/>
              <w:ind w:firstLine="0"/>
              <w:jc w:val="left"/>
              <w:rPr>
                <w:sz w:val="24"/>
                <w:szCs w:val="24"/>
              </w:rPr>
            </w:pPr>
            <w:r w:rsidRPr="00B52815">
              <w:rPr>
                <w:sz w:val="24"/>
                <w:szCs w:val="24"/>
              </w:rPr>
              <w:t>Программа</w:t>
            </w:r>
          </w:p>
          <w:p w:rsidR="00B52815" w:rsidRPr="00B52815" w:rsidRDefault="005E319A" w:rsidP="00B52815">
            <w:pPr>
              <w:pStyle w:val="20"/>
              <w:shd w:val="clear" w:color="auto" w:fill="auto"/>
              <w:spacing w:line="266" w:lineRule="exact"/>
              <w:ind w:firstLine="0"/>
              <w:jc w:val="left"/>
              <w:rPr>
                <w:sz w:val="24"/>
                <w:szCs w:val="24"/>
              </w:rPr>
            </w:pPr>
            <w:r>
              <w:rPr>
                <w:sz w:val="24"/>
                <w:szCs w:val="24"/>
              </w:rPr>
              <w:t>«Оригами</w:t>
            </w:r>
            <w:r w:rsidR="00B52815" w:rsidRPr="00B52815">
              <w:rPr>
                <w:sz w:val="24"/>
                <w:szCs w:val="24"/>
              </w:rPr>
              <w:t>»</w:t>
            </w:r>
          </w:p>
          <w:p w:rsidR="00B52815" w:rsidRPr="00B52815" w:rsidRDefault="005E319A" w:rsidP="00B52815">
            <w:pPr>
              <w:pStyle w:val="20"/>
              <w:shd w:val="clear" w:color="auto" w:fill="auto"/>
              <w:tabs>
                <w:tab w:val="left" w:pos="2078"/>
              </w:tabs>
              <w:spacing w:line="235" w:lineRule="exact"/>
              <w:ind w:firstLine="0"/>
              <w:jc w:val="left"/>
              <w:rPr>
                <w:sz w:val="24"/>
                <w:szCs w:val="24"/>
              </w:rPr>
            </w:pPr>
            <w:r>
              <w:rPr>
                <w:sz w:val="24"/>
                <w:szCs w:val="24"/>
              </w:rPr>
              <w:t>Программа «Бусинка</w:t>
            </w:r>
            <w:r w:rsidR="00B52815" w:rsidRPr="00B52815">
              <w:rPr>
                <w:sz w:val="24"/>
                <w:szCs w:val="24"/>
              </w:rPr>
              <w:t>»</w:t>
            </w:r>
            <w:proofErr w:type="gramStart"/>
            <w:r w:rsidR="00B52815" w:rsidRPr="00B52815">
              <w:rPr>
                <w:sz w:val="24"/>
                <w:szCs w:val="24"/>
              </w:rPr>
              <w:t xml:space="preserve"> </w:t>
            </w:r>
            <w:r>
              <w:rPr>
                <w:sz w:val="24"/>
                <w:szCs w:val="24"/>
              </w:rPr>
              <w:t>,</w:t>
            </w:r>
            <w:proofErr w:type="gramEnd"/>
            <w:r>
              <w:rPr>
                <w:sz w:val="24"/>
                <w:szCs w:val="24"/>
              </w:rPr>
              <w:t xml:space="preserve"> «Ментальная арифметика»</w:t>
            </w:r>
            <w:r w:rsidR="00B52815">
              <w:rPr>
                <w:sz w:val="24"/>
                <w:szCs w:val="24"/>
              </w:rPr>
              <w:t xml:space="preserve"> </w:t>
            </w:r>
          </w:p>
        </w:tc>
        <w:tc>
          <w:tcPr>
            <w:tcW w:w="4829" w:type="dxa"/>
            <w:tcBorders>
              <w:top w:val="single" w:sz="4" w:space="0" w:color="auto"/>
              <w:left w:val="single" w:sz="4" w:space="0" w:color="auto"/>
              <w:right w:val="single" w:sz="4" w:space="0" w:color="auto"/>
            </w:tcBorders>
            <w:shd w:val="clear" w:color="auto" w:fill="FFFFFF"/>
          </w:tcPr>
          <w:p w:rsidR="00B52815" w:rsidRPr="00B52815" w:rsidRDefault="00B52815" w:rsidP="00B52815">
            <w:pPr>
              <w:pStyle w:val="20"/>
              <w:shd w:val="clear" w:color="auto" w:fill="auto"/>
              <w:spacing w:line="240" w:lineRule="exact"/>
              <w:ind w:firstLine="0"/>
              <w:rPr>
                <w:sz w:val="24"/>
                <w:szCs w:val="24"/>
              </w:rPr>
            </w:pPr>
            <w:r w:rsidRPr="00B52815">
              <w:rPr>
                <w:rStyle w:val="2105pt"/>
                <w:sz w:val="24"/>
                <w:szCs w:val="24"/>
              </w:rPr>
              <w:t>Познавательная направленность.</w:t>
            </w:r>
          </w:p>
          <w:p w:rsidR="00B52815" w:rsidRPr="00B52815" w:rsidRDefault="00B52815" w:rsidP="00B52815">
            <w:pPr>
              <w:pStyle w:val="20"/>
              <w:shd w:val="clear" w:color="auto" w:fill="auto"/>
              <w:spacing w:line="240" w:lineRule="exact"/>
              <w:ind w:firstLine="0"/>
              <w:rPr>
                <w:sz w:val="24"/>
                <w:szCs w:val="24"/>
              </w:rPr>
            </w:pPr>
            <w:r w:rsidRPr="00B52815">
              <w:rPr>
                <w:rStyle w:val="2105pt"/>
                <w:sz w:val="24"/>
                <w:szCs w:val="24"/>
              </w:rPr>
              <w:t>Развитие логического мышления</w:t>
            </w:r>
          </w:p>
          <w:p w:rsidR="00B52815" w:rsidRPr="00B52815" w:rsidRDefault="00B52815" w:rsidP="00B52815">
            <w:pPr>
              <w:pStyle w:val="20"/>
              <w:shd w:val="clear" w:color="auto" w:fill="auto"/>
              <w:spacing w:line="240" w:lineRule="exact"/>
              <w:ind w:firstLine="0"/>
              <w:rPr>
                <w:sz w:val="24"/>
                <w:szCs w:val="24"/>
              </w:rPr>
            </w:pPr>
            <w:r w:rsidRPr="00B52815">
              <w:rPr>
                <w:sz w:val="24"/>
                <w:szCs w:val="24"/>
              </w:rPr>
              <w:t>Развитие мелкой моторики, интереса к моделированию и конструированию</w:t>
            </w:r>
          </w:p>
          <w:p w:rsidR="00B52815" w:rsidRPr="00B52815" w:rsidRDefault="00B52815" w:rsidP="00B52815">
            <w:pPr>
              <w:pStyle w:val="20"/>
              <w:shd w:val="clear" w:color="auto" w:fill="auto"/>
              <w:spacing w:line="240" w:lineRule="exact"/>
              <w:ind w:firstLine="0"/>
              <w:rPr>
                <w:sz w:val="24"/>
                <w:szCs w:val="24"/>
              </w:rPr>
            </w:pPr>
            <w:r w:rsidRPr="00B52815">
              <w:rPr>
                <w:sz w:val="24"/>
                <w:szCs w:val="24"/>
              </w:rPr>
              <w:t>Развитие финансовой грамотности</w:t>
            </w:r>
          </w:p>
        </w:tc>
      </w:tr>
      <w:tr w:rsidR="00B52815" w:rsidRPr="00B52815" w:rsidTr="005E319A">
        <w:trPr>
          <w:trHeight w:hRule="exact" w:val="835"/>
          <w:jc w:val="center"/>
        </w:trPr>
        <w:tc>
          <w:tcPr>
            <w:tcW w:w="2923" w:type="dxa"/>
            <w:tcBorders>
              <w:top w:val="single" w:sz="4" w:space="0" w:color="auto"/>
              <w:left w:val="single" w:sz="4" w:space="0" w:color="auto"/>
            </w:tcBorders>
            <w:shd w:val="clear" w:color="auto" w:fill="FFFFFF"/>
          </w:tcPr>
          <w:p w:rsidR="00B52815" w:rsidRPr="00B52815" w:rsidRDefault="00B52815" w:rsidP="00B52815">
            <w:pPr>
              <w:pStyle w:val="20"/>
              <w:shd w:val="clear" w:color="auto" w:fill="auto"/>
              <w:spacing w:line="266" w:lineRule="exact"/>
              <w:ind w:firstLine="0"/>
              <w:jc w:val="left"/>
              <w:rPr>
                <w:sz w:val="24"/>
                <w:szCs w:val="24"/>
              </w:rPr>
            </w:pPr>
            <w:r w:rsidRPr="00B52815">
              <w:rPr>
                <w:sz w:val="24"/>
                <w:szCs w:val="24"/>
              </w:rPr>
              <w:t>Физическое развитие</w:t>
            </w:r>
          </w:p>
        </w:tc>
        <w:tc>
          <w:tcPr>
            <w:tcW w:w="2630" w:type="dxa"/>
            <w:tcBorders>
              <w:top w:val="single" w:sz="4" w:space="0" w:color="auto"/>
              <w:left w:val="single" w:sz="4" w:space="0" w:color="auto"/>
            </w:tcBorders>
            <w:shd w:val="clear" w:color="auto" w:fill="FFFFFF"/>
            <w:vAlign w:val="bottom"/>
          </w:tcPr>
          <w:p w:rsidR="00B52815" w:rsidRPr="00B52815" w:rsidRDefault="00B52815" w:rsidP="00B52815">
            <w:pPr>
              <w:pStyle w:val="20"/>
              <w:shd w:val="clear" w:color="auto" w:fill="auto"/>
              <w:spacing w:line="266" w:lineRule="exact"/>
              <w:ind w:firstLine="0"/>
              <w:jc w:val="left"/>
              <w:rPr>
                <w:sz w:val="24"/>
                <w:szCs w:val="24"/>
              </w:rPr>
            </w:pPr>
            <w:r w:rsidRPr="00B52815">
              <w:rPr>
                <w:sz w:val="24"/>
                <w:szCs w:val="24"/>
              </w:rPr>
              <w:t>Программа</w:t>
            </w:r>
          </w:p>
          <w:p w:rsidR="00B52815" w:rsidRPr="00B52815" w:rsidRDefault="005E319A" w:rsidP="00B52815">
            <w:pPr>
              <w:pStyle w:val="20"/>
              <w:shd w:val="clear" w:color="auto" w:fill="auto"/>
              <w:spacing w:line="266" w:lineRule="exact"/>
              <w:ind w:firstLine="0"/>
              <w:jc w:val="left"/>
              <w:rPr>
                <w:sz w:val="24"/>
                <w:szCs w:val="24"/>
              </w:rPr>
            </w:pPr>
            <w:r>
              <w:rPr>
                <w:sz w:val="24"/>
                <w:szCs w:val="24"/>
              </w:rPr>
              <w:t>«Батыр</w:t>
            </w:r>
            <w:r w:rsidR="00B52815" w:rsidRPr="00B52815">
              <w:rPr>
                <w:sz w:val="24"/>
                <w:szCs w:val="24"/>
              </w:rPr>
              <w:t>»</w:t>
            </w:r>
          </w:p>
        </w:tc>
        <w:tc>
          <w:tcPr>
            <w:tcW w:w="4829" w:type="dxa"/>
            <w:tcBorders>
              <w:top w:val="single" w:sz="4" w:space="0" w:color="auto"/>
              <w:left w:val="single" w:sz="4" w:space="0" w:color="auto"/>
              <w:right w:val="single" w:sz="4" w:space="0" w:color="auto"/>
            </w:tcBorders>
            <w:shd w:val="clear" w:color="auto" w:fill="FFFFFF"/>
            <w:vAlign w:val="bottom"/>
          </w:tcPr>
          <w:p w:rsidR="00B52815" w:rsidRPr="00B52815" w:rsidRDefault="00B52815" w:rsidP="00B52815">
            <w:pPr>
              <w:pStyle w:val="20"/>
              <w:shd w:val="clear" w:color="auto" w:fill="auto"/>
              <w:spacing w:line="254" w:lineRule="exact"/>
              <w:ind w:firstLine="0"/>
              <w:rPr>
                <w:sz w:val="24"/>
                <w:szCs w:val="24"/>
              </w:rPr>
            </w:pPr>
            <w:r w:rsidRPr="00B52815">
              <w:rPr>
                <w:rStyle w:val="2105pt"/>
                <w:sz w:val="24"/>
                <w:szCs w:val="24"/>
              </w:rPr>
              <w:t xml:space="preserve">Физкультурно - спортивная </w:t>
            </w:r>
            <w:r w:rsidRPr="00B52815">
              <w:rPr>
                <w:sz w:val="24"/>
                <w:szCs w:val="24"/>
              </w:rPr>
              <w:t>направленность. Физическое развитие и укрепление здоровья.</w:t>
            </w:r>
          </w:p>
        </w:tc>
      </w:tr>
      <w:tr w:rsidR="00B52815" w:rsidRPr="00B52815" w:rsidTr="00762230">
        <w:trPr>
          <w:trHeight w:hRule="exact" w:val="946"/>
          <w:jc w:val="center"/>
        </w:trPr>
        <w:tc>
          <w:tcPr>
            <w:tcW w:w="2923" w:type="dxa"/>
            <w:tcBorders>
              <w:top w:val="single" w:sz="4" w:space="0" w:color="auto"/>
              <w:left w:val="single" w:sz="4" w:space="0" w:color="auto"/>
              <w:bottom w:val="single" w:sz="4" w:space="0" w:color="auto"/>
            </w:tcBorders>
            <w:shd w:val="clear" w:color="auto" w:fill="FFFFFF"/>
          </w:tcPr>
          <w:p w:rsidR="00B52815" w:rsidRPr="00B52815" w:rsidRDefault="00B52815" w:rsidP="00B52815">
            <w:pPr>
              <w:pStyle w:val="20"/>
              <w:shd w:val="clear" w:color="auto" w:fill="auto"/>
              <w:spacing w:line="266" w:lineRule="exact"/>
              <w:ind w:firstLine="0"/>
              <w:jc w:val="left"/>
              <w:rPr>
                <w:sz w:val="24"/>
                <w:szCs w:val="24"/>
              </w:rPr>
            </w:pPr>
            <w:r w:rsidRPr="00B52815">
              <w:rPr>
                <w:sz w:val="24"/>
                <w:szCs w:val="24"/>
              </w:rPr>
              <w:t>Художественно</w:t>
            </w:r>
            <w:r w:rsidRPr="00B52815">
              <w:rPr>
                <w:sz w:val="24"/>
                <w:szCs w:val="24"/>
              </w:rPr>
              <w:softHyphen/>
            </w:r>
          </w:p>
          <w:p w:rsidR="00B52815" w:rsidRPr="00B52815" w:rsidRDefault="00B52815" w:rsidP="00B52815">
            <w:pPr>
              <w:pStyle w:val="20"/>
              <w:shd w:val="clear" w:color="auto" w:fill="auto"/>
              <w:spacing w:line="266" w:lineRule="exact"/>
              <w:ind w:firstLine="0"/>
              <w:jc w:val="left"/>
              <w:rPr>
                <w:sz w:val="24"/>
                <w:szCs w:val="24"/>
              </w:rPr>
            </w:pPr>
            <w:r w:rsidRPr="00B52815">
              <w:rPr>
                <w:sz w:val="24"/>
                <w:szCs w:val="24"/>
              </w:rPr>
              <w:t>эстетическое</w:t>
            </w:r>
          </w:p>
        </w:tc>
        <w:tc>
          <w:tcPr>
            <w:tcW w:w="2630" w:type="dxa"/>
            <w:tcBorders>
              <w:top w:val="single" w:sz="4" w:space="0" w:color="auto"/>
              <w:left w:val="single" w:sz="4" w:space="0" w:color="auto"/>
              <w:bottom w:val="single" w:sz="4" w:space="0" w:color="auto"/>
            </w:tcBorders>
            <w:shd w:val="clear" w:color="auto" w:fill="FFFFFF"/>
          </w:tcPr>
          <w:p w:rsidR="00B52815" w:rsidRPr="00B52815" w:rsidRDefault="00120C50" w:rsidP="00120C50">
            <w:pPr>
              <w:pStyle w:val="20"/>
              <w:shd w:val="clear" w:color="auto" w:fill="auto"/>
              <w:spacing w:line="250" w:lineRule="exact"/>
              <w:ind w:firstLine="0"/>
              <w:jc w:val="left"/>
              <w:rPr>
                <w:sz w:val="24"/>
                <w:szCs w:val="24"/>
              </w:rPr>
            </w:pPr>
            <w:r>
              <w:rPr>
                <w:sz w:val="24"/>
                <w:szCs w:val="24"/>
              </w:rPr>
              <w:t>Программа  «Театральные фантазии</w:t>
            </w:r>
            <w:r w:rsidR="00B52815" w:rsidRPr="00B52815">
              <w:rPr>
                <w:sz w:val="24"/>
                <w:szCs w:val="24"/>
              </w:rPr>
              <w:t>»</w:t>
            </w:r>
          </w:p>
        </w:tc>
        <w:tc>
          <w:tcPr>
            <w:tcW w:w="4829" w:type="dxa"/>
            <w:tcBorders>
              <w:top w:val="single" w:sz="4" w:space="0" w:color="auto"/>
              <w:left w:val="single" w:sz="4" w:space="0" w:color="auto"/>
              <w:bottom w:val="single" w:sz="4" w:space="0" w:color="auto"/>
              <w:right w:val="single" w:sz="4" w:space="0" w:color="auto"/>
            </w:tcBorders>
            <w:shd w:val="clear" w:color="auto" w:fill="FFFFFF"/>
          </w:tcPr>
          <w:p w:rsidR="00B52815" w:rsidRPr="00B52815" w:rsidRDefault="00B52815" w:rsidP="00B52815">
            <w:pPr>
              <w:pStyle w:val="20"/>
              <w:shd w:val="clear" w:color="auto" w:fill="auto"/>
              <w:spacing w:line="235" w:lineRule="exact"/>
              <w:ind w:firstLine="0"/>
              <w:rPr>
                <w:sz w:val="24"/>
                <w:szCs w:val="24"/>
              </w:rPr>
            </w:pPr>
            <w:r w:rsidRPr="00B52815">
              <w:rPr>
                <w:rStyle w:val="2105pt"/>
                <w:sz w:val="24"/>
                <w:szCs w:val="24"/>
              </w:rPr>
              <w:t>Художественная направленность.</w:t>
            </w:r>
          </w:p>
          <w:p w:rsidR="00B52815" w:rsidRPr="00B52815" w:rsidRDefault="00B52815" w:rsidP="00B52815">
            <w:pPr>
              <w:pStyle w:val="20"/>
              <w:shd w:val="clear" w:color="auto" w:fill="auto"/>
              <w:spacing w:line="235" w:lineRule="exact"/>
              <w:ind w:firstLine="0"/>
              <w:rPr>
                <w:sz w:val="24"/>
                <w:szCs w:val="24"/>
              </w:rPr>
            </w:pPr>
            <w:r w:rsidRPr="00B52815">
              <w:rPr>
                <w:sz w:val="24"/>
                <w:szCs w:val="24"/>
              </w:rPr>
              <w:t>Знакомство детей со средствами воплощения художественного замысла</w:t>
            </w:r>
          </w:p>
        </w:tc>
      </w:tr>
    </w:tbl>
    <w:p w:rsidR="004C002F" w:rsidRPr="00F868F6" w:rsidRDefault="00F868F6" w:rsidP="00F868F6">
      <w:pPr>
        <w:widowControl/>
        <w:suppressAutoHyphens/>
        <w:spacing w:line="480" w:lineRule="auto"/>
        <w:jc w:val="center"/>
        <w:rPr>
          <w:rFonts w:ascii="Times New Roman" w:eastAsia="Times New Roman" w:hAnsi="Times New Roman" w:cs="Times New Roman"/>
          <w:color w:val="auto"/>
          <w:lang w:eastAsia="zh-CN" w:bidi="ar-SA"/>
        </w:rPr>
      </w:pPr>
      <w:r w:rsidRPr="00F868F6">
        <w:rPr>
          <w:rFonts w:ascii="Times New Roman" w:eastAsia="Times New Roman" w:hAnsi="Times New Roman" w:cs="Times New Roman"/>
          <w:b/>
          <w:bCs/>
          <w:lang w:eastAsia="zh-CN" w:bidi="ar-SA"/>
        </w:rPr>
        <w:t>2.2. Особенности реализации воспитательного процесса</w:t>
      </w:r>
    </w:p>
    <w:p w:rsidR="00392282" w:rsidRDefault="00F868F6" w:rsidP="00F868F6">
      <w:pPr>
        <w:tabs>
          <w:tab w:val="left" w:pos="223"/>
        </w:tabs>
        <w:rPr>
          <w:rFonts w:ascii="Times New Roman" w:eastAsia="Times New Roman" w:hAnsi="Times New Roman" w:cs="Times New Roman"/>
        </w:rPr>
      </w:pPr>
      <w:r w:rsidRPr="00F868F6">
        <w:rPr>
          <w:rFonts w:ascii="Times New Roman" w:eastAsia="Times New Roman" w:hAnsi="Times New Roman" w:cs="Times New Roman"/>
        </w:rPr>
        <w:t xml:space="preserve">   Программа воспитания спроектирована с учетом ФГОС дошкольного образования, особенностей образовательного учреждения, региона и муниципалитета, образовательных потребностей и запросов воспитанников. Определяет цель, задачи, планируемые результаты, содержание и организацию образовательного процесса на ступени дошкольного образования. </w:t>
      </w:r>
      <w:proofErr w:type="gramStart"/>
      <w:r w:rsidRPr="00F868F6">
        <w:rPr>
          <w:rFonts w:ascii="Times New Roman" w:eastAsia="Times New Roman" w:hAnsi="Times New Roman" w:cs="Times New Roman"/>
        </w:rPr>
        <w:t>За основу взяты концептуальные положения инновационной образовательной</w:t>
      </w:r>
      <w:r w:rsidR="005F55AB">
        <w:rPr>
          <w:rFonts w:ascii="Times New Roman" w:eastAsia="Times New Roman" w:hAnsi="Times New Roman" w:cs="Times New Roman"/>
        </w:rPr>
        <w:t xml:space="preserve"> программы «От рождения до школы</w:t>
      </w:r>
      <w:r w:rsidRPr="00F868F6">
        <w:rPr>
          <w:rFonts w:ascii="Times New Roman" w:eastAsia="Times New Roman" w:hAnsi="Times New Roman" w:cs="Times New Roman"/>
        </w:rPr>
        <w:t xml:space="preserve">» под редакцией Н. Е. </w:t>
      </w:r>
      <w:proofErr w:type="spellStart"/>
      <w:r w:rsidRPr="00F868F6">
        <w:rPr>
          <w:rFonts w:ascii="Times New Roman" w:eastAsia="Times New Roman" w:hAnsi="Times New Roman" w:cs="Times New Roman"/>
        </w:rPr>
        <w:t>Вераксы</w:t>
      </w:r>
      <w:proofErr w:type="spellEnd"/>
      <w:r w:rsidRPr="00F868F6">
        <w:rPr>
          <w:rFonts w:ascii="Times New Roman" w:eastAsia="Times New Roman" w:hAnsi="Times New Roman" w:cs="Times New Roman"/>
        </w:rPr>
        <w:t xml:space="preserve">, Т. С. Комаровой, Э. М. Дорофеевой,  </w:t>
      </w:r>
      <w:r>
        <w:rPr>
          <w:rFonts w:ascii="Times New Roman" w:eastAsia="Times New Roman" w:hAnsi="Times New Roman" w:cs="Times New Roman"/>
        </w:rPr>
        <w:t xml:space="preserve"> содержание и механизмы которой</w:t>
      </w:r>
      <w:r w:rsidRPr="00F868F6">
        <w:rPr>
          <w:rFonts w:ascii="Times New Roman" w:eastAsia="Times New Roman" w:hAnsi="Times New Roman" w:cs="Times New Roman"/>
        </w:rPr>
        <w:t xml:space="preserve"> обеспечивают полноценное и разностороннее развитие детей раннего и дошкольного возраста, их личностное, социальное, эмоциональное, когнитивное и физическое развитие с учетом индивидуальных возможностей и ограничений в условиях новой социокультурной ситуации развития детства, соответствующее требованиям</w:t>
      </w:r>
      <w:proofErr w:type="gramEnd"/>
      <w:r w:rsidRPr="00F868F6">
        <w:rPr>
          <w:rFonts w:ascii="Times New Roman" w:eastAsia="Times New Roman" w:hAnsi="Times New Roman" w:cs="Times New Roman"/>
        </w:rPr>
        <w:t xml:space="preserve"> современного общества и государства к качеству дошкольного образования.</w:t>
      </w:r>
    </w:p>
    <w:p w:rsidR="00392282" w:rsidRDefault="00392282" w:rsidP="00392282">
      <w:pPr>
        <w:ind w:firstLine="624"/>
        <w:jc w:val="both"/>
        <w:rPr>
          <w:rFonts w:ascii="Times New Roman" w:hAnsi="Times New Roman" w:cs="Times New Roman"/>
        </w:rPr>
      </w:pPr>
      <w:r w:rsidRPr="00CF0778">
        <w:rPr>
          <w:rFonts w:ascii="Times New Roman" w:hAnsi="Times New Roman" w:cs="Times New Roman"/>
        </w:rPr>
        <w:t xml:space="preserve">   Ведущей в воспитательном процессе МБДОУ №34 «Гульчечек» </w:t>
      </w:r>
      <w:r w:rsidRPr="00A371BC">
        <w:rPr>
          <w:rFonts w:ascii="Times New Roman" w:hAnsi="Times New Roman" w:cs="Times New Roman"/>
          <w:b/>
        </w:rPr>
        <w:t>является игровая деятельность.</w:t>
      </w:r>
      <w:r w:rsidRPr="00CF0778">
        <w:rPr>
          <w:rFonts w:ascii="Times New Roman" w:hAnsi="Times New Roman" w:cs="Times New Roman"/>
        </w:rPr>
        <w:t xml:space="preserve"> Игра широко используется и как самостоятельная форма работы с детьми,  и как эффективное средство и метод развития, воспитания и обучения в других организационных формах. </w:t>
      </w:r>
      <w:proofErr w:type="gramStart"/>
      <w:r w:rsidRPr="00CF0778">
        <w:rPr>
          <w:rFonts w:ascii="Times New Roman" w:hAnsi="Times New Roman" w:cs="Times New Roman"/>
        </w:rPr>
        <w:t xml:space="preserve">Приоритет отдается творческим играм (сюжетно-ролевые, строительно-конструктивные, игры-драматизации и инсценировки, игры с элементами труда и художественной деятельности) и игры с правилами (дидактические, интеллектуальные, подвижные, хороводные т.д.). </w:t>
      </w:r>
      <w:proofErr w:type="gramEnd"/>
    </w:p>
    <w:p w:rsidR="00392282" w:rsidRPr="00CF0778" w:rsidRDefault="00392282" w:rsidP="00392282">
      <w:pPr>
        <w:ind w:firstLine="624"/>
        <w:jc w:val="both"/>
        <w:rPr>
          <w:rFonts w:ascii="Times New Roman" w:hAnsi="Times New Roman" w:cs="Times New Roman"/>
        </w:rPr>
      </w:pPr>
      <w:r w:rsidRPr="00CF0778">
        <w:rPr>
          <w:rFonts w:ascii="Times New Roman" w:hAnsi="Times New Roman" w:cs="Times New Roman"/>
        </w:rPr>
        <w:t xml:space="preserve">Отдельное внимание уделяется </w:t>
      </w:r>
      <w:r w:rsidRPr="00A371BC">
        <w:rPr>
          <w:rFonts w:ascii="Times New Roman" w:hAnsi="Times New Roman" w:cs="Times New Roman"/>
          <w:b/>
        </w:rPr>
        <w:t>самостоятельной деятельности воспитанников</w:t>
      </w:r>
      <w:r w:rsidRPr="00CF0778">
        <w:rPr>
          <w:rFonts w:ascii="Times New Roman" w:hAnsi="Times New Roman" w:cs="Times New Roman"/>
        </w:rPr>
        <w:t xml:space="preserve">. Ее содержание и уровень зависят от возраста и опыта детей, запаса знаний, умений и навыков, уровня развития творческого воображения, самостоятельности, инициативы, организаторских способностей, а также от имеющейся материальной базы и качества педагогического руководства. Организованное проведение этой формы работы обеспечивается как непосредственным, так и опосредованным руководством со стороны воспитателя. </w:t>
      </w:r>
      <w:r w:rsidRPr="00A371BC">
        <w:rPr>
          <w:rFonts w:ascii="Times New Roman" w:hAnsi="Times New Roman" w:cs="Times New Roman"/>
          <w:b/>
        </w:rPr>
        <w:t>Индивидуальная работа с детьми</w:t>
      </w:r>
      <w:r w:rsidRPr="00CF0778">
        <w:rPr>
          <w:rFonts w:ascii="Times New Roman" w:hAnsi="Times New Roman" w:cs="Times New Roman"/>
        </w:rPr>
        <w:t xml:space="preserve"> всех возрастов проводится в свободные часы (во время утреннего приема, прогулок, режимных моментов и т.д.) в помещениях и на свежем воздухе. Она организуется с целью активизации пассивных воспитанников, организации дополнительных занятий с отдельными детьми, которые нуждаются в дополнительном внимании и контроле (часто болеющими, хуже усваивающими учебный материал при фронтальной работе и т.д.)</w:t>
      </w:r>
    </w:p>
    <w:p w:rsidR="00392282" w:rsidRPr="00CF0778" w:rsidRDefault="00392282" w:rsidP="00392282">
      <w:pPr>
        <w:ind w:firstLine="624"/>
        <w:jc w:val="both"/>
        <w:rPr>
          <w:rFonts w:ascii="Times New Roman" w:hAnsi="Times New Roman" w:cs="Times New Roman"/>
        </w:rPr>
      </w:pPr>
      <w:r w:rsidRPr="00CF0778">
        <w:rPr>
          <w:rFonts w:ascii="Times New Roman" w:hAnsi="Times New Roman" w:cs="Times New Roman"/>
        </w:rPr>
        <w:t>Воспитательный процесс в МБДОУ «Детский сад комбинированного в</w:t>
      </w:r>
      <w:r>
        <w:rPr>
          <w:rFonts w:ascii="Times New Roman" w:hAnsi="Times New Roman" w:cs="Times New Roman"/>
        </w:rPr>
        <w:t xml:space="preserve">ида  №34  «Гульчечек» </w:t>
      </w:r>
      <w:r w:rsidRPr="00CF0778">
        <w:rPr>
          <w:rFonts w:ascii="Times New Roman" w:hAnsi="Times New Roman" w:cs="Times New Roman"/>
        </w:rPr>
        <w:t xml:space="preserve">организуется в развивающей среде, которая образуется совокупностью природных, предметных, социальных условий и пространством собственного «Я» ребенка. Среда обогащается за счет не только количественного накопления, но и через улучшение качественных параметров: эстетичности, гигиеничности, комфортности, функциональной надежности и безопасности, открытости изменениям и динамичности, соответствия возрастным и половым особенностям детей, проблемной насыщенности и </w:t>
      </w:r>
      <w:r w:rsidRPr="00CF0778">
        <w:rPr>
          <w:rFonts w:ascii="Times New Roman" w:hAnsi="Times New Roman" w:cs="Times New Roman"/>
        </w:rPr>
        <w:lastRenderedPageBreak/>
        <w:t>т.п. Воспитатели заботятся о том, чтобы дети свободно ориентировались в созданной среде, имели свободный доступ ко всем его составляющим, умели самостоятельно действовать в нем, придерживаясь норм и правил пребывания в различных помещениях и пользования материалами, оборудованием.</w:t>
      </w:r>
    </w:p>
    <w:p w:rsidR="00EA6AA1" w:rsidRDefault="00392282" w:rsidP="00392282">
      <w:pPr>
        <w:ind w:firstLine="624"/>
        <w:jc w:val="both"/>
        <w:rPr>
          <w:rFonts w:ascii="Times New Roman" w:hAnsi="Times New Roman" w:cs="Times New Roman"/>
        </w:rPr>
      </w:pPr>
      <w:r w:rsidRPr="00CF0778">
        <w:rPr>
          <w:rFonts w:ascii="Times New Roman" w:hAnsi="Times New Roman" w:cs="Times New Roman"/>
          <w:b/>
        </w:rPr>
        <w:t xml:space="preserve"> Приоритетным в воспитательном процессе</w:t>
      </w:r>
      <w:r w:rsidRPr="00CF0778">
        <w:rPr>
          <w:rFonts w:ascii="Times New Roman" w:hAnsi="Times New Roman" w:cs="Times New Roman"/>
        </w:rPr>
        <w:t xml:space="preserve"> МБДОУ  «Детский сад комбинированного вида  №34  «Гульчечек</w:t>
      </w:r>
      <w:r w:rsidRPr="005E20D2">
        <w:rPr>
          <w:rFonts w:ascii="Times New Roman" w:hAnsi="Times New Roman" w:cs="Times New Roman"/>
          <w:b/>
        </w:rPr>
        <w:t>»  является</w:t>
      </w:r>
      <w:r w:rsidR="002D534D">
        <w:rPr>
          <w:rFonts w:ascii="Times New Roman" w:hAnsi="Times New Roman" w:cs="Times New Roman"/>
          <w:b/>
        </w:rPr>
        <w:t xml:space="preserve"> патриотическое,</w:t>
      </w:r>
      <w:r w:rsidRPr="005E20D2">
        <w:rPr>
          <w:rFonts w:ascii="Times New Roman" w:hAnsi="Times New Roman" w:cs="Times New Roman"/>
          <w:b/>
        </w:rPr>
        <w:t xml:space="preserve"> физическое и познавательно-речевое воспитание и развитие воспитанников.</w:t>
      </w:r>
    </w:p>
    <w:p w:rsidR="00EA6AA1" w:rsidRDefault="00EA6AA1" w:rsidP="00392282">
      <w:pPr>
        <w:ind w:firstLine="624"/>
        <w:jc w:val="both"/>
        <w:rPr>
          <w:rFonts w:ascii="Times New Roman" w:hAnsi="Times New Roman" w:cs="Times New Roman"/>
        </w:rPr>
      </w:pPr>
      <w:r w:rsidRPr="00EA6AA1">
        <w:rPr>
          <w:rFonts w:ascii="Times New Roman" w:hAnsi="Times New Roman" w:cs="Times New Roman"/>
        </w:rPr>
        <w:t>Нравственно-этическое воспитание - это усвоение детьми норм и ценностей, принятых в обществе, воспитание моральных и нравственных качеств ребенка, формирование умения правильно оценивать свои поступки и поступки сверстников. Повседневный опыт общения с окружающими служит источником как положительных, так и отри</w:t>
      </w:r>
      <w:r>
        <w:rPr>
          <w:rFonts w:ascii="Times New Roman" w:hAnsi="Times New Roman" w:cs="Times New Roman"/>
        </w:rPr>
        <w:t xml:space="preserve">цательных примеров поведения. </w:t>
      </w:r>
      <w:r w:rsidRPr="00EA6AA1">
        <w:rPr>
          <w:rFonts w:ascii="Times New Roman" w:hAnsi="Times New Roman" w:cs="Times New Roman"/>
        </w:rPr>
        <w:t xml:space="preserve"> Воспитательно-образовательная работа </w:t>
      </w:r>
      <w:r w:rsidRPr="00EA6AA1">
        <w:rPr>
          <w:rFonts w:ascii="Times New Roman" w:hAnsi="Times New Roman" w:cs="Times New Roman"/>
          <w:b/>
        </w:rPr>
        <w:t xml:space="preserve">по патриотическому </w:t>
      </w:r>
      <w:r w:rsidRPr="00EA6AA1">
        <w:rPr>
          <w:rFonts w:ascii="Times New Roman" w:hAnsi="Times New Roman" w:cs="Times New Roman"/>
        </w:rPr>
        <w:t>воспитанию направлена на формирование у детей образа героя, защитника своего государства; на привитие любви к Отечеству, родному краю, родному городу, своему детскому саду, своей семье; на воспитание чувства гордости за историю становления страны и потребности защищать Родину</w:t>
      </w:r>
    </w:p>
    <w:p w:rsidR="00392282" w:rsidRPr="00CF0778" w:rsidRDefault="00392282" w:rsidP="00392282">
      <w:pPr>
        <w:ind w:firstLine="624"/>
        <w:jc w:val="both"/>
        <w:rPr>
          <w:rFonts w:ascii="Times New Roman" w:hAnsi="Times New Roman" w:cs="Times New Roman"/>
        </w:rPr>
      </w:pPr>
      <w:r w:rsidRPr="00CF0778">
        <w:rPr>
          <w:rFonts w:ascii="Times New Roman" w:hAnsi="Times New Roman" w:cs="Times New Roman"/>
        </w:rPr>
        <w:t>Успех этих направлений зависит от правильной организации режима дня, двигательного, санитарно-гигиенического режимов, организации познавательной и коммуникативной деятельности работы с детьми, и других факторов. Двигательный режим в течение дня, недели определяется комплексно, в соответствии с возрастом детей. Ориентировочная продолжительность ежедневной двигательной активности детей устанавливается в следующих пределах: младший дошкольный возраст – до 3–4 часов, старший дошкольный возраст – до 4–5 часов. Оптимизация двигательного режима обеспечивается путем проведения различных подвижных, спортивных игр, упражнений, занятий физкультурой, организации детского туризма, самостоятельной двигательной деятельности и т.п.</w:t>
      </w:r>
    </w:p>
    <w:p w:rsidR="00392282" w:rsidRPr="00CF0778" w:rsidRDefault="00392282" w:rsidP="00392282">
      <w:pPr>
        <w:ind w:firstLine="624"/>
        <w:jc w:val="both"/>
        <w:rPr>
          <w:rFonts w:ascii="Times New Roman" w:hAnsi="Times New Roman" w:cs="Times New Roman"/>
        </w:rPr>
      </w:pPr>
      <w:r w:rsidRPr="00392282">
        <w:rPr>
          <w:rFonts w:ascii="Times New Roman" w:hAnsi="Times New Roman" w:cs="Times New Roman"/>
          <w:b/>
        </w:rPr>
        <w:t xml:space="preserve">    Познавательно-речевое</w:t>
      </w:r>
      <w:r w:rsidRPr="00CF0778">
        <w:rPr>
          <w:rFonts w:ascii="Times New Roman" w:hAnsi="Times New Roman" w:cs="Times New Roman"/>
        </w:rPr>
        <w:t xml:space="preserve"> направление  рассматривается в доу как основа для полноценного развития личности каждого ребенка. Работа по данному направлению осуществляется комплексно, ежедневно, с участием воспитателей, педагога-психолога, учителя-логопеда, инструктора по физической культуре,</w:t>
      </w:r>
      <w:r>
        <w:rPr>
          <w:rFonts w:ascii="Times New Roman" w:hAnsi="Times New Roman" w:cs="Times New Roman"/>
        </w:rPr>
        <w:t xml:space="preserve"> музыкального руководителя</w:t>
      </w:r>
      <w:r w:rsidRPr="00CF0778">
        <w:rPr>
          <w:rFonts w:ascii="Times New Roman" w:hAnsi="Times New Roman" w:cs="Times New Roman"/>
        </w:rPr>
        <w:t xml:space="preserve">. В доу организована познавательно-экспериментальная деятельность, проектная работа, шахматная зона, ведется работа по изучению родного языка, культуры народов близлежащих регионов.  В доу есть </w:t>
      </w:r>
      <w:r>
        <w:rPr>
          <w:rFonts w:ascii="Times New Roman" w:hAnsi="Times New Roman" w:cs="Times New Roman"/>
        </w:rPr>
        <w:t xml:space="preserve">4 </w:t>
      </w:r>
      <w:r w:rsidRPr="00CF0778">
        <w:rPr>
          <w:rFonts w:ascii="Times New Roman" w:hAnsi="Times New Roman" w:cs="Times New Roman"/>
        </w:rPr>
        <w:t>национальные группы, т. к. достижения детей в освоении родного языка, информированности об окружающем мире способствуют развитию и становлению личностного развития.  Актуальность работы по познавательно-речевому развитию определяется тем, что благодаря родному языку ребенок получает широкие возможности общения с другими людьми. Познавательно-речевое развитие дошкольников в ДОУ осуществляется во всех видах деятельности.</w:t>
      </w:r>
    </w:p>
    <w:p w:rsidR="00ED5E0D" w:rsidRPr="00ED5E0D" w:rsidRDefault="00392282" w:rsidP="00ED5E0D">
      <w:pPr>
        <w:ind w:firstLine="624"/>
        <w:jc w:val="both"/>
        <w:rPr>
          <w:rFonts w:ascii="Times New Roman" w:hAnsi="Times New Roman" w:cs="Times New Roman"/>
        </w:rPr>
      </w:pPr>
      <w:r w:rsidRPr="00CF0778">
        <w:rPr>
          <w:rFonts w:ascii="Times New Roman" w:hAnsi="Times New Roman" w:cs="Times New Roman"/>
        </w:rPr>
        <w:t xml:space="preserve">   Значительное внимание в воспитании детей уделяется </w:t>
      </w:r>
      <w:r w:rsidRPr="00A371BC">
        <w:rPr>
          <w:rFonts w:ascii="Times New Roman" w:hAnsi="Times New Roman" w:cs="Times New Roman"/>
          <w:b/>
        </w:rPr>
        <w:t>труду</w:t>
      </w:r>
      <w:r w:rsidRPr="00CF0778">
        <w:rPr>
          <w:rFonts w:ascii="Times New Roman" w:hAnsi="Times New Roman" w:cs="Times New Roman"/>
        </w:rPr>
        <w:t>, как части нравственного становления. Воспитател</w:t>
      </w:r>
      <w:r>
        <w:rPr>
          <w:rFonts w:ascii="Times New Roman" w:hAnsi="Times New Roman" w:cs="Times New Roman"/>
        </w:rPr>
        <w:t xml:space="preserve">ьная деятельность направлена на </w:t>
      </w:r>
      <w:r w:rsidRPr="00CF0778">
        <w:rPr>
          <w:rFonts w:ascii="Times New Roman" w:hAnsi="Times New Roman" w:cs="Times New Roman"/>
        </w:rPr>
        <w:t>формирование эмоциональной готовности</w:t>
      </w:r>
      <w:r>
        <w:rPr>
          <w:rFonts w:ascii="Times New Roman" w:hAnsi="Times New Roman" w:cs="Times New Roman"/>
        </w:rPr>
        <w:t xml:space="preserve"> к труду, элементарных умений и </w:t>
      </w:r>
      <w:r w:rsidRPr="00CF0778">
        <w:rPr>
          <w:rFonts w:ascii="Times New Roman" w:hAnsi="Times New Roman" w:cs="Times New Roman"/>
        </w:rPr>
        <w:t>навыков в различных видах труда, интере</w:t>
      </w:r>
      <w:r>
        <w:rPr>
          <w:rFonts w:ascii="Times New Roman" w:hAnsi="Times New Roman" w:cs="Times New Roman"/>
        </w:rPr>
        <w:t>са к миру труда взрослых людей.</w:t>
      </w:r>
    </w:p>
    <w:p w:rsidR="00ED5E0D" w:rsidRPr="00CF0778" w:rsidRDefault="00ED5E0D" w:rsidP="00ED5E0D">
      <w:pPr>
        <w:ind w:firstLine="624"/>
        <w:jc w:val="both"/>
        <w:rPr>
          <w:rFonts w:ascii="Times New Roman" w:hAnsi="Times New Roman" w:cs="Times New Roman"/>
        </w:rPr>
      </w:pPr>
      <w:r w:rsidRPr="00ED5E0D">
        <w:rPr>
          <w:rFonts w:ascii="Times New Roman" w:hAnsi="Times New Roman" w:cs="Times New Roman"/>
          <w:b/>
        </w:rPr>
        <w:t>Экологическое воспитание</w:t>
      </w:r>
      <w:r w:rsidRPr="00ED5E0D">
        <w:rPr>
          <w:rFonts w:ascii="Times New Roman" w:hAnsi="Times New Roman" w:cs="Times New Roman"/>
        </w:rPr>
        <w:t xml:space="preserve"> в детском саду подразумевает воспитание осознанно- правильного отношения к явлениям, к объектам живой и неживой природы. Такое отношение к природе формируется у ребенка в ходе систематических занятий с использованием различных методов и приемов, а также современных педагогических технологий, таких как технология проектной деятельности, технология проблемного обучения, </w:t>
      </w:r>
      <w:proofErr w:type="spellStart"/>
      <w:r w:rsidRPr="00ED5E0D">
        <w:rPr>
          <w:rFonts w:ascii="Times New Roman" w:hAnsi="Times New Roman" w:cs="Times New Roman"/>
        </w:rPr>
        <w:t>квест</w:t>
      </w:r>
      <w:proofErr w:type="spellEnd"/>
      <w:r w:rsidRPr="00ED5E0D">
        <w:rPr>
          <w:rFonts w:ascii="Times New Roman" w:hAnsi="Times New Roman" w:cs="Times New Roman"/>
        </w:rPr>
        <w:t xml:space="preserve">-технология, ИКТ. Процесс ознакомления детей с социальной действительностью сложен, противоречив и носит комплексный характер: задачи развития интеллекта, чувств, нравственных основ личности, решаются во взаимосвязи, и отделить одни от других невозможно. Однако сама по себе социальная действительность не является средством воспитания детей. Таковым она становится в </w:t>
      </w:r>
      <w:r w:rsidRPr="00ED5E0D">
        <w:rPr>
          <w:rFonts w:ascii="Times New Roman" w:hAnsi="Times New Roman" w:cs="Times New Roman"/>
        </w:rPr>
        <w:lastRenderedPageBreak/>
        <w:t>том случае, когда субъекты, объекты, факты, события, с которыми встречается ребенок, доступны, понятны, личностно значимы для него. Поэтому важной педагогической задачей является анализ и отбор того содержания из социального окружения, которое несет в себе развивающий потенциал и может стать средством приобщения ребенка к социальному миру</w:t>
      </w:r>
    </w:p>
    <w:p w:rsidR="00392282" w:rsidRPr="00CF0778" w:rsidRDefault="00392282" w:rsidP="00392282">
      <w:pPr>
        <w:ind w:firstLine="624"/>
        <w:jc w:val="both"/>
        <w:rPr>
          <w:rFonts w:ascii="Times New Roman" w:hAnsi="Times New Roman" w:cs="Times New Roman"/>
        </w:rPr>
      </w:pPr>
      <w:r w:rsidRPr="00CF0778">
        <w:rPr>
          <w:rFonts w:ascii="Times New Roman" w:hAnsi="Times New Roman" w:cs="Times New Roman"/>
        </w:rPr>
        <w:t xml:space="preserve">  Для МБДОУ «Детский сад комбинированного вида  №34  «Гульчечек» важно интегрировать </w:t>
      </w:r>
      <w:r w:rsidRPr="00A371BC">
        <w:rPr>
          <w:rFonts w:ascii="Times New Roman" w:hAnsi="Times New Roman" w:cs="Times New Roman"/>
          <w:b/>
        </w:rPr>
        <w:t>семейное и общественное дошкольное воспитание</w:t>
      </w:r>
      <w:r w:rsidRPr="00CF0778">
        <w:rPr>
          <w:rFonts w:ascii="Times New Roman" w:hAnsi="Times New Roman" w:cs="Times New Roman"/>
        </w:rPr>
        <w:t>, сохранить приоритет семейного воспитания, активнее привлекать семьи к участию в образовательно-воспитательном процессе. С этой целью проводятся родительские собрания, консультации, беседы и дискуссии, круглые столы, тренинги, викторины, дни открытых дверей</w:t>
      </w:r>
      <w:r>
        <w:rPr>
          <w:rFonts w:ascii="Times New Roman" w:hAnsi="Times New Roman" w:cs="Times New Roman"/>
        </w:rPr>
        <w:t xml:space="preserve">, </w:t>
      </w:r>
      <w:r w:rsidRPr="00CF0778">
        <w:rPr>
          <w:rFonts w:ascii="Times New Roman" w:hAnsi="Times New Roman" w:cs="Times New Roman"/>
        </w:rPr>
        <w:t>просмотры родителями отдельных форм работы с детьми, кружки, применяются</w:t>
      </w:r>
    </w:p>
    <w:p w:rsidR="00392282" w:rsidRDefault="00392282" w:rsidP="00392282">
      <w:pPr>
        <w:ind w:firstLine="624"/>
        <w:jc w:val="both"/>
        <w:rPr>
          <w:rFonts w:ascii="Times New Roman" w:hAnsi="Times New Roman" w:cs="Times New Roman"/>
        </w:rPr>
      </w:pPr>
      <w:r w:rsidRPr="00CF0778">
        <w:rPr>
          <w:rFonts w:ascii="Times New Roman" w:hAnsi="Times New Roman" w:cs="Times New Roman"/>
        </w:rPr>
        <w:t>средства наглядной пропаганды (информационные бюллетени, родительские уголки, тематические стенды, фотовыставки и др.), привлекаются родители к проведению праздников, развлечений, походов, экскурсий и др.</w:t>
      </w:r>
    </w:p>
    <w:p w:rsidR="00392282" w:rsidRDefault="00392282" w:rsidP="00392282">
      <w:pPr>
        <w:ind w:firstLine="624"/>
        <w:jc w:val="both"/>
        <w:rPr>
          <w:rFonts w:ascii="Times New Roman" w:hAnsi="Times New Roman" w:cs="Times New Roman"/>
        </w:rPr>
      </w:pPr>
      <w:r w:rsidRPr="00A371BC">
        <w:rPr>
          <w:rFonts w:ascii="Times New Roman" w:hAnsi="Times New Roman" w:cs="Times New Roman"/>
        </w:rPr>
        <w:t>Во всех возрастных группах имеются центры: патрио</w:t>
      </w:r>
      <w:r>
        <w:rPr>
          <w:rFonts w:ascii="Times New Roman" w:hAnsi="Times New Roman" w:cs="Times New Roman"/>
        </w:rPr>
        <w:t xml:space="preserve">тического воспитания, национального воспитания,  в которых </w:t>
      </w:r>
      <w:r w:rsidRPr="00A371BC">
        <w:rPr>
          <w:rFonts w:ascii="Times New Roman" w:hAnsi="Times New Roman" w:cs="Times New Roman"/>
        </w:rPr>
        <w:t>находится материал по ознакомлению с городом, страной, государственной символикой,</w:t>
      </w:r>
      <w:r>
        <w:rPr>
          <w:rFonts w:ascii="Times New Roman" w:hAnsi="Times New Roman" w:cs="Times New Roman"/>
        </w:rPr>
        <w:t xml:space="preserve"> культурой и традициями,</w:t>
      </w:r>
      <w:r w:rsidRPr="00A371BC">
        <w:rPr>
          <w:rFonts w:ascii="Times New Roman" w:hAnsi="Times New Roman" w:cs="Times New Roman"/>
        </w:rPr>
        <w:t xml:space="preserve"> гдедети в условиях ежедневного свободного доступа могут пополнять знания</w:t>
      </w:r>
      <w:r>
        <w:rPr>
          <w:rFonts w:ascii="Times New Roman" w:hAnsi="Times New Roman" w:cs="Times New Roman"/>
        </w:rPr>
        <w:t>.</w:t>
      </w:r>
    </w:p>
    <w:p w:rsidR="004C002F" w:rsidRPr="00CF0778" w:rsidRDefault="004C002F" w:rsidP="00ED5E0D">
      <w:pPr>
        <w:tabs>
          <w:tab w:val="left" w:pos="223"/>
        </w:tabs>
        <w:rPr>
          <w:rFonts w:ascii="Times New Roman" w:eastAsia="Times New Roman" w:hAnsi="Times New Roman" w:cs="Times New Roman"/>
        </w:rPr>
      </w:pPr>
    </w:p>
    <w:p w:rsidR="008F78D4" w:rsidRPr="008F78D4" w:rsidRDefault="008F78D4" w:rsidP="00ED5E0D">
      <w:pPr>
        <w:tabs>
          <w:tab w:val="left" w:pos="223"/>
        </w:tabs>
        <w:rPr>
          <w:rFonts w:ascii="Times New Roman" w:eastAsia="Times New Roman" w:hAnsi="Times New Roman" w:cs="Times New Roman"/>
          <w:b/>
          <w:bCs/>
        </w:rPr>
      </w:pPr>
      <w:bookmarkStart w:id="1" w:name="bookmark25"/>
      <w:r w:rsidRPr="008F78D4">
        <w:rPr>
          <w:rFonts w:ascii="Times New Roman" w:eastAsia="Times New Roman" w:hAnsi="Times New Roman" w:cs="Times New Roman"/>
          <w:b/>
          <w:bCs/>
        </w:rPr>
        <w:t>Особенности ОО, связанные с р</w:t>
      </w:r>
      <w:r w:rsidR="00ED5E0D">
        <w:rPr>
          <w:rFonts w:ascii="Times New Roman" w:eastAsia="Times New Roman" w:hAnsi="Times New Roman" w:cs="Times New Roman"/>
          <w:b/>
          <w:bCs/>
        </w:rPr>
        <w:t>аботой с детьми с ограниченным</w:t>
      </w:r>
      <w:r w:rsidR="00E969C2">
        <w:rPr>
          <w:rFonts w:ascii="Times New Roman" w:eastAsia="Times New Roman" w:hAnsi="Times New Roman" w:cs="Times New Roman"/>
          <w:b/>
          <w:bCs/>
        </w:rPr>
        <w:t xml:space="preserve">и </w:t>
      </w:r>
      <w:r w:rsidRPr="008F78D4">
        <w:rPr>
          <w:rFonts w:ascii="Times New Roman" w:eastAsia="Times New Roman" w:hAnsi="Times New Roman" w:cs="Times New Roman"/>
          <w:b/>
          <w:bCs/>
        </w:rPr>
        <w:t>возможностями здоровья, в том числе с инвалидностью.</w:t>
      </w:r>
      <w:bookmarkEnd w:id="1"/>
    </w:p>
    <w:p w:rsidR="008F78D4" w:rsidRPr="008F78D4" w:rsidRDefault="008F78D4" w:rsidP="00B37050">
      <w:pPr>
        <w:tabs>
          <w:tab w:val="left" w:pos="223"/>
        </w:tabs>
        <w:ind w:firstLine="624"/>
        <w:rPr>
          <w:rFonts w:ascii="Times New Roman" w:eastAsia="Times New Roman" w:hAnsi="Times New Roman" w:cs="Times New Roman"/>
        </w:rPr>
      </w:pPr>
      <w:r>
        <w:rPr>
          <w:rFonts w:ascii="Times New Roman" w:eastAsia="Times New Roman" w:hAnsi="Times New Roman" w:cs="Times New Roman"/>
        </w:rPr>
        <w:t>Кроме ООП «Детского сада № 34 «Гульчечек</w:t>
      </w:r>
      <w:r w:rsidRPr="008F78D4">
        <w:rPr>
          <w:rFonts w:ascii="Times New Roman" w:eastAsia="Times New Roman" w:hAnsi="Times New Roman" w:cs="Times New Roman"/>
        </w:rPr>
        <w:t>»,</w:t>
      </w:r>
      <w:r w:rsidR="00ED5E0D">
        <w:rPr>
          <w:rFonts w:ascii="Times New Roman" w:eastAsia="Times New Roman" w:hAnsi="Times New Roman" w:cs="Times New Roman"/>
        </w:rPr>
        <w:t xml:space="preserve"> в доу </w:t>
      </w:r>
      <w:r w:rsidRPr="008F78D4">
        <w:rPr>
          <w:rFonts w:ascii="Times New Roman" w:eastAsia="Times New Roman" w:hAnsi="Times New Roman" w:cs="Times New Roman"/>
        </w:rPr>
        <w:t xml:space="preserve"> реализуются:</w:t>
      </w:r>
    </w:p>
    <w:p w:rsidR="008F78D4" w:rsidRPr="008F78D4" w:rsidRDefault="008F78D4" w:rsidP="00B37050">
      <w:pPr>
        <w:tabs>
          <w:tab w:val="left" w:pos="223"/>
        </w:tabs>
        <w:ind w:firstLine="624"/>
        <w:rPr>
          <w:rFonts w:ascii="Times New Roman" w:eastAsia="Times New Roman" w:hAnsi="Times New Roman" w:cs="Times New Roman"/>
        </w:rPr>
      </w:pPr>
      <w:r>
        <w:rPr>
          <w:rFonts w:ascii="Times New Roman" w:eastAsia="Times New Roman" w:hAnsi="Times New Roman" w:cs="Times New Roman"/>
        </w:rPr>
        <w:t>-</w:t>
      </w:r>
      <w:r w:rsidRPr="008F78D4">
        <w:rPr>
          <w:rFonts w:ascii="Times New Roman" w:eastAsia="Times New Roman" w:hAnsi="Times New Roman" w:cs="Times New Roman"/>
        </w:rPr>
        <w:t>Адаптированная основная образовательная программа коррекционно-развивающей работы с детьми с ЗПР в группе компенсирующей направленности.</w:t>
      </w:r>
    </w:p>
    <w:p w:rsidR="008F78D4" w:rsidRPr="008F78D4" w:rsidRDefault="008F78D4" w:rsidP="00B37050">
      <w:pPr>
        <w:tabs>
          <w:tab w:val="left" w:pos="223"/>
        </w:tabs>
        <w:ind w:firstLine="624"/>
        <w:rPr>
          <w:rFonts w:ascii="Times New Roman" w:eastAsia="Times New Roman" w:hAnsi="Times New Roman" w:cs="Times New Roman"/>
        </w:rPr>
      </w:pPr>
      <w:r>
        <w:rPr>
          <w:rFonts w:ascii="Times New Roman" w:eastAsia="Times New Roman" w:hAnsi="Times New Roman" w:cs="Times New Roman"/>
        </w:rPr>
        <w:t>-</w:t>
      </w:r>
      <w:r w:rsidRPr="008F78D4">
        <w:rPr>
          <w:rFonts w:ascii="Times New Roman" w:eastAsia="Times New Roman" w:hAnsi="Times New Roman" w:cs="Times New Roman"/>
        </w:rPr>
        <w:t>Адаптированная основная образовательная программа коррекционно-развивающей работы с детьми ТНР.</w:t>
      </w:r>
    </w:p>
    <w:p w:rsidR="008F78D4" w:rsidRPr="008F78D4" w:rsidRDefault="008F78D4" w:rsidP="00B37050">
      <w:pPr>
        <w:tabs>
          <w:tab w:val="left" w:pos="223"/>
        </w:tabs>
        <w:ind w:firstLine="624"/>
        <w:jc w:val="both"/>
        <w:rPr>
          <w:rFonts w:ascii="Times New Roman" w:eastAsia="Times New Roman" w:hAnsi="Times New Roman" w:cs="Times New Roman"/>
        </w:rPr>
      </w:pPr>
      <w:r>
        <w:rPr>
          <w:rFonts w:ascii="Times New Roman" w:eastAsia="Times New Roman" w:hAnsi="Times New Roman" w:cs="Times New Roman"/>
        </w:rPr>
        <w:t>-</w:t>
      </w:r>
      <w:r w:rsidRPr="008F78D4">
        <w:rPr>
          <w:rFonts w:ascii="Times New Roman" w:eastAsia="Times New Roman" w:hAnsi="Times New Roman" w:cs="Times New Roman"/>
        </w:rPr>
        <w:t>Адаптированная основная образовательная программа  дошкольного образования детей с расстройствами аутистического спектра (РАС)</w:t>
      </w:r>
      <w:r>
        <w:rPr>
          <w:rFonts w:ascii="Times New Roman" w:eastAsia="Times New Roman" w:hAnsi="Times New Roman" w:cs="Times New Roman"/>
        </w:rPr>
        <w:t>.</w:t>
      </w:r>
    </w:p>
    <w:p w:rsidR="008F78D4" w:rsidRPr="008F78D4" w:rsidRDefault="008F78D4" w:rsidP="00B37050">
      <w:pPr>
        <w:tabs>
          <w:tab w:val="left" w:pos="223"/>
        </w:tabs>
        <w:ind w:firstLine="624"/>
        <w:jc w:val="both"/>
        <w:rPr>
          <w:rFonts w:ascii="Times New Roman" w:eastAsia="Times New Roman" w:hAnsi="Times New Roman" w:cs="Times New Roman"/>
        </w:rPr>
      </w:pPr>
      <w:r w:rsidRPr="008F78D4">
        <w:rPr>
          <w:rFonts w:ascii="Times New Roman" w:eastAsia="Times New Roman" w:hAnsi="Times New Roman" w:cs="Times New Roman"/>
        </w:rPr>
        <w:t>В ДОУ ведется дифференцированное обучение детей с различными речевыми аномалиями. Комплектование групп детей осуществляется по заключениям психолого - медико - педагогической комиссии (ПМПК), на основе педагогической классификации ОНР (общее недоразвитие речи) по уровню речевого развития (I, II, III, IV уровень) и возрасту, а также дети с ЗПР (задержкой психического развития).</w:t>
      </w:r>
    </w:p>
    <w:p w:rsidR="008F78D4" w:rsidRDefault="008F78D4" w:rsidP="008F78D4">
      <w:pPr>
        <w:tabs>
          <w:tab w:val="left" w:pos="223"/>
        </w:tabs>
        <w:ind w:firstLine="624"/>
        <w:jc w:val="both"/>
        <w:rPr>
          <w:rFonts w:ascii="Times New Roman" w:eastAsia="Times New Roman" w:hAnsi="Times New Roman" w:cs="Times New Roman"/>
        </w:rPr>
      </w:pPr>
      <w:r w:rsidRPr="008F78D4">
        <w:rPr>
          <w:rFonts w:ascii="Times New Roman" w:eastAsia="Times New Roman" w:hAnsi="Times New Roman" w:cs="Times New Roman"/>
        </w:rPr>
        <w:t>Учитывая индивидуальные особенности и потребности каждого ребенка с нарушениями речи, задержкой психического развития, специалисты ДОУ намечают и реализуют единый комплекс совместной коррекционно-педагогической работы. Совместна</w:t>
      </w:r>
      <w:r>
        <w:rPr>
          <w:rFonts w:ascii="Times New Roman" w:eastAsia="Times New Roman" w:hAnsi="Times New Roman" w:cs="Times New Roman"/>
        </w:rPr>
        <w:t xml:space="preserve">я работа логопеда </w:t>
      </w:r>
      <w:r w:rsidRPr="008F78D4">
        <w:rPr>
          <w:rFonts w:ascii="Times New Roman" w:eastAsia="Times New Roman" w:hAnsi="Times New Roman" w:cs="Times New Roman"/>
        </w:rPr>
        <w:t xml:space="preserve"> с другими специалистами (психологом, музыкальным руководителем, инструктором по физической </w:t>
      </w:r>
      <w:r>
        <w:rPr>
          <w:rFonts w:ascii="Times New Roman" w:eastAsia="Times New Roman" w:hAnsi="Times New Roman" w:cs="Times New Roman"/>
        </w:rPr>
        <w:t xml:space="preserve">культуре, воспитателем, врачом) </w:t>
      </w:r>
      <w:r w:rsidRPr="008F78D4">
        <w:rPr>
          <w:rFonts w:ascii="Times New Roman" w:eastAsia="Times New Roman" w:hAnsi="Times New Roman" w:cs="Times New Roman"/>
        </w:rPr>
        <w:t>предполагает сочетание коррекционно-развивающей и оздоровительной работы, что позволяет активно воздействовать на ребенка специфическими профессиональными средствами. Комплексность педагогического воздействия направлена на выравнивание речевого и психофизического развития детей и обеспечивает их всестороннее гармоничное развитие. Координирующая роль в реализации программы принадлежит учителю - логопеду (учителю-дефектологу). Система коррекционно-развивающей работы в логопедических группах для детей с общим недоразвитием речи, компенсирующих(специфика дети с ЗПР), комбинированных группах</w:t>
      </w:r>
      <w:r>
        <w:rPr>
          <w:rFonts w:ascii="Times New Roman" w:eastAsia="Times New Roman" w:hAnsi="Times New Roman" w:cs="Times New Roman"/>
        </w:rPr>
        <w:t xml:space="preserve"> (ребенок с РАС)</w:t>
      </w:r>
      <w:r w:rsidRPr="008F78D4">
        <w:rPr>
          <w:rFonts w:ascii="Times New Roman" w:eastAsia="Times New Roman" w:hAnsi="Times New Roman" w:cs="Times New Roman"/>
        </w:rPr>
        <w:t xml:space="preserve"> предусматривает взаимодействие и преемственность действий не только всех специалистов ДОУ, но и родителей дошкольников. Коррекционно-развивающая работа осуществляется систематически и регулярно. Знания, умения и навыки, полученные ребёнком на логопедических занятиях, </w:t>
      </w:r>
      <w:r w:rsidR="00B37050">
        <w:rPr>
          <w:rFonts w:ascii="Times New Roman" w:eastAsia="Times New Roman" w:hAnsi="Times New Roman" w:cs="Times New Roman"/>
        </w:rPr>
        <w:t xml:space="preserve">в работе с психологом и специалистами доу закрепляются </w:t>
      </w:r>
      <w:r w:rsidR="00B37050" w:rsidRPr="00120C50">
        <w:rPr>
          <w:rFonts w:ascii="Times New Roman" w:eastAsia="Times New Roman" w:hAnsi="Times New Roman" w:cs="Times New Roman"/>
        </w:rPr>
        <w:t>воспитателями</w:t>
      </w:r>
      <w:r w:rsidRPr="00120C50">
        <w:rPr>
          <w:rFonts w:ascii="Times New Roman" w:eastAsia="Times New Roman" w:hAnsi="Times New Roman" w:cs="Times New Roman"/>
        </w:rPr>
        <w:t xml:space="preserve"> и родителями.</w:t>
      </w:r>
    </w:p>
    <w:p w:rsidR="00EA6AA1" w:rsidRPr="008F78D4" w:rsidRDefault="00EA6AA1" w:rsidP="008F78D4">
      <w:pPr>
        <w:tabs>
          <w:tab w:val="left" w:pos="223"/>
        </w:tabs>
        <w:ind w:firstLine="624"/>
        <w:jc w:val="both"/>
        <w:rPr>
          <w:rFonts w:ascii="Times New Roman" w:eastAsia="Times New Roman" w:hAnsi="Times New Roman" w:cs="Times New Roman"/>
        </w:rPr>
      </w:pPr>
    </w:p>
    <w:p w:rsidR="00EA6AA1" w:rsidRPr="00DF5884" w:rsidRDefault="00EA6AA1" w:rsidP="00EA6AA1">
      <w:pPr>
        <w:spacing w:line="276" w:lineRule="auto"/>
        <w:ind w:firstLine="624"/>
        <w:jc w:val="both"/>
        <w:rPr>
          <w:rFonts w:ascii="Times New Roman" w:hAnsi="Times New Roman" w:cs="Times New Roman"/>
        </w:rPr>
      </w:pPr>
      <w:r w:rsidRPr="00DF5884">
        <w:rPr>
          <w:rFonts w:ascii="Times New Roman" w:hAnsi="Times New Roman" w:cs="Times New Roman"/>
        </w:rPr>
        <w:t>МБДОУ  расположен в такой части города</w:t>
      </w:r>
      <w:r>
        <w:rPr>
          <w:rFonts w:ascii="Times New Roman" w:hAnsi="Times New Roman" w:cs="Times New Roman"/>
        </w:rPr>
        <w:t xml:space="preserve"> Зеленодольска</w:t>
      </w:r>
      <w:r w:rsidRPr="00DF5884">
        <w:rPr>
          <w:rFonts w:ascii="Times New Roman" w:hAnsi="Times New Roman" w:cs="Times New Roman"/>
        </w:rPr>
        <w:t>, который считается наиболее благоприятным по экологическим условиям.</w:t>
      </w:r>
      <w:r>
        <w:rPr>
          <w:rFonts w:ascii="Times New Roman" w:hAnsi="Times New Roman" w:cs="Times New Roman"/>
        </w:rPr>
        <w:t xml:space="preserve"> Микрорайон Мирный  достаточно молодой, находится на возвышенности, окружен с одной стороны лесным массивом, с друго</w:t>
      </w:r>
      <w:proofErr w:type="gramStart"/>
      <w:r>
        <w:rPr>
          <w:rFonts w:ascii="Times New Roman" w:hAnsi="Times New Roman" w:cs="Times New Roman"/>
        </w:rPr>
        <w:t>й-</w:t>
      </w:r>
      <w:proofErr w:type="gramEnd"/>
      <w:r>
        <w:rPr>
          <w:rFonts w:ascii="Times New Roman" w:hAnsi="Times New Roman" w:cs="Times New Roman"/>
        </w:rPr>
        <w:t xml:space="preserve"> рекой Волгой.  Через улицу</w:t>
      </w:r>
      <w:r w:rsidRPr="00DF5884">
        <w:rPr>
          <w:rFonts w:ascii="Times New Roman" w:hAnsi="Times New Roman" w:cs="Times New Roman"/>
        </w:rPr>
        <w:t xml:space="preserve"> от детского сада</w:t>
      </w:r>
      <w:r>
        <w:rPr>
          <w:rFonts w:ascii="Times New Roman" w:hAnsi="Times New Roman" w:cs="Times New Roman"/>
        </w:rPr>
        <w:t xml:space="preserve"> р</w:t>
      </w:r>
      <w:r w:rsidRPr="00DF5884">
        <w:rPr>
          <w:rFonts w:ascii="Times New Roman" w:hAnsi="Times New Roman" w:cs="Times New Roman"/>
        </w:rPr>
        <w:t>асположен</w:t>
      </w:r>
      <w:r>
        <w:rPr>
          <w:rFonts w:ascii="Times New Roman" w:hAnsi="Times New Roman" w:cs="Times New Roman"/>
        </w:rPr>
        <w:t>а Школа Искусств,  краеведческая библиотека</w:t>
      </w:r>
      <w:r w:rsidRPr="00DF5884">
        <w:rPr>
          <w:rFonts w:ascii="Times New Roman" w:hAnsi="Times New Roman" w:cs="Times New Roman"/>
        </w:rPr>
        <w:t>. Воспитанн</w:t>
      </w:r>
      <w:r>
        <w:rPr>
          <w:rFonts w:ascii="Times New Roman" w:hAnsi="Times New Roman" w:cs="Times New Roman"/>
        </w:rPr>
        <w:t xml:space="preserve">ики </w:t>
      </w:r>
      <w:proofErr w:type="gramStart"/>
      <w:r>
        <w:rPr>
          <w:rFonts w:ascii="Times New Roman" w:hAnsi="Times New Roman" w:cs="Times New Roman"/>
        </w:rPr>
        <w:t>нашего</w:t>
      </w:r>
      <w:proofErr w:type="gramEnd"/>
      <w:r>
        <w:rPr>
          <w:rFonts w:ascii="Times New Roman" w:hAnsi="Times New Roman" w:cs="Times New Roman"/>
        </w:rPr>
        <w:t xml:space="preserve"> ДОУ являются частыми их</w:t>
      </w:r>
      <w:r w:rsidRPr="00DF5884">
        <w:rPr>
          <w:rFonts w:ascii="Times New Roman" w:hAnsi="Times New Roman" w:cs="Times New Roman"/>
        </w:rPr>
        <w:t xml:space="preserve"> посетителями. Также недалеко от сада нахо</w:t>
      </w:r>
      <w:r>
        <w:rPr>
          <w:rFonts w:ascii="Times New Roman" w:hAnsi="Times New Roman" w:cs="Times New Roman"/>
        </w:rPr>
        <w:t>дится Центр детского творчества (ЦДТ</w:t>
      </w:r>
      <w:r w:rsidRPr="00DF5884">
        <w:rPr>
          <w:rFonts w:ascii="Times New Roman" w:hAnsi="Times New Roman" w:cs="Times New Roman"/>
        </w:rPr>
        <w:t xml:space="preserve">). </w:t>
      </w:r>
      <w:r>
        <w:rPr>
          <w:rFonts w:ascii="Times New Roman" w:hAnsi="Times New Roman" w:cs="Times New Roman"/>
        </w:rPr>
        <w:t>ЦДТ привлекает к участию</w:t>
      </w:r>
      <w:r w:rsidRPr="00DF5884">
        <w:rPr>
          <w:rFonts w:ascii="Times New Roman" w:hAnsi="Times New Roman" w:cs="Times New Roman"/>
        </w:rPr>
        <w:t xml:space="preserve"> педагог</w:t>
      </w:r>
      <w:r>
        <w:rPr>
          <w:rFonts w:ascii="Times New Roman" w:hAnsi="Times New Roman" w:cs="Times New Roman"/>
        </w:rPr>
        <w:t xml:space="preserve">ов, детей и родителей (законных </w:t>
      </w:r>
      <w:r w:rsidRPr="00DF5884">
        <w:rPr>
          <w:rFonts w:ascii="Times New Roman" w:hAnsi="Times New Roman" w:cs="Times New Roman"/>
        </w:rPr>
        <w:t xml:space="preserve">представителей) в акциях, конкурсах, проектах </w:t>
      </w:r>
      <w:r>
        <w:rPr>
          <w:rFonts w:ascii="Times New Roman" w:hAnsi="Times New Roman" w:cs="Times New Roman"/>
        </w:rPr>
        <w:t>творческой</w:t>
      </w:r>
      <w:r w:rsidRPr="00DF5884">
        <w:rPr>
          <w:rFonts w:ascii="Times New Roman" w:hAnsi="Times New Roman" w:cs="Times New Roman"/>
        </w:rPr>
        <w:t xml:space="preserve"> направленности.</w:t>
      </w:r>
      <w:r>
        <w:rPr>
          <w:rFonts w:ascii="Times New Roman" w:hAnsi="Times New Roman" w:cs="Times New Roman"/>
        </w:rPr>
        <w:t xml:space="preserve"> Кроме того, в центре района расположен  </w:t>
      </w:r>
      <w:r w:rsidRPr="008E22A9">
        <w:rPr>
          <w:rFonts w:ascii="Times New Roman" w:hAnsi="Times New Roman" w:cs="Times New Roman"/>
        </w:rPr>
        <w:t>пункт приема макулатуры и переработки вторсырья</w:t>
      </w:r>
      <w:r>
        <w:rPr>
          <w:rFonts w:ascii="Times New Roman" w:hAnsi="Times New Roman" w:cs="Times New Roman"/>
        </w:rPr>
        <w:t xml:space="preserve"> «</w:t>
      </w:r>
      <w:proofErr w:type="spellStart"/>
      <w:r>
        <w:rPr>
          <w:rFonts w:ascii="Times New Roman" w:hAnsi="Times New Roman" w:cs="Times New Roman"/>
        </w:rPr>
        <w:t>Экотрейд</w:t>
      </w:r>
      <w:proofErr w:type="spellEnd"/>
      <w:r>
        <w:rPr>
          <w:rFonts w:ascii="Times New Roman" w:hAnsi="Times New Roman" w:cs="Times New Roman"/>
        </w:rPr>
        <w:t xml:space="preserve">», который привлекает </w:t>
      </w:r>
      <w:proofErr w:type="spellStart"/>
      <w:r>
        <w:rPr>
          <w:rFonts w:ascii="Times New Roman" w:hAnsi="Times New Roman" w:cs="Times New Roman"/>
        </w:rPr>
        <w:t>доу</w:t>
      </w:r>
      <w:proofErr w:type="spellEnd"/>
      <w:r>
        <w:rPr>
          <w:rFonts w:ascii="Times New Roman" w:hAnsi="Times New Roman" w:cs="Times New Roman"/>
        </w:rPr>
        <w:t xml:space="preserve"> к мероприятиям экологического содержания.</w:t>
      </w:r>
    </w:p>
    <w:p w:rsidR="00EA6AA1" w:rsidRDefault="00EA6AA1" w:rsidP="00EA6AA1">
      <w:pPr>
        <w:spacing w:line="276" w:lineRule="auto"/>
        <w:jc w:val="both"/>
        <w:rPr>
          <w:rFonts w:ascii="Times New Roman" w:hAnsi="Times New Roman" w:cs="Times New Roman"/>
        </w:rPr>
      </w:pPr>
      <w:r w:rsidRPr="00DF5884">
        <w:rPr>
          <w:rFonts w:ascii="Times New Roman" w:hAnsi="Times New Roman" w:cs="Times New Roman"/>
        </w:rPr>
        <w:t>ДОУ взаимодействует с объектами социально</w:t>
      </w:r>
      <w:r>
        <w:rPr>
          <w:rFonts w:ascii="Times New Roman" w:hAnsi="Times New Roman" w:cs="Times New Roman"/>
        </w:rPr>
        <w:t xml:space="preserve">го окружения на основе взаимных </w:t>
      </w:r>
      <w:r w:rsidRPr="00DF5884">
        <w:rPr>
          <w:rFonts w:ascii="Times New Roman" w:hAnsi="Times New Roman" w:cs="Times New Roman"/>
        </w:rPr>
        <w:t>договоров и планов работы через разные формы и виды совместной деятельности.</w:t>
      </w:r>
    </w:p>
    <w:p w:rsidR="00EA6AA1" w:rsidRPr="00EA6AA1" w:rsidRDefault="00EA6AA1" w:rsidP="00EA6AA1">
      <w:pPr>
        <w:spacing w:line="276" w:lineRule="auto"/>
        <w:jc w:val="center"/>
        <w:rPr>
          <w:rFonts w:ascii="Times New Roman" w:hAnsi="Times New Roman" w:cs="Times New Roman"/>
          <w:b/>
          <w:bCs/>
        </w:rPr>
      </w:pPr>
      <w:r w:rsidRPr="00DF5884">
        <w:rPr>
          <w:rFonts w:ascii="Times New Roman" w:hAnsi="Times New Roman" w:cs="Times New Roman"/>
        </w:rPr>
        <w:cr/>
      </w:r>
      <w:r w:rsidRPr="00EA6AA1">
        <w:rPr>
          <w:rFonts w:ascii="Times New Roman" w:hAnsi="Times New Roman" w:cs="Times New Roman"/>
          <w:b/>
          <w:bCs/>
        </w:rPr>
        <w:t>Совместные образовательные мероприятия с детьми при участии социальных партнеров.</w:t>
      </w:r>
    </w:p>
    <w:p w:rsidR="00EA6AA1" w:rsidRDefault="00EA6AA1" w:rsidP="00EA6AA1">
      <w:pPr>
        <w:spacing w:line="276" w:lineRule="auto"/>
        <w:jc w:val="both"/>
        <w:rPr>
          <w:rFonts w:ascii="Times New Roman" w:hAnsi="Times New Roman" w:cs="Times New Roman"/>
        </w:rPr>
      </w:pPr>
    </w:p>
    <w:tbl>
      <w:tblPr>
        <w:tblStyle w:val="a9"/>
        <w:tblW w:w="0" w:type="auto"/>
        <w:tblLook w:val="04A0" w:firstRow="1" w:lastRow="0" w:firstColumn="1" w:lastColumn="0" w:noHBand="0" w:noVBand="1"/>
      </w:tblPr>
      <w:tblGrid>
        <w:gridCol w:w="798"/>
        <w:gridCol w:w="2933"/>
        <w:gridCol w:w="5550"/>
      </w:tblGrid>
      <w:tr w:rsidR="00EA6AA1" w:rsidRPr="00C437F0" w:rsidTr="00EA6AA1">
        <w:trPr>
          <w:trHeight w:val="650"/>
        </w:trPr>
        <w:tc>
          <w:tcPr>
            <w:tcW w:w="817" w:type="dxa"/>
          </w:tcPr>
          <w:p w:rsidR="00EA6AA1" w:rsidRPr="00C437F0" w:rsidRDefault="00EA6AA1" w:rsidP="00EA6AA1">
            <w:pPr>
              <w:jc w:val="both"/>
              <w:rPr>
                <w:rFonts w:ascii="Times New Roman" w:hAnsi="Times New Roman" w:cs="Times New Roman"/>
              </w:rPr>
            </w:pPr>
            <w:r w:rsidRPr="00C437F0">
              <w:rPr>
                <w:rFonts w:ascii="Times New Roman" w:hAnsi="Times New Roman" w:cs="Times New Roman"/>
              </w:rPr>
              <w:t xml:space="preserve">№ </w:t>
            </w:r>
            <w:proofErr w:type="gramStart"/>
            <w:r w:rsidRPr="00C437F0">
              <w:rPr>
                <w:rFonts w:ascii="Times New Roman" w:hAnsi="Times New Roman" w:cs="Times New Roman"/>
              </w:rPr>
              <w:t>п</w:t>
            </w:r>
            <w:proofErr w:type="gramEnd"/>
            <w:r w:rsidRPr="00C437F0">
              <w:rPr>
                <w:rFonts w:ascii="Times New Roman" w:hAnsi="Times New Roman" w:cs="Times New Roman"/>
              </w:rPr>
              <w:t>/п</w:t>
            </w:r>
          </w:p>
          <w:p w:rsidR="00EA6AA1" w:rsidRPr="00C437F0" w:rsidRDefault="00EA6AA1" w:rsidP="00EA6AA1">
            <w:pPr>
              <w:jc w:val="both"/>
              <w:rPr>
                <w:rFonts w:ascii="Times New Roman" w:hAnsi="Times New Roman" w:cs="Times New Roman"/>
              </w:rPr>
            </w:pPr>
          </w:p>
        </w:tc>
        <w:tc>
          <w:tcPr>
            <w:tcW w:w="2977" w:type="dxa"/>
          </w:tcPr>
          <w:p w:rsidR="00EA6AA1" w:rsidRPr="00C437F0" w:rsidRDefault="00EA6AA1" w:rsidP="00EA6AA1">
            <w:pPr>
              <w:jc w:val="both"/>
              <w:rPr>
                <w:rFonts w:ascii="Times New Roman" w:hAnsi="Times New Roman" w:cs="Times New Roman"/>
              </w:rPr>
            </w:pPr>
            <w:r w:rsidRPr="00C437F0">
              <w:rPr>
                <w:rFonts w:ascii="Times New Roman" w:hAnsi="Times New Roman" w:cs="Times New Roman"/>
              </w:rPr>
              <w:t>организации</w:t>
            </w:r>
          </w:p>
        </w:tc>
        <w:tc>
          <w:tcPr>
            <w:tcW w:w="5776" w:type="dxa"/>
          </w:tcPr>
          <w:p w:rsidR="00EA6AA1" w:rsidRPr="00C437F0" w:rsidRDefault="00EA6AA1" w:rsidP="00EA6AA1">
            <w:pPr>
              <w:jc w:val="both"/>
              <w:rPr>
                <w:rFonts w:ascii="Times New Roman" w:hAnsi="Times New Roman" w:cs="Times New Roman"/>
              </w:rPr>
            </w:pPr>
            <w:r w:rsidRPr="00C437F0">
              <w:rPr>
                <w:rFonts w:ascii="Times New Roman" w:hAnsi="Times New Roman" w:cs="Times New Roman"/>
              </w:rPr>
              <w:t>взаимосвязь</w:t>
            </w:r>
          </w:p>
        </w:tc>
      </w:tr>
      <w:tr w:rsidR="00EA6AA1" w:rsidRPr="00C437F0" w:rsidTr="00EA6AA1">
        <w:trPr>
          <w:trHeight w:val="858"/>
        </w:trPr>
        <w:tc>
          <w:tcPr>
            <w:tcW w:w="817" w:type="dxa"/>
          </w:tcPr>
          <w:p w:rsidR="00EA6AA1" w:rsidRPr="00C437F0" w:rsidRDefault="00EA6AA1" w:rsidP="00EA6AA1">
            <w:pPr>
              <w:jc w:val="both"/>
              <w:rPr>
                <w:rFonts w:ascii="Times New Roman" w:hAnsi="Times New Roman" w:cs="Times New Roman"/>
              </w:rPr>
            </w:pPr>
            <w:r w:rsidRPr="00C437F0">
              <w:rPr>
                <w:rFonts w:ascii="Times New Roman" w:hAnsi="Times New Roman" w:cs="Times New Roman"/>
              </w:rPr>
              <w:t>1</w:t>
            </w:r>
          </w:p>
        </w:tc>
        <w:tc>
          <w:tcPr>
            <w:tcW w:w="2977" w:type="dxa"/>
          </w:tcPr>
          <w:p w:rsidR="00EA6AA1" w:rsidRPr="00C437F0" w:rsidRDefault="00EA6AA1" w:rsidP="00EA6AA1">
            <w:pPr>
              <w:jc w:val="both"/>
              <w:rPr>
                <w:rFonts w:ascii="Times New Roman" w:hAnsi="Times New Roman" w:cs="Times New Roman"/>
              </w:rPr>
            </w:pPr>
            <w:r w:rsidRPr="00C437F0">
              <w:rPr>
                <w:rFonts w:ascii="Times New Roman" w:hAnsi="Times New Roman" w:cs="Times New Roman"/>
              </w:rPr>
              <w:t>ГАОУ ДПО «Институт развития образования Республики Татарстан»</w:t>
            </w:r>
          </w:p>
        </w:tc>
        <w:tc>
          <w:tcPr>
            <w:tcW w:w="5776" w:type="dxa"/>
          </w:tcPr>
          <w:p w:rsidR="00EA6AA1" w:rsidRPr="00C437F0" w:rsidRDefault="00EA6AA1" w:rsidP="00EA6AA1">
            <w:pPr>
              <w:jc w:val="both"/>
              <w:rPr>
                <w:rFonts w:ascii="Times New Roman" w:hAnsi="Times New Roman" w:cs="Times New Roman"/>
              </w:rPr>
            </w:pPr>
            <w:r w:rsidRPr="00C437F0">
              <w:rPr>
                <w:rFonts w:ascii="Times New Roman" w:hAnsi="Times New Roman" w:cs="Times New Roman"/>
              </w:rPr>
              <w:t>Научно-методическое сопровождение. Повышение</w:t>
            </w:r>
          </w:p>
          <w:p w:rsidR="00EA6AA1" w:rsidRPr="00C437F0" w:rsidRDefault="00EA6AA1" w:rsidP="00EA6AA1">
            <w:pPr>
              <w:jc w:val="both"/>
              <w:rPr>
                <w:rFonts w:ascii="Times New Roman" w:hAnsi="Times New Roman" w:cs="Times New Roman"/>
              </w:rPr>
            </w:pPr>
            <w:r w:rsidRPr="00C437F0">
              <w:rPr>
                <w:rFonts w:ascii="Times New Roman" w:hAnsi="Times New Roman" w:cs="Times New Roman"/>
              </w:rPr>
              <w:t>квалификации педагогических и руководящих работников. Участие в конкурсах профессионального мастерства,  участие в грантах.</w:t>
            </w:r>
          </w:p>
        </w:tc>
      </w:tr>
      <w:tr w:rsidR="00EA6AA1" w:rsidRPr="00C437F0" w:rsidTr="00EA6AA1">
        <w:tc>
          <w:tcPr>
            <w:tcW w:w="817" w:type="dxa"/>
          </w:tcPr>
          <w:p w:rsidR="00EA6AA1" w:rsidRPr="00C437F0" w:rsidRDefault="00EA6AA1" w:rsidP="00EA6AA1">
            <w:pPr>
              <w:jc w:val="both"/>
              <w:rPr>
                <w:rFonts w:ascii="Times New Roman" w:hAnsi="Times New Roman" w:cs="Times New Roman"/>
              </w:rPr>
            </w:pPr>
            <w:r w:rsidRPr="00C437F0">
              <w:rPr>
                <w:rFonts w:ascii="Times New Roman" w:hAnsi="Times New Roman" w:cs="Times New Roman"/>
              </w:rPr>
              <w:t>2</w:t>
            </w:r>
          </w:p>
        </w:tc>
        <w:tc>
          <w:tcPr>
            <w:tcW w:w="2977" w:type="dxa"/>
          </w:tcPr>
          <w:p w:rsidR="00EA6AA1" w:rsidRPr="00C437F0" w:rsidRDefault="00EA6AA1" w:rsidP="00EA6AA1">
            <w:pPr>
              <w:jc w:val="both"/>
              <w:rPr>
                <w:rFonts w:ascii="Times New Roman" w:hAnsi="Times New Roman" w:cs="Times New Roman"/>
              </w:rPr>
            </w:pPr>
            <w:r w:rsidRPr="00C437F0">
              <w:rPr>
                <w:rFonts w:ascii="Times New Roman" w:hAnsi="Times New Roman" w:cs="Times New Roman"/>
              </w:rPr>
              <w:t>ЦСГО (Центр социально-гуманитарного образования) г</w:t>
            </w:r>
            <w:proofErr w:type="gramStart"/>
            <w:r w:rsidRPr="00C437F0">
              <w:rPr>
                <w:rFonts w:ascii="Times New Roman" w:hAnsi="Times New Roman" w:cs="Times New Roman"/>
              </w:rPr>
              <w:t>.К</w:t>
            </w:r>
            <w:proofErr w:type="gramEnd"/>
            <w:r w:rsidRPr="00C437F0">
              <w:rPr>
                <w:rFonts w:ascii="Times New Roman" w:hAnsi="Times New Roman" w:cs="Times New Roman"/>
              </w:rPr>
              <w:t>азань</w:t>
            </w:r>
          </w:p>
        </w:tc>
        <w:tc>
          <w:tcPr>
            <w:tcW w:w="5776" w:type="dxa"/>
          </w:tcPr>
          <w:p w:rsidR="00EA6AA1" w:rsidRPr="00C437F0" w:rsidRDefault="00EA6AA1" w:rsidP="00EA6AA1">
            <w:pPr>
              <w:jc w:val="both"/>
              <w:rPr>
                <w:rFonts w:ascii="Times New Roman" w:hAnsi="Times New Roman" w:cs="Times New Roman"/>
              </w:rPr>
            </w:pPr>
            <w:r w:rsidRPr="00C437F0">
              <w:rPr>
                <w:rFonts w:ascii="Times New Roman" w:hAnsi="Times New Roman" w:cs="Times New Roman"/>
              </w:rPr>
              <w:t xml:space="preserve">Дополнительное профессиональное образование,  участие в </w:t>
            </w:r>
            <w:proofErr w:type="spellStart"/>
            <w:r w:rsidRPr="00C437F0">
              <w:rPr>
                <w:rFonts w:ascii="Times New Roman" w:hAnsi="Times New Roman" w:cs="Times New Roman"/>
              </w:rPr>
              <w:t>вебинарах</w:t>
            </w:r>
            <w:proofErr w:type="spellEnd"/>
            <w:r w:rsidRPr="00C437F0">
              <w:rPr>
                <w:rFonts w:ascii="Times New Roman" w:hAnsi="Times New Roman" w:cs="Times New Roman"/>
              </w:rPr>
              <w:t xml:space="preserve"> и конференциях.</w:t>
            </w:r>
          </w:p>
        </w:tc>
      </w:tr>
      <w:tr w:rsidR="00EA6AA1" w:rsidRPr="00C437F0" w:rsidTr="00EA6AA1">
        <w:tc>
          <w:tcPr>
            <w:tcW w:w="817" w:type="dxa"/>
          </w:tcPr>
          <w:p w:rsidR="00EA6AA1" w:rsidRPr="00C437F0" w:rsidRDefault="00EA6AA1" w:rsidP="00EA6AA1">
            <w:pPr>
              <w:jc w:val="both"/>
              <w:rPr>
                <w:rFonts w:ascii="Times New Roman" w:hAnsi="Times New Roman" w:cs="Times New Roman"/>
              </w:rPr>
            </w:pPr>
            <w:r w:rsidRPr="00C437F0">
              <w:rPr>
                <w:rFonts w:ascii="Times New Roman" w:hAnsi="Times New Roman" w:cs="Times New Roman"/>
              </w:rPr>
              <w:t>3</w:t>
            </w:r>
          </w:p>
        </w:tc>
        <w:tc>
          <w:tcPr>
            <w:tcW w:w="2977" w:type="dxa"/>
          </w:tcPr>
          <w:p w:rsidR="00EA6AA1" w:rsidRPr="00C437F0" w:rsidRDefault="00EA6AA1" w:rsidP="00EA6AA1">
            <w:pPr>
              <w:jc w:val="both"/>
              <w:rPr>
                <w:rFonts w:ascii="Times New Roman" w:hAnsi="Times New Roman" w:cs="Times New Roman"/>
              </w:rPr>
            </w:pPr>
            <w:r w:rsidRPr="00C437F0">
              <w:rPr>
                <w:rFonts w:ascii="Times New Roman" w:hAnsi="Times New Roman" w:cs="Times New Roman"/>
              </w:rPr>
              <w:t>Управление</w:t>
            </w:r>
          </w:p>
          <w:p w:rsidR="00EA6AA1" w:rsidRPr="00C437F0" w:rsidRDefault="00EA6AA1" w:rsidP="00EA6AA1">
            <w:pPr>
              <w:jc w:val="both"/>
              <w:rPr>
                <w:rFonts w:ascii="Times New Roman" w:hAnsi="Times New Roman" w:cs="Times New Roman"/>
              </w:rPr>
            </w:pPr>
            <w:r w:rsidRPr="00C437F0">
              <w:rPr>
                <w:rFonts w:ascii="Times New Roman" w:hAnsi="Times New Roman" w:cs="Times New Roman"/>
              </w:rPr>
              <w:t>образования</w:t>
            </w:r>
          </w:p>
          <w:p w:rsidR="00EA6AA1" w:rsidRPr="00C437F0" w:rsidRDefault="00EA6AA1" w:rsidP="00EA6AA1">
            <w:pPr>
              <w:jc w:val="both"/>
              <w:rPr>
                <w:rFonts w:ascii="Times New Roman" w:hAnsi="Times New Roman" w:cs="Times New Roman"/>
              </w:rPr>
            </w:pPr>
            <w:r w:rsidRPr="00C437F0">
              <w:rPr>
                <w:rFonts w:ascii="Times New Roman" w:hAnsi="Times New Roman" w:cs="Times New Roman"/>
              </w:rPr>
              <w:t>Зеленодольского</w:t>
            </w:r>
          </w:p>
          <w:p w:rsidR="00EA6AA1" w:rsidRPr="00C437F0" w:rsidRDefault="00EA6AA1" w:rsidP="00EA6AA1">
            <w:pPr>
              <w:jc w:val="both"/>
              <w:rPr>
                <w:rFonts w:ascii="Times New Roman" w:hAnsi="Times New Roman" w:cs="Times New Roman"/>
              </w:rPr>
            </w:pPr>
            <w:r w:rsidRPr="00C437F0">
              <w:rPr>
                <w:rFonts w:ascii="Times New Roman" w:hAnsi="Times New Roman" w:cs="Times New Roman"/>
              </w:rPr>
              <w:t>района</w:t>
            </w:r>
          </w:p>
        </w:tc>
        <w:tc>
          <w:tcPr>
            <w:tcW w:w="5776" w:type="dxa"/>
          </w:tcPr>
          <w:p w:rsidR="00EA6AA1" w:rsidRPr="00C437F0" w:rsidRDefault="00EA6AA1" w:rsidP="00EA6AA1">
            <w:pPr>
              <w:jc w:val="both"/>
              <w:rPr>
                <w:rFonts w:ascii="Times New Roman" w:hAnsi="Times New Roman" w:cs="Times New Roman"/>
              </w:rPr>
            </w:pPr>
            <w:r w:rsidRPr="00C437F0">
              <w:rPr>
                <w:rFonts w:ascii="Times New Roman" w:hAnsi="Times New Roman" w:cs="Times New Roman"/>
              </w:rPr>
              <w:t>Нормативно-правовое сопровождение Предоставление отчётности</w:t>
            </w:r>
          </w:p>
          <w:p w:rsidR="00EA6AA1" w:rsidRPr="00C437F0" w:rsidRDefault="00EA6AA1" w:rsidP="00EA6AA1">
            <w:pPr>
              <w:jc w:val="both"/>
              <w:rPr>
                <w:rFonts w:ascii="Times New Roman" w:hAnsi="Times New Roman" w:cs="Times New Roman"/>
              </w:rPr>
            </w:pPr>
            <w:r w:rsidRPr="00C437F0">
              <w:rPr>
                <w:rFonts w:ascii="Times New Roman" w:hAnsi="Times New Roman" w:cs="Times New Roman"/>
              </w:rPr>
              <w:t>Контрольно-аналитическая деятельность Инновационная деятельность</w:t>
            </w:r>
          </w:p>
          <w:p w:rsidR="00EA6AA1" w:rsidRPr="00C437F0" w:rsidRDefault="00EA6AA1" w:rsidP="00EA6AA1">
            <w:pPr>
              <w:jc w:val="both"/>
              <w:rPr>
                <w:rFonts w:ascii="Times New Roman" w:hAnsi="Times New Roman" w:cs="Times New Roman"/>
              </w:rPr>
            </w:pPr>
            <w:r w:rsidRPr="00C437F0">
              <w:rPr>
                <w:rFonts w:ascii="Times New Roman" w:hAnsi="Times New Roman" w:cs="Times New Roman"/>
              </w:rPr>
              <w:t>Участие в совещаниях, конференциях</w:t>
            </w:r>
          </w:p>
          <w:p w:rsidR="00EA6AA1" w:rsidRPr="00C437F0" w:rsidRDefault="00EA6AA1" w:rsidP="00EA6AA1">
            <w:pPr>
              <w:jc w:val="both"/>
              <w:rPr>
                <w:rFonts w:ascii="Times New Roman" w:hAnsi="Times New Roman" w:cs="Times New Roman"/>
              </w:rPr>
            </w:pPr>
            <w:r w:rsidRPr="00C437F0">
              <w:rPr>
                <w:rFonts w:ascii="Times New Roman" w:hAnsi="Times New Roman" w:cs="Times New Roman"/>
              </w:rPr>
              <w:t>Аттестация педагогических кадров</w:t>
            </w:r>
          </w:p>
        </w:tc>
      </w:tr>
      <w:tr w:rsidR="00EA6AA1" w:rsidRPr="00C437F0" w:rsidTr="00EA6AA1">
        <w:tc>
          <w:tcPr>
            <w:tcW w:w="817" w:type="dxa"/>
          </w:tcPr>
          <w:p w:rsidR="00EA6AA1" w:rsidRPr="00C437F0" w:rsidRDefault="00EA6AA1" w:rsidP="00EA6AA1">
            <w:pPr>
              <w:jc w:val="both"/>
              <w:rPr>
                <w:rFonts w:ascii="Times New Roman" w:hAnsi="Times New Roman" w:cs="Times New Roman"/>
              </w:rPr>
            </w:pPr>
            <w:r w:rsidRPr="00C437F0">
              <w:rPr>
                <w:rFonts w:ascii="Times New Roman" w:hAnsi="Times New Roman" w:cs="Times New Roman"/>
              </w:rPr>
              <w:t>4</w:t>
            </w:r>
          </w:p>
        </w:tc>
        <w:tc>
          <w:tcPr>
            <w:tcW w:w="2977" w:type="dxa"/>
          </w:tcPr>
          <w:p w:rsidR="00EA6AA1" w:rsidRPr="00C437F0" w:rsidRDefault="00EA6AA1" w:rsidP="00EA6AA1">
            <w:pPr>
              <w:jc w:val="both"/>
              <w:rPr>
                <w:rFonts w:ascii="Times New Roman" w:hAnsi="Times New Roman" w:cs="Times New Roman"/>
              </w:rPr>
            </w:pPr>
            <w:r w:rsidRPr="00C437F0">
              <w:rPr>
                <w:rFonts w:ascii="Times New Roman" w:hAnsi="Times New Roman" w:cs="Times New Roman"/>
              </w:rPr>
              <w:t>ФБД</w:t>
            </w:r>
            <w:proofErr w:type="gramStart"/>
            <w:r w:rsidRPr="00C437F0">
              <w:rPr>
                <w:rFonts w:ascii="Times New Roman" w:hAnsi="Times New Roman" w:cs="Times New Roman"/>
              </w:rPr>
              <w:t>Д-</w:t>
            </w:r>
            <w:proofErr w:type="gramEnd"/>
            <w:r w:rsidRPr="00C437F0">
              <w:rPr>
                <w:rFonts w:ascii="Times New Roman" w:hAnsi="Times New Roman" w:cs="Times New Roman"/>
              </w:rPr>
              <w:t xml:space="preserve"> Государственное учреждение «Фонд безопасности дорожного движения управления ГИБДД МВД РТ» </w:t>
            </w:r>
          </w:p>
        </w:tc>
        <w:tc>
          <w:tcPr>
            <w:tcW w:w="5776" w:type="dxa"/>
          </w:tcPr>
          <w:p w:rsidR="00EA6AA1" w:rsidRPr="00C437F0" w:rsidRDefault="00EA6AA1" w:rsidP="00EA6AA1">
            <w:pPr>
              <w:jc w:val="both"/>
              <w:rPr>
                <w:rFonts w:ascii="Times New Roman" w:hAnsi="Times New Roman" w:cs="Times New Roman"/>
              </w:rPr>
            </w:pPr>
            <w:r w:rsidRPr="00C437F0">
              <w:rPr>
                <w:rFonts w:ascii="Times New Roman" w:hAnsi="Times New Roman" w:cs="Times New Roman"/>
              </w:rPr>
              <w:t>Профилактика детского дорожного травматизма на дорогах города и района Пропаганда соблюдения правил дорожного движения детьми и их родителями (законными представителями)</w:t>
            </w:r>
          </w:p>
          <w:p w:rsidR="00EA6AA1" w:rsidRPr="00C437F0" w:rsidRDefault="00EA6AA1" w:rsidP="00EA6AA1">
            <w:pPr>
              <w:jc w:val="both"/>
              <w:rPr>
                <w:rFonts w:ascii="Times New Roman" w:hAnsi="Times New Roman" w:cs="Times New Roman"/>
              </w:rPr>
            </w:pPr>
          </w:p>
        </w:tc>
      </w:tr>
      <w:tr w:rsidR="00EA6AA1" w:rsidRPr="00C437F0" w:rsidTr="00EA6AA1">
        <w:tc>
          <w:tcPr>
            <w:tcW w:w="817" w:type="dxa"/>
          </w:tcPr>
          <w:p w:rsidR="00EA6AA1" w:rsidRPr="00C437F0" w:rsidRDefault="00EA6AA1" w:rsidP="00EA6AA1">
            <w:pPr>
              <w:jc w:val="both"/>
              <w:rPr>
                <w:rFonts w:ascii="Times New Roman" w:hAnsi="Times New Roman" w:cs="Times New Roman"/>
              </w:rPr>
            </w:pPr>
            <w:r w:rsidRPr="00C437F0">
              <w:rPr>
                <w:rFonts w:ascii="Times New Roman" w:hAnsi="Times New Roman" w:cs="Times New Roman"/>
              </w:rPr>
              <w:t>5</w:t>
            </w:r>
          </w:p>
        </w:tc>
        <w:tc>
          <w:tcPr>
            <w:tcW w:w="2977" w:type="dxa"/>
          </w:tcPr>
          <w:p w:rsidR="00EA6AA1" w:rsidRPr="00C437F0" w:rsidRDefault="00EA6AA1" w:rsidP="00EA6AA1">
            <w:pPr>
              <w:jc w:val="both"/>
              <w:rPr>
                <w:rFonts w:ascii="Times New Roman" w:hAnsi="Times New Roman" w:cs="Times New Roman"/>
              </w:rPr>
            </w:pPr>
            <w:r w:rsidRPr="00C437F0">
              <w:rPr>
                <w:rFonts w:ascii="Times New Roman" w:hAnsi="Times New Roman" w:cs="Times New Roman"/>
              </w:rPr>
              <w:t>Пожарная часть №53 г Зеленодольска и Зеленодольского района Республики Татарстан. Управление МЧС Республики Татарстан по ЗМР</w:t>
            </w:r>
          </w:p>
        </w:tc>
        <w:tc>
          <w:tcPr>
            <w:tcW w:w="5776" w:type="dxa"/>
          </w:tcPr>
          <w:p w:rsidR="00EA6AA1" w:rsidRPr="00C437F0" w:rsidRDefault="00EA6AA1" w:rsidP="00EA6AA1">
            <w:pPr>
              <w:jc w:val="both"/>
              <w:rPr>
                <w:rFonts w:ascii="Times New Roman" w:hAnsi="Times New Roman" w:cs="Times New Roman"/>
              </w:rPr>
            </w:pPr>
            <w:r w:rsidRPr="00C437F0">
              <w:rPr>
                <w:rFonts w:ascii="Times New Roman" w:hAnsi="Times New Roman" w:cs="Times New Roman"/>
              </w:rPr>
              <w:t>Профилактика пожарной безопасности Пропаганда</w:t>
            </w:r>
          </w:p>
          <w:p w:rsidR="00EA6AA1" w:rsidRPr="00C437F0" w:rsidRDefault="00EA6AA1" w:rsidP="00EA6AA1">
            <w:pPr>
              <w:jc w:val="both"/>
              <w:rPr>
                <w:rFonts w:ascii="Times New Roman" w:hAnsi="Times New Roman" w:cs="Times New Roman"/>
              </w:rPr>
            </w:pPr>
            <w:r w:rsidRPr="00C437F0">
              <w:rPr>
                <w:rFonts w:ascii="Times New Roman" w:hAnsi="Times New Roman" w:cs="Times New Roman"/>
              </w:rPr>
              <w:t>соблюдения правил пожарной безопасности детьми и их родителями (законными представителями)</w:t>
            </w:r>
          </w:p>
          <w:p w:rsidR="00EA6AA1" w:rsidRPr="00C437F0" w:rsidRDefault="00EA6AA1" w:rsidP="00EA6AA1">
            <w:pPr>
              <w:jc w:val="both"/>
              <w:rPr>
                <w:rFonts w:ascii="Times New Roman" w:hAnsi="Times New Roman" w:cs="Times New Roman"/>
              </w:rPr>
            </w:pPr>
          </w:p>
        </w:tc>
      </w:tr>
      <w:tr w:rsidR="00EA6AA1" w:rsidRPr="00C437F0" w:rsidTr="00EA6AA1">
        <w:tc>
          <w:tcPr>
            <w:tcW w:w="817" w:type="dxa"/>
          </w:tcPr>
          <w:p w:rsidR="00EA6AA1" w:rsidRPr="00C437F0" w:rsidRDefault="00EA6AA1" w:rsidP="00EA6AA1">
            <w:pPr>
              <w:jc w:val="both"/>
              <w:rPr>
                <w:rFonts w:ascii="Times New Roman" w:hAnsi="Times New Roman" w:cs="Times New Roman"/>
              </w:rPr>
            </w:pPr>
            <w:r w:rsidRPr="00C437F0">
              <w:rPr>
                <w:rFonts w:ascii="Times New Roman" w:hAnsi="Times New Roman" w:cs="Times New Roman"/>
              </w:rPr>
              <w:t>6.</w:t>
            </w:r>
          </w:p>
        </w:tc>
        <w:tc>
          <w:tcPr>
            <w:tcW w:w="2977" w:type="dxa"/>
          </w:tcPr>
          <w:p w:rsidR="00EA6AA1" w:rsidRPr="00C437F0" w:rsidRDefault="00EA6AA1" w:rsidP="00EA6AA1">
            <w:pPr>
              <w:jc w:val="both"/>
              <w:rPr>
                <w:rFonts w:ascii="Times New Roman" w:hAnsi="Times New Roman" w:cs="Times New Roman"/>
              </w:rPr>
            </w:pPr>
            <w:r w:rsidRPr="00C437F0">
              <w:rPr>
                <w:rFonts w:ascii="Times New Roman" w:hAnsi="Times New Roman" w:cs="Times New Roman"/>
              </w:rPr>
              <w:t>«</w:t>
            </w:r>
            <w:proofErr w:type="spellStart"/>
            <w:r w:rsidRPr="00C437F0">
              <w:rPr>
                <w:rFonts w:ascii="Times New Roman" w:hAnsi="Times New Roman" w:cs="Times New Roman"/>
              </w:rPr>
              <w:t>Зеленодольская</w:t>
            </w:r>
            <w:proofErr w:type="spellEnd"/>
            <w:r w:rsidRPr="00C437F0">
              <w:rPr>
                <w:rFonts w:ascii="Times New Roman" w:hAnsi="Times New Roman" w:cs="Times New Roman"/>
              </w:rPr>
              <w:t xml:space="preserve"> ЦРБ», «Детская поликлиника №2»</w:t>
            </w:r>
          </w:p>
          <w:p w:rsidR="00EA6AA1" w:rsidRPr="00C437F0" w:rsidRDefault="00EA6AA1" w:rsidP="00EA6AA1">
            <w:pPr>
              <w:jc w:val="both"/>
              <w:rPr>
                <w:rFonts w:ascii="Times New Roman" w:hAnsi="Times New Roman" w:cs="Times New Roman"/>
              </w:rPr>
            </w:pPr>
          </w:p>
        </w:tc>
        <w:tc>
          <w:tcPr>
            <w:tcW w:w="5776" w:type="dxa"/>
          </w:tcPr>
          <w:p w:rsidR="00EA6AA1" w:rsidRPr="00C437F0" w:rsidRDefault="00EA6AA1" w:rsidP="00EA6AA1">
            <w:pPr>
              <w:jc w:val="both"/>
              <w:rPr>
                <w:rFonts w:ascii="Times New Roman" w:hAnsi="Times New Roman" w:cs="Times New Roman"/>
              </w:rPr>
            </w:pPr>
            <w:r w:rsidRPr="00C437F0">
              <w:rPr>
                <w:rFonts w:ascii="Times New Roman" w:hAnsi="Times New Roman" w:cs="Times New Roman"/>
              </w:rPr>
              <w:t>Диспансеризация и медосмотры сотрудников ДОУ</w:t>
            </w:r>
          </w:p>
          <w:p w:rsidR="00EA6AA1" w:rsidRPr="00C437F0" w:rsidRDefault="00EA6AA1" w:rsidP="00EA6AA1">
            <w:pPr>
              <w:jc w:val="both"/>
              <w:rPr>
                <w:rFonts w:ascii="Times New Roman" w:hAnsi="Times New Roman" w:cs="Times New Roman"/>
              </w:rPr>
            </w:pPr>
            <w:r w:rsidRPr="00C437F0">
              <w:rPr>
                <w:rFonts w:ascii="Times New Roman" w:hAnsi="Times New Roman" w:cs="Times New Roman"/>
              </w:rPr>
              <w:t xml:space="preserve">Диспансеризация детей </w:t>
            </w:r>
          </w:p>
          <w:p w:rsidR="00EA6AA1" w:rsidRPr="00C437F0" w:rsidRDefault="00EA6AA1" w:rsidP="00EA6AA1">
            <w:pPr>
              <w:jc w:val="both"/>
              <w:rPr>
                <w:rFonts w:ascii="Times New Roman" w:hAnsi="Times New Roman" w:cs="Times New Roman"/>
              </w:rPr>
            </w:pPr>
          </w:p>
        </w:tc>
      </w:tr>
      <w:tr w:rsidR="00EA6AA1" w:rsidRPr="00C437F0" w:rsidTr="00EA6AA1">
        <w:tc>
          <w:tcPr>
            <w:tcW w:w="817" w:type="dxa"/>
          </w:tcPr>
          <w:p w:rsidR="00EA6AA1" w:rsidRPr="00C437F0" w:rsidRDefault="00EA6AA1" w:rsidP="00EA6AA1">
            <w:pPr>
              <w:jc w:val="both"/>
              <w:rPr>
                <w:rFonts w:ascii="Times New Roman" w:hAnsi="Times New Roman" w:cs="Times New Roman"/>
              </w:rPr>
            </w:pPr>
            <w:r w:rsidRPr="00C437F0">
              <w:rPr>
                <w:rFonts w:ascii="Times New Roman" w:hAnsi="Times New Roman" w:cs="Times New Roman"/>
              </w:rPr>
              <w:t>7.</w:t>
            </w:r>
          </w:p>
        </w:tc>
        <w:tc>
          <w:tcPr>
            <w:tcW w:w="2977" w:type="dxa"/>
          </w:tcPr>
          <w:p w:rsidR="00EA6AA1" w:rsidRPr="00C437F0" w:rsidRDefault="00EA6AA1" w:rsidP="00EA6AA1">
            <w:pPr>
              <w:jc w:val="both"/>
              <w:rPr>
                <w:rFonts w:ascii="Times New Roman" w:hAnsi="Times New Roman" w:cs="Times New Roman"/>
              </w:rPr>
            </w:pPr>
            <w:r w:rsidRPr="00C437F0">
              <w:rPr>
                <w:rFonts w:ascii="Times New Roman" w:hAnsi="Times New Roman" w:cs="Times New Roman"/>
              </w:rPr>
              <w:t xml:space="preserve">МБОУ «Лицей №9 им. А.С. Пушкина», </w:t>
            </w:r>
          </w:p>
          <w:p w:rsidR="00EA6AA1" w:rsidRPr="00C437F0" w:rsidRDefault="00EA6AA1" w:rsidP="00EA6AA1">
            <w:pPr>
              <w:jc w:val="both"/>
              <w:rPr>
                <w:rFonts w:ascii="Times New Roman" w:hAnsi="Times New Roman" w:cs="Times New Roman"/>
              </w:rPr>
            </w:pPr>
            <w:r w:rsidRPr="00C437F0">
              <w:rPr>
                <w:rFonts w:ascii="Times New Roman" w:hAnsi="Times New Roman" w:cs="Times New Roman"/>
              </w:rPr>
              <w:t xml:space="preserve">МБОУ "Средняя общеобразовательная школа №16»  </w:t>
            </w:r>
          </w:p>
        </w:tc>
        <w:tc>
          <w:tcPr>
            <w:tcW w:w="5776" w:type="dxa"/>
          </w:tcPr>
          <w:p w:rsidR="00EA6AA1" w:rsidRPr="00C437F0" w:rsidRDefault="00EA6AA1" w:rsidP="00EA6AA1">
            <w:pPr>
              <w:jc w:val="both"/>
              <w:rPr>
                <w:rFonts w:ascii="Times New Roman" w:hAnsi="Times New Roman" w:cs="Times New Roman"/>
              </w:rPr>
            </w:pPr>
            <w:r w:rsidRPr="00C437F0">
              <w:rPr>
                <w:rFonts w:ascii="Times New Roman" w:hAnsi="Times New Roman" w:cs="Times New Roman"/>
              </w:rPr>
              <w:t>Обеспечение преемственности дошкольного и начального образования Реализация совместных социально-педагогических проектов («Школа будущего первоклассника»)</w:t>
            </w:r>
          </w:p>
        </w:tc>
      </w:tr>
      <w:tr w:rsidR="00EA6AA1" w:rsidRPr="00C437F0" w:rsidTr="00EA6AA1">
        <w:tc>
          <w:tcPr>
            <w:tcW w:w="817" w:type="dxa"/>
          </w:tcPr>
          <w:p w:rsidR="00EA6AA1" w:rsidRPr="00C437F0" w:rsidRDefault="00EA6AA1" w:rsidP="00EA6AA1">
            <w:pPr>
              <w:jc w:val="both"/>
              <w:rPr>
                <w:rFonts w:ascii="Times New Roman" w:hAnsi="Times New Roman" w:cs="Times New Roman"/>
              </w:rPr>
            </w:pPr>
            <w:r w:rsidRPr="00C437F0">
              <w:rPr>
                <w:rFonts w:ascii="Times New Roman" w:hAnsi="Times New Roman" w:cs="Times New Roman"/>
              </w:rPr>
              <w:lastRenderedPageBreak/>
              <w:t>8</w:t>
            </w:r>
          </w:p>
        </w:tc>
        <w:tc>
          <w:tcPr>
            <w:tcW w:w="2977" w:type="dxa"/>
          </w:tcPr>
          <w:p w:rsidR="00EA6AA1" w:rsidRPr="00C437F0" w:rsidRDefault="00EA6AA1" w:rsidP="00EA6AA1">
            <w:pPr>
              <w:jc w:val="both"/>
              <w:rPr>
                <w:rFonts w:ascii="Times New Roman" w:hAnsi="Times New Roman" w:cs="Times New Roman"/>
              </w:rPr>
            </w:pPr>
            <w:r w:rsidRPr="00C437F0">
              <w:rPr>
                <w:rFonts w:ascii="Times New Roman" w:hAnsi="Times New Roman" w:cs="Times New Roman"/>
              </w:rPr>
              <w:t xml:space="preserve">МБУ </w:t>
            </w:r>
            <w:proofErr w:type="gramStart"/>
            <w:r w:rsidRPr="00C437F0">
              <w:rPr>
                <w:rFonts w:ascii="Times New Roman" w:hAnsi="Times New Roman" w:cs="Times New Roman"/>
              </w:rPr>
              <w:t>ДО</w:t>
            </w:r>
            <w:proofErr w:type="gramEnd"/>
            <w:r w:rsidRPr="00C437F0">
              <w:rPr>
                <w:rFonts w:ascii="Times New Roman" w:hAnsi="Times New Roman" w:cs="Times New Roman"/>
              </w:rPr>
              <w:t xml:space="preserve"> "</w:t>
            </w:r>
            <w:proofErr w:type="gramStart"/>
            <w:r w:rsidRPr="00C437F0">
              <w:rPr>
                <w:rFonts w:ascii="Times New Roman" w:hAnsi="Times New Roman" w:cs="Times New Roman"/>
              </w:rPr>
              <w:t>Детская</w:t>
            </w:r>
            <w:proofErr w:type="gramEnd"/>
            <w:r w:rsidRPr="00C437F0">
              <w:rPr>
                <w:rFonts w:ascii="Times New Roman" w:hAnsi="Times New Roman" w:cs="Times New Roman"/>
              </w:rPr>
              <w:t xml:space="preserve"> школа искусств г. Зеленодольска Республики Татарстан", МБУ ДО «ЦДТ» ЗМР РТ</w:t>
            </w:r>
          </w:p>
        </w:tc>
        <w:tc>
          <w:tcPr>
            <w:tcW w:w="5776" w:type="dxa"/>
          </w:tcPr>
          <w:p w:rsidR="00EA6AA1" w:rsidRPr="00C437F0" w:rsidRDefault="00EA6AA1" w:rsidP="00EA6AA1">
            <w:pPr>
              <w:jc w:val="both"/>
              <w:rPr>
                <w:rFonts w:ascii="Times New Roman" w:hAnsi="Times New Roman" w:cs="Times New Roman"/>
              </w:rPr>
            </w:pPr>
            <w:r w:rsidRPr="00C437F0">
              <w:rPr>
                <w:rFonts w:ascii="Times New Roman" w:hAnsi="Times New Roman" w:cs="Times New Roman"/>
              </w:rPr>
              <w:t>Реализация преемственности образовательных программ дошкольного и доп. образования</w:t>
            </w:r>
          </w:p>
        </w:tc>
      </w:tr>
      <w:tr w:rsidR="00EA6AA1" w:rsidRPr="00C437F0" w:rsidTr="00EA6AA1">
        <w:tc>
          <w:tcPr>
            <w:tcW w:w="817" w:type="dxa"/>
          </w:tcPr>
          <w:p w:rsidR="00EA6AA1" w:rsidRPr="00C437F0" w:rsidRDefault="00EA6AA1" w:rsidP="00EA6AA1">
            <w:pPr>
              <w:jc w:val="both"/>
              <w:rPr>
                <w:rFonts w:ascii="Times New Roman" w:hAnsi="Times New Roman" w:cs="Times New Roman"/>
              </w:rPr>
            </w:pPr>
            <w:r w:rsidRPr="00C437F0">
              <w:rPr>
                <w:rFonts w:ascii="Times New Roman" w:hAnsi="Times New Roman" w:cs="Times New Roman"/>
              </w:rPr>
              <w:t>9</w:t>
            </w:r>
          </w:p>
        </w:tc>
        <w:tc>
          <w:tcPr>
            <w:tcW w:w="2977" w:type="dxa"/>
          </w:tcPr>
          <w:p w:rsidR="00EA6AA1" w:rsidRPr="00C437F0" w:rsidRDefault="00EA6AA1" w:rsidP="00EA6AA1">
            <w:pPr>
              <w:jc w:val="both"/>
              <w:rPr>
                <w:rFonts w:ascii="Times New Roman" w:hAnsi="Times New Roman" w:cs="Times New Roman"/>
              </w:rPr>
            </w:pPr>
            <w:r w:rsidRPr="00C437F0">
              <w:rPr>
                <w:rFonts w:ascii="Times New Roman" w:hAnsi="Times New Roman" w:cs="Times New Roman"/>
              </w:rPr>
              <w:t xml:space="preserve">МАУ "Спортивная школа «Ледокол» ЗМР  РТ, </w:t>
            </w:r>
          </w:p>
          <w:p w:rsidR="00EA6AA1" w:rsidRPr="00C437F0" w:rsidRDefault="00EA6AA1" w:rsidP="00EA6AA1">
            <w:pPr>
              <w:jc w:val="both"/>
              <w:rPr>
                <w:rFonts w:ascii="Times New Roman" w:hAnsi="Times New Roman" w:cs="Times New Roman"/>
              </w:rPr>
            </w:pPr>
            <w:r w:rsidRPr="00C437F0">
              <w:rPr>
                <w:rFonts w:ascii="Times New Roman" w:hAnsi="Times New Roman" w:cs="Times New Roman"/>
              </w:rPr>
              <w:t>МБУ "Спортивная школа №5 "Дельфин" ЗМР РТ</w:t>
            </w:r>
          </w:p>
        </w:tc>
        <w:tc>
          <w:tcPr>
            <w:tcW w:w="5776" w:type="dxa"/>
          </w:tcPr>
          <w:p w:rsidR="00EA6AA1" w:rsidRPr="00C437F0" w:rsidRDefault="00EA6AA1" w:rsidP="00EA6AA1">
            <w:pPr>
              <w:jc w:val="both"/>
              <w:rPr>
                <w:rFonts w:ascii="Times New Roman" w:hAnsi="Times New Roman" w:cs="Times New Roman"/>
              </w:rPr>
            </w:pPr>
            <w:r w:rsidRPr="00C437F0">
              <w:rPr>
                <w:rFonts w:ascii="Times New Roman" w:hAnsi="Times New Roman" w:cs="Times New Roman"/>
              </w:rPr>
              <w:t>Организация культурно-массовых мероприятий</w:t>
            </w:r>
          </w:p>
          <w:p w:rsidR="00EA6AA1" w:rsidRPr="00C437F0" w:rsidRDefault="00EA6AA1" w:rsidP="00EA6AA1">
            <w:pPr>
              <w:jc w:val="both"/>
              <w:rPr>
                <w:rFonts w:ascii="Times New Roman" w:hAnsi="Times New Roman" w:cs="Times New Roman"/>
              </w:rPr>
            </w:pPr>
            <w:r w:rsidRPr="00C437F0">
              <w:rPr>
                <w:rFonts w:ascii="Times New Roman" w:hAnsi="Times New Roman" w:cs="Times New Roman"/>
              </w:rPr>
              <w:t>Участие в фестивалях, конкурсах, акциях.</w:t>
            </w:r>
          </w:p>
          <w:p w:rsidR="00EA6AA1" w:rsidRPr="00C437F0" w:rsidRDefault="00EA6AA1" w:rsidP="00EA6AA1">
            <w:pPr>
              <w:jc w:val="both"/>
              <w:rPr>
                <w:rFonts w:ascii="Times New Roman" w:hAnsi="Times New Roman" w:cs="Times New Roman"/>
              </w:rPr>
            </w:pPr>
            <w:r w:rsidRPr="00C437F0">
              <w:rPr>
                <w:rFonts w:ascii="Times New Roman" w:hAnsi="Times New Roman" w:cs="Times New Roman"/>
              </w:rPr>
              <w:t>Выявление физически одарённых детей и вовлечение их к занятиям физической культуры и спорта.</w:t>
            </w:r>
          </w:p>
          <w:p w:rsidR="00EA6AA1" w:rsidRPr="00C437F0" w:rsidRDefault="00EA6AA1" w:rsidP="00EA6AA1">
            <w:pPr>
              <w:jc w:val="both"/>
              <w:rPr>
                <w:rFonts w:ascii="Times New Roman" w:hAnsi="Times New Roman" w:cs="Times New Roman"/>
              </w:rPr>
            </w:pPr>
            <w:r w:rsidRPr="00C437F0">
              <w:rPr>
                <w:rFonts w:ascii="Times New Roman" w:hAnsi="Times New Roman" w:cs="Times New Roman"/>
              </w:rPr>
              <w:t>Участие в детских Спартакиадах.</w:t>
            </w:r>
          </w:p>
        </w:tc>
      </w:tr>
      <w:tr w:rsidR="00EA6AA1" w:rsidRPr="00C437F0" w:rsidTr="00EA6AA1">
        <w:tc>
          <w:tcPr>
            <w:tcW w:w="817" w:type="dxa"/>
          </w:tcPr>
          <w:p w:rsidR="00EA6AA1" w:rsidRPr="00C437F0" w:rsidRDefault="00EA6AA1" w:rsidP="00EA6AA1">
            <w:pPr>
              <w:jc w:val="both"/>
              <w:rPr>
                <w:rFonts w:ascii="Times New Roman" w:hAnsi="Times New Roman" w:cs="Times New Roman"/>
              </w:rPr>
            </w:pPr>
            <w:r w:rsidRPr="00C437F0">
              <w:rPr>
                <w:rFonts w:ascii="Times New Roman" w:hAnsi="Times New Roman" w:cs="Times New Roman"/>
              </w:rPr>
              <w:t>10</w:t>
            </w:r>
          </w:p>
        </w:tc>
        <w:tc>
          <w:tcPr>
            <w:tcW w:w="2977" w:type="dxa"/>
          </w:tcPr>
          <w:p w:rsidR="00EA6AA1" w:rsidRPr="00C437F0" w:rsidRDefault="00EA6AA1" w:rsidP="00EA6AA1">
            <w:pPr>
              <w:jc w:val="both"/>
              <w:rPr>
                <w:rFonts w:ascii="Times New Roman" w:hAnsi="Times New Roman" w:cs="Times New Roman"/>
              </w:rPr>
            </w:pPr>
            <w:r w:rsidRPr="00C437F0">
              <w:rPr>
                <w:rFonts w:ascii="Times New Roman" w:hAnsi="Times New Roman" w:cs="Times New Roman"/>
              </w:rPr>
              <w:t xml:space="preserve">Национально-краеведческая библиотека-филиал № 42 им. </w:t>
            </w:r>
            <w:proofErr w:type="spellStart"/>
            <w:r w:rsidRPr="00C437F0">
              <w:rPr>
                <w:rFonts w:ascii="Times New Roman" w:hAnsi="Times New Roman" w:cs="Times New Roman"/>
              </w:rPr>
              <w:t>Фаиля</w:t>
            </w:r>
            <w:proofErr w:type="spellEnd"/>
            <w:r w:rsidR="00E969C2">
              <w:rPr>
                <w:rFonts w:ascii="Times New Roman" w:hAnsi="Times New Roman" w:cs="Times New Roman"/>
              </w:rPr>
              <w:t xml:space="preserve"> </w:t>
            </w:r>
            <w:proofErr w:type="spellStart"/>
            <w:r w:rsidRPr="00C437F0">
              <w:rPr>
                <w:rFonts w:ascii="Times New Roman" w:hAnsi="Times New Roman" w:cs="Times New Roman"/>
              </w:rPr>
              <w:t>Шафигуллина</w:t>
            </w:r>
            <w:proofErr w:type="spellEnd"/>
            <w:r w:rsidRPr="00C437F0">
              <w:rPr>
                <w:rFonts w:ascii="Times New Roman" w:hAnsi="Times New Roman" w:cs="Times New Roman"/>
              </w:rPr>
              <w:t>,</w:t>
            </w:r>
          </w:p>
        </w:tc>
        <w:tc>
          <w:tcPr>
            <w:tcW w:w="5776" w:type="dxa"/>
          </w:tcPr>
          <w:p w:rsidR="00EA6AA1" w:rsidRPr="00BB378B" w:rsidRDefault="00EA6AA1" w:rsidP="00EA6AA1">
            <w:pPr>
              <w:jc w:val="both"/>
              <w:rPr>
                <w:rFonts w:ascii="Times New Roman" w:hAnsi="Times New Roman" w:cs="Times New Roman"/>
                <w:color w:val="auto"/>
                <w:shd w:val="clear" w:color="auto" w:fill="FFFFFF"/>
              </w:rPr>
            </w:pPr>
            <w:r w:rsidRPr="00C437F0">
              <w:rPr>
                <w:rFonts w:ascii="Times New Roman" w:hAnsi="Times New Roman" w:cs="Times New Roman"/>
                <w:bCs/>
                <w:color w:val="auto"/>
                <w:shd w:val="clear" w:color="auto" w:fill="FFFFFF"/>
              </w:rPr>
              <w:t>Взаимодействие в  вопросах нравственного и патриотического воспитания</w:t>
            </w:r>
            <w:r w:rsidRPr="00C437F0">
              <w:rPr>
                <w:rFonts w:ascii="Times New Roman" w:hAnsi="Times New Roman" w:cs="Times New Roman"/>
                <w:color w:val="auto"/>
                <w:shd w:val="clear" w:color="auto" w:fill="FFFFFF"/>
              </w:rPr>
              <w:t xml:space="preserve"> детей.   Участие в  театрализации, исторических реконструкций, познавательных играх и конкурсах.    </w:t>
            </w:r>
            <w:r w:rsidRPr="00BB378B">
              <w:rPr>
                <w:rFonts w:ascii="Times New Roman" w:hAnsi="Times New Roman" w:cs="Times New Roman"/>
                <w:color w:val="auto"/>
                <w:shd w:val="clear" w:color="auto" w:fill="FFFFFF"/>
              </w:rPr>
              <w:t>Формирование знаний и проявление интереса</w:t>
            </w:r>
            <w:r>
              <w:rPr>
                <w:rFonts w:ascii="Times New Roman" w:hAnsi="Times New Roman" w:cs="Times New Roman"/>
                <w:color w:val="auto"/>
                <w:shd w:val="clear" w:color="auto" w:fill="FFFFFF"/>
              </w:rPr>
              <w:t xml:space="preserve"> к </w:t>
            </w:r>
            <w:r w:rsidRPr="00BB378B">
              <w:rPr>
                <w:rFonts w:ascii="Times New Roman" w:hAnsi="Times New Roman" w:cs="Times New Roman"/>
                <w:color w:val="auto"/>
                <w:shd w:val="clear" w:color="auto" w:fill="FFFFFF"/>
              </w:rPr>
              <w:t>истории своей стран</w:t>
            </w:r>
            <w:r>
              <w:rPr>
                <w:rFonts w:ascii="Times New Roman" w:hAnsi="Times New Roman" w:cs="Times New Roman"/>
                <w:color w:val="auto"/>
                <w:shd w:val="clear" w:color="auto" w:fill="FFFFFF"/>
              </w:rPr>
              <w:t xml:space="preserve">ы, своего края, своего народа и </w:t>
            </w:r>
            <w:r w:rsidRPr="00BB378B">
              <w:rPr>
                <w:rFonts w:ascii="Times New Roman" w:hAnsi="Times New Roman" w:cs="Times New Roman"/>
                <w:color w:val="auto"/>
                <w:shd w:val="clear" w:color="auto" w:fill="FFFFFF"/>
              </w:rPr>
              <w:t>его традициям</w:t>
            </w:r>
          </w:p>
        </w:tc>
      </w:tr>
      <w:tr w:rsidR="00EA6AA1" w:rsidRPr="00C437F0" w:rsidTr="00EA6AA1">
        <w:tc>
          <w:tcPr>
            <w:tcW w:w="817" w:type="dxa"/>
          </w:tcPr>
          <w:p w:rsidR="00EA6AA1" w:rsidRPr="00C437F0" w:rsidRDefault="00EA6AA1" w:rsidP="00EA6AA1">
            <w:pPr>
              <w:jc w:val="both"/>
              <w:rPr>
                <w:rFonts w:ascii="Times New Roman" w:hAnsi="Times New Roman" w:cs="Times New Roman"/>
              </w:rPr>
            </w:pPr>
            <w:r>
              <w:rPr>
                <w:rFonts w:ascii="Times New Roman" w:hAnsi="Times New Roman" w:cs="Times New Roman"/>
              </w:rPr>
              <w:t>11.</w:t>
            </w:r>
          </w:p>
        </w:tc>
        <w:tc>
          <w:tcPr>
            <w:tcW w:w="2977" w:type="dxa"/>
          </w:tcPr>
          <w:p w:rsidR="00EA6AA1" w:rsidRPr="00C437F0" w:rsidRDefault="00EA6AA1" w:rsidP="00EA6AA1">
            <w:pPr>
              <w:jc w:val="both"/>
              <w:rPr>
                <w:rFonts w:ascii="Times New Roman" w:hAnsi="Times New Roman" w:cs="Times New Roman"/>
              </w:rPr>
            </w:pPr>
            <w:r>
              <w:rPr>
                <w:rFonts w:ascii="Times New Roman" w:hAnsi="Times New Roman" w:cs="Times New Roman"/>
              </w:rPr>
              <w:t>«</w:t>
            </w:r>
            <w:proofErr w:type="spellStart"/>
            <w:r>
              <w:rPr>
                <w:rFonts w:ascii="Times New Roman" w:hAnsi="Times New Roman" w:cs="Times New Roman"/>
              </w:rPr>
              <w:t>Эколенок</w:t>
            </w:r>
            <w:proofErr w:type="spellEnd"/>
            <w:r>
              <w:rPr>
                <w:rFonts w:ascii="Times New Roman" w:hAnsi="Times New Roman" w:cs="Times New Roman"/>
              </w:rPr>
              <w:t>. Сквозь территории к познаниям» Практическая познавательная площадка</w:t>
            </w:r>
          </w:p>
        </w:tc>
        <w:tc>
          <w:tcPr>
            <w:tcW w:w="5776" w:type="dxa"/>
          </w:tcPr>
          <w:p w:rsidR="00EA6AA1" w:rsidRPr="00C437F0" w:rsidRDefault="00EA6AA1" w:rsidP="00EA6AA1">
            <w:pPr>
              <w:jc w:val="both"/>
              <w:rPr>
                <w:rFonts w:ascii="Times New Roman" w:hAnsi="Times New Roman" w:cs="Times New Roman"/>
                <w:bCs/>
                <w:color w:val="auto"/>
                <w:shd w:val="clear" w:color="auto" w:fill="FFFFFF"/>
              </w:rPr>
            </w:pPr>
            <w:r>
              <w:rPr>
                <w:rFonts w:ascii="Times New Roman" w:hAnsi="Times New Roman" w:cs="Times New Roman"/>
                <w:bCs/>
                <w:color w:val="auto"/>
                <w:shd w:val="clear" w:color="auto" w:fill="FFFFFF"/>
              </w:rPr>
              <w:t xml:space="preserve">Проведение совместных природоохранных  экологических акций,  </w:t>
            </w:r>
            <w:proofErr w:type="spellStart"/>
            <w:r>
              <w:rPr>
                <w:rFonts w:ascii="Times New Roman" w:hAnsi="Times New Roman" w:cs="Times New Roman"/>
                <w:bCs/>
                <w:color w:val="auto"/>
                <w:shd w:val="clear" w:color="auto" w:fill="FFFFFF"/>
              </w:rPr>
              <w:t>челлендж</w:t>
            </w:r>
            <w:proofErr w:type="spellEnd"/>
            <w:r>
              <w:rPr>
                <w:rFonts w:ascii="Times New Roman" w:hAnsi="Times New Roman" w:cs="Times New Roman"/>
                <w:bCs/>
                <w:color w:val="auto"/>
                <w:shd w:val="clear" w:color="auto" w:fill="FFFFFF"/>
              </w:rPr>
              <w:t xml:space="preserve">-эстафет, конкурсов, </w:t>
            </w:r>
            <w:proofErr w:type="spellStart"/>
            <w:r>
              <w:rPr>
                <w:rFonts w:ascii="Times New Roman" w:hAnsi="Times New Roman" w:cs="Times New Roman"/>
                <w:bCs/>
                <w:color w:val="auto"/>
                <w:shd w:val="clear" w:color="auto" w:fill="FFFFFF"/>
              </w:rPr>
              <w:t>проектов</w:t>
            </w:r>
            <w:r w:rsidRPr="00BB378B">
              <w:rPr>
                <w:rFonts w:ascii="Times New Roman" w:hAnsi="Times New Roman" w:cs="Times New Roman"/>
                <w:bCs/>
                <w:color w:val="auto"/>
                <w:shd w:val="clear" w:color="auto" w:fill="FFFFFF"/>
              </w:rPr>
              <w:t>в</w:t>
            </w:r>
            <w:proofErr w:type="spellEnd"/>
            <w:r w:rsidRPr="00BB378B">
              <w:rPr>
                <w:rFonts w:ascii="Times New Roman" w:hAnsi="Times New Roman" w:cs="Times New Roman"/>
                <w:bCs/>
                <w:color w:val="auto"/>
                <w:shd w:val="clear" w:color="auto" w:fill="FFFFFF"/>
              </w:rPr>
              <w:t xml:space="preserve"> онлайн-формате</w:t>
            </w:r>
            <w:r>
              <w:rPr>
                <w:rFonts w:ascii="Times New Roman" w:hAnsi="Times New Roman" w:cs="Times New Roman"/>
                <w:bCs/>
                <w:color w:val="auto"/>
                <w:shd w:val="clear" w:color="auto" w:fill="FFFFFF"/>
              </w:rPr>
              <w:t xml:space="preserve"> для дошкольников и родителей из разных городов России.</w:t>
            </w:r>
          </w:p>
        </w:tc>
      </w:tr>
      <w:tr w:rsidR="00EA6AA1" w:rsidRPr="00C437F0" w:rsidTr="00EA6AA1">
        <w:tc>
          <w:tcPr>
            <w:tcW w:w="817" w:type="dxa"/>
          </w:tcPr>
          <w:p w:rsidR="00EA6AA1" w:rsidRDefault="00EA6AA1" w:rsidP="00EA6AA1">
            <w:pPr>
              <w:jc w:val="both"/>
              <w:rPr>
                <w:rFonts w:ascii="Times New Roman" w:hAnsi="Times New Roman" w:cs="Times New Roman"/>
              </w:rPr>
            </w:pPr>
            <w:r>
              <w:rPr>
                <w:rFonts w:ascii="Times New Roman" w:hAnsi="Times New Roman" w:cs="Times New Roman"/>
              </w:rPr>
              <w:t>12</w:t>
            </w:r>
          </w:p>
        </w:tc>
        <w:tc>
          <w:tcPr>
            <w:tcW w:w="2977" w:type="dxa"/>
          </w:tcPr>
          <w:p w:rsidR="00EA6AA1" w:rsidRDefault="00EA6AA1" w:rsidP="00EA6AA1">
            <w:pPr>
              <w:jc w:val="both"/>
              <w:rPr>
                <w:rFonts w:ascii="Times New Roman" w:hAnsi="Times New Roman" w:cs="Times New Roman"/>
              </w:rPr>
            </w:pPr>
            <w:r w:rsidRPr="00BB378B">
              <w:rPr>
                <w:rFonts w:ascii="Times New Roman" w:hAnsi="Times New Roman" w:cs="Times New Roman"/>
              </w:rPr>
              <w:t>Международная программа "Эко-школы/Зеленый флаг".</w:t>
            </w:r>
          </w:p>
        </w:tc>
        <w:tc>
          <w:tcPr>
            <w:tcW w:w="5776" w:type="dxa"/>
          </w:tcPr>
          <w:p w:rsidR="00EA6AA1" w:rsidRDefault="00EA6AA1" w:rsidP="00EA6AA1">
            <w:pPr>
              <w:jc w:val="both"/>
              <w:rPr>
                <w:rFonts w:ascii="Times New Roman" w:hAnsi="Times New Roman" w:cs="Times New Roman"/>
                <w:bCs/>
                <w:color w:val="auto"/>
                <w:shd w:val="clear" w:color="auto" w:fill="FFFFFF"/>
              </w:rPr>
            </w:pPr>
            <w:r>
              <w:rPr>
                <w:rFonts w:ascii="Times New Roman" w:hAnsi="Times New Roman" w:cs="Times New Roman"/>
                <w:bCs/>
                <w:color w:val="auto"/>
                <w:shd w:val="clear" w:color="auto" w:fill="FFFFFF"/>
              </w:rPr>
              <w:t>экологическое образование дошкольников</w:t>
            </w:r>
          </w:p>
        </w:tc>
      </w:tr>
      <w:tr w:rsidR="00A0730F" w:rsidRPr="00C437F0" w:rsidTr="00EA6AA1">
        <w:tc>
          <w:tcPr>
            <w:tcW w:w="817" w:type="dxa"/>
          </w:tcPr>
          <w:p w:rsidR="00A0730F" w:rsidRDefault="00A0730F" w:rsidP="00EA6AA1">
            <w:pPr>
              <w:jc w:val="both"/>
              <w:rPr>
                <w:rFonts w:ascii="Times New Roman" w:hAnsi="Times New Roman" w:cs="Times New Roman"/>
              </w:rPr>
            </w:pPr>
            <w:r>
              <w:rPr>
                <w:rFonts w:ascii="Times New Roman" w:hAnsi="Times New Roman" w:cs="Times New Roman"/>
              </w:rPr>
              <w:t>13</w:t>
            </w:r>
          </w:p>
        </w:tc>
        <w:tc>
          <w:tcPr>
            <w:tcW w:w="2977" w:type="dxa"/>
          </w:tcPr>
          <w:p w:rsidR="00A0730F" w:rsidRPr="00BB378B" w:rsidRDefault="00A0730F" w:rsidP="00EA6AA1">
            <w:pPr>
              <w:jc w:val="both"/>
              <w:rPr>
                <w:rFonts w:ascii="Times New Roman" w:hAnsi="Times New Roman" w:cs="Times New Roman"/>
              </w:rPr>
            </w:pPr>
            <w:r>
              <w:rPr>
                <w:rFonts w:ascii="Times New Roman" w:hAnsi="Times New Roman" w:cs="Times New Roman"/>
              </w:rPr>
              <w:t>«</w:t>
            </w:r>
            <w:proofErr w:type="spellStart"/>
            <w:r>
              <w:rPr>
                <w:rFonts w:ascii="Times New Roman" w:hAnsi="Times New Roman" w:cs="Times New Roman"/>
              </w:rPr>
              <w:t>ЭкоТрейд</w:t>
            </w:r>
            <w:proofErr w:type="spellEnd"/>
            <w:r>
              <w:rPr>
                <w:rFonts w:ascii="Times New Roman" w:hAnsi="Times New Roman" w:cs="Times New Roman"/>
              </w:rPr>
              <w:t>»</w:t>
            </w:r>
            <w:r w:rsidRPr="008E22A9">
              <w:rPr>
                <w:rFonts w:ascii="Times New Roman" w:hAnsi="Times New Roman" w:cs="Times New Roman"/>
              </w:rPr>
              <w:t xml:space="preserve"> </w:t>
            </w:r>
            <w:r>
              <w:rPr>
                <w:rFonts w:ascii="Times New Roman" w:hAnsi="Times New Roman" w:cs="Times New Roman"/>
              </w:rPr>
              <w:t>компания по приему</w:t>
            </w:r>
            <w:r w:rsidRPr="008E22A9">
              <w:rPr>
                <w:rFonts w:ascii="Times New Roman" w:hAnsi="Times New Roman" w:cs="Times New Roman"/>
              </w:rPr>
              <w:t xml:space="preserve"> макулатуры и переработки вторсырья</w:t>
            </w:r>
          </w:p>
        </w:tc>
        <w:tc>
          <w:tcPr>
            <w:tcW w:w="5776" w:type="dxa"/>
          </w:tcPr>
          <w:p w:rsidR="00A0730F" w:rsidRDefault="00A0730F" w:rsidP="00EA6AA1">
            <w:pPr>
              <w:jc w:val="both"/>
              <w:rPr>
                <w:rFonts w:ascii="Times New Roman" w:hAnsi="Times New Roman" w:cs="Times New Roman"/>
                <w:bCs/>
                <w:color w:val="auto"/>
                <w:shd w:val="clear" w:color="auto" w:fill="FFFFFF"/>
              </w:rPr>
            </w:pPr>
            <w:r>
              <w:rPr>
                <w:rFonts w:ascii="Times New Roman" w:hAnsi="Times New Roman" w:cs="Times New Roman"/>
                <w:bCs/>
                <w:color w:val="auto"/>
                <w:shd w:val="clear" w:color="auto" w:fill="FFFFFF"/>
              </w:rPr>
              <w:t>экологическое образование дошкольников, раздельный сбор мусора</w:t>
            </w:r>
          </w:p>
        </w:tc>
      </w:tr>
    </w:tbl>
    <w:p w:rsidR="004C002F" w:rsidRPr="00CF0778" w:rsidRDefault="004C002F" w:rsidP="008F78D4">
      <w:pPr>
        <w:tabs>
          <w:tab w:val="left" w:pos="223"/>
        </w:tabs>
        <w:ind w:firstLine="624"/>
        <w:rPr>
          <w:rFonts w:ascii="Times New Roman" w:eastAsia="Times New Roman" w:hAnsi="Times New Roman" w:cs="Times New Roman"/>
        </w:rPr>
      </w:pPr>
    </w:p>
    <w:p w:rsidR="00EA6AA1" w:rsidRPr="00EA6AA1" w:rsidRDefault="00EA6AA1" w:rsidP="00EA6AA1">
      <w:pPr>
        <w:ind w:firstLine="624"/>
        <w:jc w:val="center"/>
        <w:rPr>
          <w:rFonts w:ascii="Times New Roman" w:eastAsia="Times New Roman" w:hAnsi="Times New Roman" w:cs="Times New Roman"/>
          <w:b/>
        </w:rPr>
      </w:pPr>
      <w:r w:rsidRPr="00EA6AA1">
        <w:rPr>
          <w:rFonts w:ascii="Times New Roman" w:eastAsia="Times New Roman" w:hAnsi="Times New Roman" w:cs="Times New Roman"/>
          <w:b/>
        </w:rPr>
        <w:t>В воспитании детей в сфере их личностного развития используются следующие вариативные формы взаимодействия:</w:t>
      </w:r>
    </w:p>
    <w:tbl>
      <w:tblPr>
        <w:tblOverlap w:val="never"/>
        <w:tblW w:w="0" w:type="auto"/>
        <w:jc w:val="center"/>
        <w:tblLayout w:type="fixed"/>
        <w:tblCellMar>
          <w:left w:w="10" w:type="dxa"/>
          <w:right w:w="10" w:type="dxa"/>
        </w:tblCellMar>
        <w:tblLook w:val="0000" w:firstRow="0" w:lastRow="0" w:firstColumn="0" w:lastColumn="0" w:noHBand="0" w:noVBand="0"/>
      </w:tblPr>
      <w:tblGrid>
        <w:gridCol w:w="4536"/>
        <w:gridCol w:w="139"/>
        <w:gridCol w:w="2554"/>
        <w:gridCol w:w="2846"/>
      </w:tblGrid>
      <w:tr w:rsidR="00EA6AA1" w:rsidRPr="00EA6AA1" w:rsidTr="00EA6AA1">
        <w:trPr>
          <w:trHeight w:hRule="exact" w:val="581"/>
          <w:jc w:val="center"/>
        </w:trPr>
        <w:tc>
          <w:tcPr>
            <w:tcW w:w="4536" w:type="dxa"/>
            <w:tcBorders>
              <w:top w:val="single" w:sz="4" w:space="0" w:color="auto"/>
              <w:left w:val="single" w:sz="4" w:space="0" w:color="auto"/>
            </w:tcBorders>
            <w:shd w:val="clear" w:color="auto" w:fill="FFFFFF"/>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b/>
                <w:bCs/>
              </w:rPr>
              <w:t>Совместная деятельность</w:t>
            </w:r>
          </w:p>
        </w:tc>
        <w:tc>
          <w:tcPr>
            <w:tcW w:w="139" w:type="dxa"/>
            <w:tcBorders>
              <w:top w:val="single" w:sz="4" w:space="0" w:color="auto"/>
              <w:left w:val="single" w:sz="4" w:space="0" w:color="auto"/>
            </w:tcBorders>
            <w:shd w:val="clear" w:color="auto" w:fill="FFFFFF"/>
          </w:tcPr>
          <w:p w:rsidR="00EA6AA1" w:rsidRPr="00EA6AA1" w:rsidRDefault="00EA6AA1" w:rsidP="00EA6AA1">
            <w:pPr>
              <w:ind w:firstLine="624"/>
              <w:rPr>
                <w:rFonts w:ascii="Times New Roman" w:eastAsia="Times New Roman" w:hAnsi="Times New Roman" w:cs="Times New Roman"/>
              </w:rPr>
            </w:pPr>
          </w:p>
        </w:tc>
        <w:tc>
          <w:tcPr>
            <w:tcW w:w="2554" w:type="dxa"/>
            <w:tcBorders>
              <w:top w:val="single" w:sz="4" w:space="0" w:color="auto"/>
            </w:tcBorders>
            <w:shd w:val="clear" w:color="auto" w:fill="FFFFFF"/>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b/>
                <w:bCs/>
              </w:rPr>
              <w:t>Режимные моменты</w:t>
            </w:r>
          </w:p>
        </w:tc>
        <w:tc>
          <w:tcPr>
            <w:tcW w:w="2846" w:type="dxa"/>
            <w:tcBorders>
              <w:top w:val="single" w:sz="4" w:space="0" w:color="auto"/>
              <w:left w:val="single" w:sz="4" w:space="0" w:color="auto"/>
              <w:right w:val="single" w:sz="4" w:space="0" w:color="auto"/>
            </w:tcBorders>
            <w:shd w:val="clear" w:color="auto" w:fill="FFFFFF"/>
            <w:vAlign w:val="bottom"/>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b/>
                <w:bCs/>
              </w:rPr>
              <w:t>Самостоятельная деятельность детей</w:t>
            </w:r>
          </w:p>
        </w:tc>
      </w:tr>
      <w:tr w:rsidR="00EA6AA1" w:rsidRPr="00EA6AA1" w:rsidTr="00EA6AA1">
        <w:trPr>
          <w:trHeight w:hRule="exact" w:val="302"/>
          <w:jc w:val="center"/>
        </w:trPr>
        <w:tc>
          <w:tcPr>
            <w:tcW w:w="10075" w:type="dxa"/>
            <w:gridSpan w:val="4"/>
            <w:tcBorders>
              <w:top w:val="single" w:sz="4" w:space="0" w:color="auto"/>
              <w:left w:val="single" w:sz="4" w:space="0" w:color="auto"/>
              <w:right w:val="single" w:sz="4" w:space="0" w:color="auto"/>
            </w:tcBorders>
            <w:shd w:val="clear" w:color="auto" w:fill="FFFFFF"/>
            <w:vAlign w:val="bottom"/>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b/>
                <w:bCs/>
              </w:rPr>
              <w:t>Патриотическое направление воспитания</w:t>
            </w:r>
          </w:p>
        </w:tc>
      </w:tr>
      <w:tr w:rsidR="00EA6AA1" w:rsidRPr="00EA6AA1" w:rsidTr="00EA6AA1">
        <w:trPr>
          <w:trHeight w:hRule="exact" w:val="278"/>
          <w:jc w:val="center"/>
        </w:trPr>
        <w:tc>
          <w:tcPr>
            <w:tcW w:w="10075" w:type="dxa"/>
            <w:gridSpan w:val="4"/>
            <w:tcBorders>
              <w:left w:val="single" w:sz="4" w:space="0" w:color="auto"/>
              <w:right w:val="single" w:sz="4" w:space="0" w:color="auto"/>
            </w:tcBorders>
            <w:shd w:val="clear" w:color="auto" w:fill="FFFFFF"/>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b/>
                <w:bCs/>
              </w:rPr>
              <w:t>Формирование уважительного отношения к истории своей страны и любви к Родине.</w:t>
            </w:r>
          </w:p>
        </w:tc>
      </w:tr>
      <w:tr w:rsidR="00EA6AA1" w:rsidRPr="00EA6AA1" w:rsidTr="00EA6AA1">
        <w:trPr>
          <w:trHeight w:hRule="exact" w:val="302"/>
          <w:jc w:val="center"/>
        </w:trPr>
        <w:tc>
          <w:tcPr>
            <w:tcW w:w="4536" w:type="dxa"/>
            <w:tcBorders>
              <w:top w:val="single" w:sz="4" w:space="0" w:color="auto"/>
              <w:left w:val="single" w:sz="4" w:space="0" w:color="auto"/>
            </w:tcBorders>
            <w:shd w:val="clear" w:color="auto" w:fill="FFFFFF"/>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 Дидактические, сюжетно-ролевые,</w:t>
            </w:r>
          </w:p>
        </w:tc>
        <w:tc>
          <w:tcPr>
            <w:tcW w:w="139" w:type="dxa"/>
            <w:tcBorders>
              <w:top w:val="single" w:sz="4" w:space="0" w:color="auto"/>
              <w:left w:val="single" w:sz="4" w:space="0" w:color="auto"/>
            </w:tcBorders>
            <w:shd w:val="clear" w:color="auto" w:fill="FFFFFF"/>
          </w:tcPr>
          <w:p w:rsidR="00EA6AA1" w:rsidRPr="00EA6AA1" w:rsidRDefault="00EA6AA1" w:rsidP="00EA6AA1">
            <w:pPr>
              <w:ind w:firstLine="624"/>
              <w:rPr>
                <w:rFonts w:ascii="Times New Roman" w:eastAsia="Times New Roman" w:hAnsi="Times New Roman" w:cs="Times New Roman"/>
              </w:rPr>
            </w:pPr>
          </w:p>
        </w:tc>
        <w:tc>
          <w:tcPr>
            <w:tcW w:w="2554" w:type="dxa"/>
            <w:tcBorders>
              <w:top w:val="single" w:sz="4" w:space="0" w:color="auto"/>
            </w:tcBorders>
            <w:shd w:val="clear" w:color="auto" w:fill="FFFFFF"/>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 Рассказ</w:t>
            </w:r>
            <w:r w:rsidRPr="00EA6AA1">
              <w:rPr>
                <w:rFonts w:ascii="Times New Roman" w:eastAsia="Times New Roman" w:hAnsi="Times New Roman" w:cs="Times New Roman"/>
              </w:rPr>
              <w:tab/>
              <w:t>и</w:t>
            </w:r>
            <w:r w:rsidRPr="00EA6AA1">
              <w:rPr>
                <w:rFonts w:ascii="Times New Roman" w:eastAsia="Times New Roman" w:hAnsi="Times New Roman" w:cs="Times New Roman"/>
              </w:rPr>
              <w:tab/>
              <w:t>показ</w:t>
            </w:r>
          </w:p>
        </w:tc>
        <w:tc>
          <w:tcPr>
            <w:tcW w:w="2846" w:type="dxa"/>
            <w:tcBorders>
              <w:top w:val="single" w:sz="4" w:space="0" w:color="auto"/>
              <w:left w:val="single" w:sz="4" w:space="0" w:color="auto"/>
              <w:right w:val="single" w:sz="4" w:space="0" w:color="auto"/>
            </w:tcBorders>
            <w:shd w:val="clear" w:color="auto" w:fill="FFFFFF"/>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 Сюжетно-ролевые,</w:t>
            </w:r>
          </w:p>
        </w:tc>
      </w:tr>
      <w:tr w:rsidR="00EA6AA1" w:rsidRPr="00EA6AA1" w:rsidTr="00EA6AA1">
        <w:trPr>
          <w:trHeight w:hRule="exact" w:val="245"/>
          <w:jc w:val="center"/>
        </w:trPr>
        <w:tc>
          <w:tcPr>
            <w:tcW w:w="4536" w:type="dxa"/>
            <w:tcBorders>
              <w:left w:val="single" w:sz="4" w:space="0" w:color="auto"/>
            </w:tcBorders>
            <w:shd w:val="clear" w:color="auto" w:fill="FFFFFF"/>
            <w:vAlign w:val="bottom"/>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 xml:space="preserve">- </w:t>
            </w:r>
            <w:proofErr w:type="gramStart"/>
            <w:r w:rsidRPr="00EA6AA1">
              <w:rPr>
                <w:rFonts w:ascii="Times New Roman" w:eastAsia="Times New Roman" w:hAnsi="Times New Roman" w:cs="Times New Roman"/>
              </w:rPr>
              <w:t>подвижные</w:t>
            </w:r>
            <w:proofErr w:type="gramEnd"/>
            <w:r w:rsidRPr="00EA6AA1">
              <w:rPr>
                <w:rFonts w:ascii="Times New Roman" w:eastAsia="Times New Roman" w:hAnsi="Times New Roman" w:cs="Times New Roman"/>
              </w:rPr>
              <w:t>, совместные с воспитателем</w:t>
            </w:r>
          </w:p>
        </w:tc>
        <w:tc>
          <w:tcPr>
            <w:tcW w:w="139" w:type="dxa"/>
            <w:tcBorders>
              <w:left w:val="single" w:sz="4" w:space="0" w:color="auto"/>
            </w:tcBorders>
            <w:shd w:val="clear" w:color="auto" w:fill="FFFFFF"/>
          </w:tcPr>
          <w:p w:rsidR="00EA6AA1" w:rsidRPr="00EA6AA1" w:rsidRDefault="00EA6AA1" w:rsidP="00EA6AA1">
            <w:pPr>
              <w:ind w:firstLine="624"/>
              <w:rPr>
                <w:rFonts w:ascii="Times New Roman" w:eastAsia="Times New Roman" w:hAnsi="Times New Roman" w:cs="Times New Roman"/>
              </w:rPr>
            </w:pPr>
          </w:p>
        </w:tc>
        <w:tc>
          <w:tcPr>
            <w:tcW w:w="2554" w:type="dxa"/>
            <w:shd w:val="clear" w:color="auto" w:fill="FFFFFF"/>
            <w:vAlign w:val="bottom"/>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воспитателя,</w:t>
            </w:r>
          </w:p>
        </w:tc>
        <w:tc>
          <w:tcPr>
            <w:tcW w:w="2846" w:type="dxa"/>
            <w:tcBorders>
              <w:left w:val="single" w:sz="4" w:space="0" w:color="auto"/>
              <w:right w:val="single" w:sz="4" w:space="0" w:color="auto"/>
            </w:tcBorders>
            <w:shd w:val="clear" w:color="auto" w:fill="FFFFFF"/>
            <w:vAlign w:val="bottom"/>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подвижные и народные</w:t>
            </w:r>
          </w:p>
        </w:tc>
      </w:tr>
      <w:tr w:rsidR="00EA6AA1" w:rsidRPr="00EA6AA1" w:rsidTr="00EA6AA1">
        <w:trPr>
          <w:trHeight w:hRule="exact" w:val="269"/>
          <w:jc w:val="center"/>
        </w:trPr>
        <w:tc>
          <w:tcPr>
            <w:tcW w:w="4536" w:type="dxa"/>
            <w:tcBorders>
              <w:left w:val="single" w:sz="4" w:space="0" w:color="auto"/>
            </w:tcBorders>
            <w:shd w:val="clear" w:color="auto" w:fill="FFFFFF"/>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игры,</w:t>
            </w:r>
          </w:p>
        </w:tc>
        <w:tc>
          <w:tcPr>
            <w:tcW w:w="139" w:type="dxa"/>
            <w:tcBorders>
              <w:left w:val="single" w:sz="4" w:space="0" w:color="auto"/>
            </w:tcBorders>
            <w:shd w:val="clear" w:color="auto" w:fill="FFFFFF"/>
          </w:tcPr>
          <w:p w:rsidR="00EA6AA1" w:rsidRPr="00EA6AA1" w:rsidRDefault="00EA6AA1" w:rsidP="00EA6AA1">
            <w:pPr>
              <w:ind w:firstLine="624"/>
              <w:rPr>
                <w:rFonts w:ascii="Times New Roman" w:eastAsia="Times New Roman" w:hAnsi="Times New Roman" w:cs="Times New Roman"/>
              </w:rPr>
            </w:pPr>
          </w:p>
        </w:tc>
        <w:tc>
          <w:tcPr>
            <w:tcW w:w="2554" w:type="dxa"/>
            <w:shd w:val="clear" w:color="auto" w:fill="FFFFFF"/>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 беседы,</w:t>
            </w:r>
          </w:p>
        </w:tc>
        <w:tc>
          <w:tcPr>
            <w:tcW w:w="2846" w:type="dxa"/>
            <w:tcBorders>
              <w:left w:val="single" w:sz="4" w:space="0" w:color="auto"/>
              <w:right w:val="single" w:sz="4" w:space="0" w:color="auto"/>
            </w:tcBorders>
            <w:shd w:val="clear" w:color="auto" w:fill="FFFFFF"/>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игры, инсценировки,</w:t>
            </w:r>
          </w:p>
        </w:tc>
      </w:tr>
      <w:tr w:rsidR="00EA6AA1" w:rsidRPr="00EA6AA1" w:rsidTr="00EA6AA1">
        <w:trPr>
          <w:trHeight w:hRule="exact" w:val="254"/>
          <w:jc w:val="center"/>
        </w:trPr>
        <w:tc>
          <w:tcPr>
            <w:tcW w:w="4536" w:type="dxa"/>
            <w:tcBorders>
              <w:left w:val="single" w:sz="4" w:space="0" w:color="auto"/>
            </w:tcBorders>
            <w:shd w:val="clear" w:color="auto" w:fill="FFFFFF"/>
            <w:vAlign w:val="bottom"/>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 игры- драматизации,</w:t>
            </w:r>
          </w:p>
        </w:tc>
        <w:tc>
          <w:tcPr>
            <w:tcW w:w="139" w:type="dxa"/>
            <w:tcBorders>
              <w:left w:val="single" w:sz="4" w:space="0" w:color="auto"/>
            </w:tcBorders>
            <w:shd w:val="clear" w:color="auto" w:fill="FFFFFF"/>
          </w:tcPr>
          <w:p w:rsidR="00EA6AA1" w:rsidRPr="00EA6AA1" w:rsidRDefault="00EA6AA1" w:rsidP="00EA6AA1">
            <w:pPr>
              <w:ind w:firstLine="624"/>
              <w:rPr>
                <w:rFonts w:ascii="Times New Roman" w:eastAsia="Times New Roman" w:hAnsi="Times New Roman" w:cs="Times New Roman"/>
              </w:rPr>
            </w:pPr>
          </w:p>
        </w:tc>
        <w:tc>
          <w:tcPr>
            <w:tcW w:w="2554" w:type="dxa"/>
            <w:shd w:val="clear" w:color="auto" w:fill="FFFFFF"/>
            <w:vAlign w:val="bottom"/>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 поручения,</w:t>
            </w:r>
          </w:p>
        </w:tc>
        <w:tc>
          <w:tcPr>
            <w:tcW w:w="2846" w:type="dxa"/>
            <w:tcBorders>
              <w:left w:val="single" w:sz="4" w:space="0" w:color="auto"/>
              <w:right w:val="single" w:sz="4" w:space="0" w:color="auto"/>
            </w:tcBorders>
            <w:shd w:val="clear" w:color="auto" w:fill="FFFFFF"/>
            <w:vAlign w:val="bottom"/>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 рассматривание</w:t>
            </w:r>
          </w:p>
        </w:tc>
      </w:tr>
      <w:tr w:rsidR="00EA6AA1" w:rsidRPr="00EA6AA1" w:rsidTr="00EA6AA1">
        <w:trPr>
          <w:trHeight w:hRule="exact" w:val="254"/>
          <w:jc w:val="center"/>
        </w:trPr>
        <w:tc>
          <w:tcPr>
            <w:tcW w:w="4536" w:type="dxa"/>
            <w:tcBorders>
              <w:left w:val="single" w:sz="4" w:space="0" w:color="auto"/>
            </w:tcBorders>
            <w:shd w:val="clear" w:color="auto" w:fill="FFFFFF"/>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 игровые задания,</w:t>
            </w:r>
          </w:p>
        </w:tc>
        <w:tc>
          <w:tcPr>
            <w:tcW w:w="139" w:type="dxa"/>
            <w:tcBorders>
              <w:left w:val="single" w:sz="4" w:space="0" w:color="auto"/>
            </w:tcBorders>
            <w:shd w:val="clear" w:color="auto" w:fill="FFFFFF"/>
          </w:tcPr>
          <w:p w:rsidR="00EA6AA1" w:rsidRPr="00EA6AA1" w:rsidRDefault="00EA6AA1" w:rsidP="00EA6AA1">
            <w:pPr>
              <w:ind w:firstLine="624"/>
              <w:rPr>
                <w:rFonts w:ascii="Times New Roman" w:eastAsia="Times New Roman" w:hAnsi="Times New Roman" w:cs="Times New Roman"/>
              </w:rPr>
            </w:pPr>
          </w:p>
        </w:tc>
        <w:tc>
          <w:tcPr>
            <w:tcW w:w="2554" w:type="dxa"/>
            <w:shd w:val="clear" w:color="auto" w:fill="FFFFFF"/>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 использование</w:t>
            </w:r>
          </w:p>
        </w:tc>
        <w:tc>
          <w:tcPr>
            <w:tcW w:w="2846" w:type="dxa"/>
            <w:tcBorders>
              <w:left w:val="single" w:sz="4" w:space="0" w:color="auto"/>
              <w:right w:val="single" w:sz="4" w:space="0" w:color="auto"/>
            </w:tcBorders>
            <w:shd w:val="clear" w:color="auto" w:fill="FFFFFF"/>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иллюстраций,</w:t>
            </w:r>
          </w:p>
        </w:tc>
      </w:tr>
      <w:tr w:rsidR="00EA6AA1" w:rsidRPr="00EA6AA1" w:rsidTr="00EA6AA1">
        <w:trPr>
          <w:trHeight w:hRule="exact" w:val="259"/>
          <w:jc w:val="center"/>
        </w:trPr>
        <w:tc>
          <w:tcPr>
            <w:tcW w:w="4536" w:type="dxa"/>
            <w:tcBorders>
              <w:left w:val="single" w:sz="4" w:space="0" w:color="auto"/>
            </w:tcBorders>
            <w:shd w:val="clear" w:color="auto" w:fill="FFFFFF"/>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 игры- импровизации,</w:t>
            </w:r>
          </w:p>
        </w:tc>
        <w:tc>
          <w:tcPr>
            <w:tcW w:w="139" w:type="dxa"/>
            <w:tcBorders>
              <w:left w:val="single" w:sz="4" w:space="0" w:color="auto"/>
            </w:tcBorders>
            <w:shd w:val="clear" w:color="auto" w:fill="FFFFFF"/>
          </w:tcPr>
          <w:p w:rsidR="00EA6AA1" w:rsidRPr="00EA6AA1" w:rsidRDefault="00EA6AA1" w:rsidP="00EA6AA1">
            <w:pPr>
              <w:ind w:firstLine="624"/>
              <w:rPr>
                <w:rFonts w:ascii="Times New Roman" w:eastAsia="Times New Roman" w:hAnsi="Times New Roman" w:cs="Times New Roman"/>
              </w:rPr>
            </w:pPr>
          </w:p>
        </w:tc>
        <w:tc>
          <w:tcPr>
            <w:tcW w:w="2554" w:type="dxa"/>
            <w:shd w:val="clear" w:color="auto" w:fill="FFFFFF"/>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естественно</w:t>
            </w:r>
          </w:p>
        </w:tc>
        <w:tc>
          <w:tcPr>
            <w:tcW w:w="2846" w:type="dxa"/>
            <w:tcBorders>
              <w:left w:val="single" w:sz="4" w:space="0" w:color="auto"/>
              <w:right w:val="single" w:sz="4" w:space="0" w:color="auto"/>
            </w:tcBorders>
            <w:shd w:val="clear" w:color="auto" w:fill="FFFFFF"/>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фотографий,</w:t>
            </w:r>
          </w:p>
        </w:tc>
      </w:tr>
      <w:tr w:rsidR="00EA6AA1" w:rsidRPr="00EA6AA1" w:rsidTr="00EA6AA1">
        <w:trPr>
          <w:trHeight w:hRule="exact" w:val="992"/>
          <w:jc w:val="center"/>
        </w:trPr>
        <w:tc>
          <w:tcPr>
            <w:tcW w:w="4536" w:type="dxa"/>
            <w:tcBorders>
              <w:left w:val="single" w:sz="4" w:space="0" w:color="auto"/>
            </w:tcBorders>
            <w:shd w:val="clear" w:color="auto" w:fill="FFFFFF"/>
            <w:vAlign w:val="bottom"/>
          </w:tcPr>
          <w:p w:rsidR="00EA6AA1" w:rsidRPr="00EA6AA1" w:rsidRDefault="00EA6AA1" w:rsidP="005C1F7C">
            <w:pPr>
              <w:numPr>
                <w:ilvl w:val="0"/>
                <w:numId w:val="14"/>
              </w:numPr>
              <w:rPr>
                <w:rFonts w:ascii="Times New Roman" w:eastAsia="Times New Roman" w:hAnsi="Times New Roman" w:cs="Times New Roman"/>
              </w:rPr>
            </w:pPr>
            <w:r w:rsidRPr="00EA6AA1">
              <w:rPr>
                <w:rFonts w:ascii="Times New Roman" w:eastAsia="Times New Roman" w:hAnsi="Times New Roman" w:cs="Times New Roman"/>
              </w:rPr>
              <w:t>чтение художественной литературы,</w:t>
            </w:r>
          </w:p>
          <w:p w:rsidR="00EA6AA1" w:rsidRPr="00EA6AA1" w:rsidRDefault="00EA6AA1" w:rsidP="005C1F7C">
            <w:pPr>
              <w:numPr>
                <w:ilvl w:val="0"/>
                <w:numId w:val="14"/>
              </w:numPr>
              <w:rPr>
                <w:rFonts w:ascii="Times New Roman" w:eastAsia="Times New Roman" w:hAnsi="Times New Roman" w:cs="Times New Roman"/>
              </w:rPr>
            </w:pPr>
            <w:r w:rsidRPr="00EA6AA1">
              <w:rPr>
                <w:rFonts w:ascii="Times New Roman" w:eastAsia="Times New Roman" w:hAnsi="Times New Roman" w:cs="Times New Roman"/>
              </w:rPr>
              <w:t>беседы,</w:t>
            </w:r>
          </w:p>
          <w:p w:rsidR="00EA6AA1" w:rsidRPr="00EA6AA1" w:rsidRDefault="00EA6AA1" w:rsidP="005C1F7C">
            <w:pPr>
              <w:numPr>
                <w:ilvl w:val="0"/>
                <w:numId w:val="14"/>
              </w:numPr>
              <w:rPr>
                <w:rFonts w:ascii="Times New Roman" w:eastAsia="Times New Roman" w:hAnsi="Times New Roman" w:cs="Times New Roman"/>
              </w:rPr>
            </w:pPr>
            <w:r w:rsidRPr="00EA6AA1">
              <w:rPr>
                <w:rFonts w:ascii="Times New Roman" w:eastAsia="Times New Roman" w:hAnsi="Times New Roman" w:cs="Times New Roman"/>
              </w:rPr>
              <w:t>рисование</w:t>
            </w:r>
          </w:p>
        </w:tc>
        <w:tc>
          <w:tcPr>
            <w:tcW w:w="139" w:type="dxa"/>
            <w:tcBorders>
              <w:left w:val="single" w:sz="4" w:space="0" w:color="auto"/>
            </w:tcBorders>
            <w:shd w:val="clear" w:color="auto" w:fill="FFFFFF"/>
          </w:tcPr>
          <w:p w:rsidR="00EA6AA1" w:rsidRPr="00EA6AA1" w:rsidRDefault="00EA6AA1" w:rsidP="00EA6AA1">
            <w:pPr>
              <w:ind w:firstLine="624"/>
              <w:rPr>
                <w:rFonts w:ascii="Times New Roman" w:eastAsia="Times New Roman" w:hAnsi="Times New Roman" w:cs="Times New Roman"/>
              </w:rPr>
            </w:pPr>
          </w:p>
        </w:tc>
        <w:tc>
          <w:tcPr>
            <w:tcW w:w="2554" w:type="dxa"/>
            <w:shd w:val="clear" w:color="auto" w:fill="FFFFFF"/>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возникающих ситуаций.</w:t>
            </w:r>
          </w:p>
        </w:tc>
        <w:tc>
          <w:tcPr>
            <w:tcW w:w="2846" w:type="dxa"/>
            <w:tcBorders>
              <w:left w:val="single" w:sz="4" w:space="0" w:color="auto"/>
              <w:right w:val="single" w:sz="4" w:space="0" w:color="auto"/>
            </w:tcBorders>
            <w:shd w:val="clear" w:color="auto" w:fill="FFFFFF"/>
          </w:tcPr>
          <w:p w:rsidR="00EA6AA1" w:rsidRPr="00EA6AA1" w:rsidRDefault="00EA6AA1" w:rsidP="005C1F7C">
            <w:pPr>
              <w:numPr>
                <w:ilvl w:val="0"/>
                <w:numId w:val="15"/>
              </w:numPr>
              <w:rPr>
                <w:rFonts w:ascii="Times New Roman" w:eastAsia="Times New Roman" w:hAnsi="Times New Roman" w:cs="Times New Roman"/>
              </w:rPr>
            </w:pPr>
            <w:r w:rsidRPr="00EA6AA1">
              <w:rPr>
                <w:rFonts w:ascii="Times New Roman" w:eastAsia="Times New Roman" w:hAnsi="Times New Roman" w:cs="Times New Roman"/>
              </w:rPr>
              <w:t>рисование,</w:t>
            </w:r>
          </w:p>
          <w:p w:rsidR="00EA6AA1" w:rsidRPr="00EA6AA1" w:rsidRDefault="00EA6AA1" w:rsidP="005C1F7C">
            <w:pPr>
              <w:numPr>
                <w:ilvl w:val="0"/>
                <w:numId w:val="15"/>
              </w:numPr>
              <w:rPr>
                <w:rFonts w:ascii="Times New Roman" w:eastAsia="Times New Roman" w:hAnsi="Times New Roman" w:cs="Times New Roman"/>
              </w:rPr>
            </w:pPr>
            <w:r w:rsidRPr="00EA6AA1">
              <w:rPr>
                <w:rFonts w:ascii="Times New Roman" w:eastAsia="Times New Roman" w:hAnsi="Times New Roman" w:cs="Times New Roman"/>
              </w:rPr>
              <w:t>лепка.</w:t>
            </w:r>
          </w:p>
        </w:tc>
      </w:tr>
      <w:tr w:rsidR="00EA6AA1" w:rsidRPr="00EA6AA1" w:rsidTr="00EA6AA1">
        <w:trPr>
          <w:trHeight w:hRule="exact" w:val="322"/>
          <w:jc w:val="center"/>
        </w:trPr>
        <w:tc>
          <w:tcPr>
            <w:tcW w:w="10075" w:type="dxa"/>
            <w:gridSpan w:val="4"/>
            <w:tcBorders>
              <w:top w:val="single" w:sz="4" w:space="0" w:color="auto"/>
              <w:left w:val="single" w:sz="4" w:space="0" w:color="auto"/>
              <w:right w:val="single" w:sz="4" w:space="0" w:color="auto"/>
            </w:tcBorders>
            <w:shd w:val="clear" w:color="auto" w:fill="FFFFFF"/>
            <w:vAlign w:val="bottom"/>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b/>
                <w:bCs/>
              </w:rPr>
              <w:t>Социальное направление воспитания</w:t>
            </w:r>
          </w:p>
        </w:tc>
      </w:tr>
      <w:tr w:rsidR="00EA6AA1" w:rsidRPr="00EA6AA1" w:rsidTr="00EA6AA1">
        <w:trPr>
          <w:trHeight w:hRule="exact" w:val="523"/>
          <w:jc w:val="center"/>
        </w:trPr>
        <w:tc>
          <w:tcPr>
            <w:tcW w:w="10075" w:type="dxa"/>
            <w:gridSpan w:val="4"/>
            <w:tcBorders>
              <w:left w:val="single" w:sz="4" w:space="0" w:color="auto"/>
              <w:right w:val="single" w:sz="4" w:space="0" w:color="auto"/>
            </w:tcBorders>
            <w:shd w:val="clear" w:color="auto" w:fill="FFFFFF"/>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b/>
                <w:bCs/>
              </w:rPr>
              <w:t>Формирование уважительного отношения и чувства принадлежности к своей семье и</w:t>
            </w:r>
          </w:p>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b/>
                <w:bCs/>
              </w:rPr>
              <w:t>обществу.</w:t>
            </w:r>
          </w:p>
        </w:tc>
      </w:tr>
      <w:tr w:rsidR="00EA6AA1" w:rsidRPr="00EA6AA1" w:rsidTr="00EA6AA1">
        <w:trPr>
          <w:trHeight w:hRule="exact" w:val="302"/>
          <w:jc w:val="center"/>
        </w:trPr>
        <w:tc>
          <w:tcPr>
            <w:tcW w:w="4536" w:type="dxa"/>
            <w:tcBorders>
              <w:top w:val="single" w:sz="4" w:space="0" w:color="auto"/>
              <w:left w:val="single" w:sz="4" w:space="0" w:color="auto"/>
            </w:tcBorders>
            <w:shd w:val="clear" w:color="auto" w:fill="FFFFFF"/>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 Игры-занятия, сюжетно-ролевые игры,</w:t>
            </w:r>
          </w:p>
        </w:tc>
        <w:tc>
          <w:tcPr>
            <w:tcW w:w="139" w:type="dxa"/>
            <w:tcBorders>
              <w:top w:val="single" w:sz="4" w:space="0" w:color="auto"/>
              <w:left w:val="single" w:sz="4" w:space="0" w:color="auto"/>
            </w:tcBorders>
            <w:shd w:val="clear" w:color="auto" w:fill="FFFFFF"/>
          </w:tcPr>
          <w:p w:rsidR="00EA6AA1" w:rsidRPr="00EA6AA1" w:rsidRDefault="00EA6AA1" w:rsidP="00EA6AA1">
            <w:pPr>
              <w:ind w:firstLine="624"/>
              <w:rPr>
                <w:rFonts w:ascii="Times New Roman" w:eastAsia="Times New Roman" w:hAnsi="Times New Roman" w:cs="Times New Roman"/>
              </w:rPr>
            </w:pPr>
          </w:p>
        </w:tc>
        <w:tc>
          <w:tcPr>
            <w:tcW w:w="2554" w:type="dxa"/>
            <w:tcBorders>
              <w:top w:val="single" w:sz="4" w:space="0" w:color="auto"/>
            </w:tcBorders>
            <w:shd w:val="clear" w:color="auto" w:fill="FFFFFF"/>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 Рассказ и показ</w:t>
            </w:r>
          </w:p>
        </w:tc>
        <w:tc>
          <w:tcPr>
            <w:tcW w:w="2846" w:type="dxa"/>
            <w:tcBorders>
              <w:top w:val="single" w:sz="4" w:space="0" w:color="auto"/>
              <w:left w:val="single" w:sz="4" w:space="0" w:color="auto"/>
              <w:right w:val="single" w:sz="4" w:space="0" w:color="auto"/>
            </w:tcBorders>
            <w:shd w:val="clear" w:color="auto" w:fill="FFFFFF"/>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 Самостоятельные игры</w:t>
            </w:r>
          </w:p>
        </w:tc>
      </w:tr>
      <w:tr w:rsidR="00EA6AA1" w:rsidRPr="00EA6AA1" w:rsidTr="00EA6AA1">
        <w:trPr>
          <w:trHeight w:hRule="exact" w:val="259"/>
          <w:jc w:val="center"/>
        </w:trPr>
        <w:tc>
          <w:tcPr>
            <w:tcW w:w="4536" w:type="dxa"/>
            <w:tcBorders>
              <w:left w:val="single" w:sz="4" w:space="0" w:color="auto"/>
            </w:tcBorders>
            <w:shd w:val="clear" w:color="auto" w:fill="FFFFFF"/>
            <w:vAlign w:val="bottom"/>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 театрализованные игры,</w:t>
            </w:r>
          </w:p>
        </w:tc>
        <w:tc>
          <w:tcPr>
            <w:tcW w:w="139" w:type="dxa"/>
            <w:tcBorders>
              <w:left w:val="single" w:sz="4" w:space="0" w:color="auto"/>
            </w:tcBorders>
            <w:shd w:val="clear" w:color="auto" w:fill="FFFFFF"/>
          </w:tcPr>
          <w:p w:rsidR="00EA6AA1" w:rsidRPr="00EA6AA1" w:rsidRDefault="00EA6AA1" w:rsidP="00EA6AA1">
            <w:pPr>
              <w:ind w:firstLine="624"/>
              <w:rPr>
                <w:rFonts w:ascii="Times New Roman" w:eastAsia="Times New Roman" w:hAnsi="Times New Roman" w:cs="Times New Roman"/>
              </w:rPr>
            </w:pPr>
          </w:p>
        </w:tc>
        <w:tc>
          <w:tcPr>
            <w:tcW w:w="2554" w:type="dxa"/>
            <w:shd w:val="clear" w:color="auto" w:fill="FFFFFF"/>
            <w:vAlign w:val="bottom"/>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воспитателя,</w:t>
            </w:r>
          </w:p>
        </w:tc>
        <w:tc>
          <w:tcPr>
            <w:tcW w:w="2846" w:type="dxa"/>
            <w:tcBorders>
              <w:left w:val="single" w:sz="4" w:space="0" w:color="auto"/>
              <w:right w:val="single" w:sz="4" w:space="0" w:color="auto"/>
            </w:tcBorders>
            <w:shd w:val="clear" w:color="auto" w:fill="FFFFFF"/>
            <w:vAlign w:val="bottom"/>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различного вида,</w:t>
            </w:r>
          </w:p>
        </w:tc>
      </w:tr>
      <w:tr w:rsidR="00EA6AA1" w:rsidRPr="00EA6AA1" w:rsidTr="00EA6AA1">
        <w:trPr>
          <w:trHeight w:hRule="exact" w:val="254"/>
          <w:jc w:val="center"/>
        </w:trPr>
        <w:tc>
          <w:tcPr>
            <w:tcW w:w="4536" w:type="dxa"/>
            <w:tcBorders>
              <w:left w:val="single" w:sz="4" w:space="0" w:color="auto"/>
            </w:tcBorders>
            <w:shd w:val="clear" w:color="auto" w:fill="FFFFFF"/>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 подвижные игры,</w:t>
            </w:r>
          </w:p>
        </w:tc>
        <w:tc>
          <w:tcPr>
            <w:tcW w:w="139" w:type="dxa"/>
            <w:tcBorders>
              <w:left w:val="single" w:sz="4" w:space="0" w:color="auto"/>
            </w:tcBorders>
            <w:shd w:val="clear" w:color="auto" w:fill="FFFFFF"/>
          </w:tcPr>
          <w:p w:rsidR="00EA6AA1" w:rsidRPr="00EA6AA1" w:rsidRDefault="00EA6AA1" w:rsidP="00EA6AA1">
            <w:pPr>
              <w:ind w:firstLine="624"/>
              <w:rPr>
                <w:rFonts w:ascii="Times New Roman" w:eastAsia="Times New Roman" w:hAnsi="Times New Roman" w:cs="Times New Roman"/>
              </w:rPr>
            </w:pPr>
          </w:p>
        </w:tc>
        <w:tc>
          <w:tcPr>
            <w:tcW w:w="2554" w:type="dxa"/>
            <w:shd w:val="clear" w:color="auto" w:fill="FFFFFF"/>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 беседы,</w:t>
            </w:r>
          </w:p>
        </w:tc>
        <w:tc>
          <w:tcPr>
            <w:tcW w:w="2846" w:type="dxa"/>
            <w:tcBorders>
              <w:left w:val="single" w:sz="4" w:space="0" w:color="auto"/>
              <w:right w:val="single" w:sz="4" w:space="0" w:color="auto"/>
            </w:tcBorders>
            <w:shd w:val="clear" w:color="auto" w:fill="FFFFFF"/>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 инсценировка</w:t>
            </w:r>
          </w:p>
        </w:tc>
      </w:tr>
      <w:tr w:rsidR="00EA6AA1" w:rsidRPr="00EA6AA1" w:rsidTr="00EA6AA1">
        <w:trPr>
          <w:trHeight w:hRule="exact" w:val="259"/>
          <w:jc w:val="center"/>
        </w:trPr>
        <w:tc>
          <w:tcPr>
            <w:tcW w:w="4536" w:type="dxa"/>
            <w:tcBorders>
              <w:left w:val="single" w:sz="4" w:space="0" w:color="auto"/>
            </w:tcBorders>
            <w:shd w:val="clear" w:color="auto" w:fill="FFFFFF"/>
            <w:vAlign w:val="bottom"/>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 народные игры,</w:t>
            </w:r>
          </w:p>
        </w:tc>
        <w:tc>
          <w:tcPr>
            <w:tcW w:w="139" w:type="dxa"/>
            <w:tcBorders>
              <w:left w:val="single" w:sz="4" w:space="0" w:color="auto"/>
            </w:tcBorders>
            <w:shd w:val="clear" w:color="auto" w:fill="FFFFFF"/>
          </w:tcPr>
          <w:p w:rsidR="00EA6AA1" w:rsidRPr="00EA6AA1" w:rsidRDefault="00EA6AA1" w:rsidP="00EA6AA1">
            <w:pPr>
              <w:ind w:firstLine="624"/>
              <w:rPr>
                <w:rFonts w:ascii="Times New Roman" w:eastAsia="Times New Roman" w:hAnsi="Times New Roman" w:cs="Times New Roman"/>
              </w:rPr>
            </w:pPr>
          </w:p>
        </w:tc>
        <w:tc>
          <w:tcPr>
            <w:tcW w:w="2554" w:type="dxa"/>
            <w:shd w:val="clear" w:color="auto" w:fill="FFFFFF"/>
            <w:vAlign w:val="bottom"/>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 поручения,</w:t>
            </w:r>
          </w:p>
        </w:tc>
        <w:tc>
          <w:tcPr>
            <w:tcW w:w="2846" w:type="dxa"/>
            <w:tcBorders>
              <w:left w:val="single" w:sz="4" w:space="0" w:color="auto"/>
              <w:right w:val="single" w:sz="4" w:space="0" w:color="auto"/>
            </w:tcBorders>
            <w:shd w:val="clear" w:color="auto" w:fill="FFFFFF"/>
            <w:vAlign w:val="bottom"/>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знакомых литературных</w:t>
            </w:r>
          </w:p>
        </w:tc>
      </w:tr>
      <w:tr w:rsidR="00EA6AA1" w:rsidRPr="00EA6AA1" w:rsidTr="00EA6AA1">
        <w:trPr>
          <w:trHeight w:hRule="exact" w:val="250"/>
          <w:jc w:val="center"/>
        </w:trPr>
        <w:tc>
          <w:tcPr>
            <w:tcW w:w="4536" w:type="dxa"/>
            <w:tcBorders>
              <w:left w:val="single" w:sz="4" w:space="0" w:color="auto"/>
            </w:tcBorders>
            <w:shd w:val="clear" w:color="auto" w:fill="FFFFFF"/>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 дидактические игры,</w:t>
            </w:r>
          </w:p>
        </w:tc>
        <w:tc>
          <w:tcPr>
            <w:tcW w:w="139" w:type="dxa"/>
            <w:tcBorders>
              <w:left w:val="single" w:sz="4" w:space="0" w:color="auto"/>
            </w:tcBorders>
            <w:shd w:val="clear" w:color="auto" w:fill="FFFFFF"/>
          </w:tcPr>
          <w:p w:rsidR="00EA6AA1" w:rsidRPr="00EA6AA1" w:rsidRDefault="00EA6AA1" w:rsidP="00EA6AA1">
            <w:pPr>
              <w:ind w:firstLine="624"/>
              <w:rPr>
                <w:rFonts w:ascii="Times New Roman" w:eastAsia="Times New Roman" w:hAnsi="Times New Roman" w:cs="Times New Roman"/>
              </w:rPr>
            </w:pPr>
          </w:p>
        </w:tc>
        <w:tc>
          <w:tcPr>
            <w:tcW w:w="2554" w:type="dxa"/>
            <w:shd w:val="clear" w:color="auto" w:fill="FFFFFF"/>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 использование</w:t>
            </w:r>
          </w:p>
        </w:tc>
        <w:tc>
          <w:tcPr>
            <w:tcW w:w="2846" w:type="dxa"/>
            <w:tcBorders>
              <w:left w:val="single" w:sz="4" w:space="0" w:color="auto"/>
              <w:right w:val="single" w:sz="4" w:space="0" w:color="auto"/>
            </w:tcBorders>
            <w:shd w:val="clear" w:color="auto" w:fill="FFFFFF"/>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произведений,</w:t>
            </w:r>
          </w:p>
        </w:tc>
      </w:tr>
      <w:tr w:rsidR="00EA6AA1" w:rsidRPr="00EA6AA1" w:rsidTr="00EA6AA1">
        <w:trPr>
          <w:trHeight w:hRule="exact" w:val="259"/>
          <w:jc w:val="center"/>
        </w:trPr>
        <w:tc>
          <w:tcPr>
            <w:tcW w:w="4536" w:type="dxa"/>
            <w:tcBorders>
              <w:left w:val="single" w:sz="4" w:space="0" w:color="auto"/>
            </w:tcBorders>
            <w:shd w:val="clear" w:color="auto" w:fill="FFFFFF"/>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 подвижные игры,</w:t>
            </w:r>
          </w:p>
        </w:tc>
        <w:tc>
          <w:tcPr>
            <w:tcW w:w="139" w:type="dxa"/>
            <w:tcBorders>
              <w:left w:val="single" w:sz="4" w:space="0" w:color="auto"/>
            </w:tcBorders>
            <w:shd w:val="clear" w:color="auto" w:fill="FFFFFF"/>
          </w:tcPr>
          <w:p w:rsidR="00EA6AA1" w:rsidRPr="00EA6AA1" w:rsidRDefault="00EA6AA1" w:rsidP="00EA6AA1">
            <w:pPr>
              <w:ind w:firstLine="624"/>
              <w:rPr>
                <w:rFonts w:ascii="Times New Roman" w:eastAsia="Times New Roman" w:hAnsi="Times New Roman" w:cs="Times New Roman"/>
              </w:rPr>
            </w:pPr>
          </w:p>
        </w:tc>
        <w:tc>
          <w:tcPr>
            <w:tcW w:w="2554" w:type="dxa"/>
            <w:shd w:val="clear" w:color="auto" w:fill="FFFFFF"/>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естественно</w:t>
            </w:r>
          </w:p>
        </w:tc>
        <w:tc>
          <w:tcPr>
            <w:tcW w:w="2846" w:type="dxa"/>
            <w:tcBorders>
              <w:left w:val="single" w:sz="4" w:space="0" w:color="auto"/>
              <w:right w:val="single" w:sz="4" w:space="0" w:color="auto"/>
            </w:tcBorders>
            <w:shd w:val="clear" w:color="auto" w:fill="FFFFFF"/>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 кукольный театр,</w:t>
            </w:r>
          </w:p>
        </w:tc>
      </w:tr>
      <w:tr w:rsidR="00EA6AA1" w:rsidRPr="00EA6AA1" w:rsidTr="00EA6AA1">
        <w:trPr>
          <w:trHeight w:hRule="exact" w:val="1801"/>
          <w:jc w:val="center"/>
        </w:trPr>
        <w:tc>
          <w:tcPr>
            <w:tcW w:w="4536" w:type="dxa"/>
            <w:tcBorders>
              <w:left w:val="single" w:sz="4" w:space="0" w:color="auto"/>
            </w:tcBorders>
            <w:shd w:val="clear" w:color="auto" w:fill="FFFFFF"/>
            <w:vAlign w:val="bottom"/>
          </w:tcPr>
          <w:p w:rsidR="00EA6AA1" w:rsidRPr="00EA6AA1" w:rsidRDefault="00EA6AA1" w:rsidP="005C1F7C">
            <w:pPr>
              <w:numPr>
                <w:ilvl w:val="0"/>
                <w:numId w:val="16"/>
              </w:numPr>
              <w:rPr>
                <w:rFonts w:ascii="Times New Roman" w:eastAsia="Times New Roman" w:hAnsi="Times New Roman" w:cs="Times New Roman"/>
              </w:rPr>
            </w:pPr>
            <w:r w:rsidRPr="00EA6AA1">
              <w:rPr>
                <w:rFonts w:ascii="Times New Roman" w:eastAsia="Times New Roman" w:hAnsi="Times New Roman" w:cs="Times New Roman"/>
              </w:rPr>
              <w:lastRenderedPageBreak/>
              <w:t>настольно-печатные игры,</w:t>
            </w:r>
          </w:p>
          <w:p w:rsidR="00EA6AA1" w:rsidRPr="00EA6AA1" w:rsidRDefault="00EA6AA1" w:rsidP="005C1F7C">
            <w:pPr>
              <w:numPr>
                <w:ilvl w:val="0"/>
                <w:numId w:val="16"/>
              </w:numPr>
              <w:rPr>
                <w:rFonts w:ascii="Times New Roman" w:eastAsia="Times New Roman" w:hAnsi="Times New Roman" w:cs="Times New Roman"/>
              </w:rPr>
            </w:pPr>
            <w:r w:rsidRPr="00EA6AA1">
              <w:rPr>
                <w:rFonts w:ascii="Times New Roman" w:eastAsia="Times New Roman" w:hAnsi="Times New Roman" w:cs="Times New Roman"/>
              </w:rPr>
              <w:t>чтение художественной литературы,</w:t>
            </w:r>
          </w:p>
          <w:p w:rsidR="00EA6AA1" w:rsidRPr="00EA6AA1" w:rsidRDefault="00EA6AA1" w:rsidP="005C1F7C">
            <w:pPr>
              <w:numPr>
                <w:ilvl w:val="0"/>
                <w:numId w:val="16"/>
              </w:numPr>
              <w:rPr>
                <w:rFonts w:ascii="Times New Roman" w:eastAsia="Times New Roman" w:hAnsi="Times New Roman" w:cs="Times New Roman"/>
              </w:rPr>
            </w:pPr>
            <w:r w:rsidRPr="00EA6AA1">
              <w:rPr>
                <w:rFonts w:ascii="Times New Roman" w:eastAsia="Times New Roman" w:hAnsi="Times New Roman" w:cs="Times New Roman"/>
              </w:rPr>
              <w:t>досуги,</w:t>
            </w:r>
          </w:p>
          <w:p w:rsidR="00EA6AA1" w:rsidRPr="00EA6AA1" w:rsidRDefault="00EA6AA1" w:rsidP="005C1F7C">
            <w:pPr>
              <w:numPr>
                <w:ilvl w:val="0"/>
                <w:numId w:val="16"/>
              </w:numPr>
              <w:rPr>
                <w:rFonts w:ascii="Times New Roman" w:eastAsia="Times New Roman" w:hAnsi="Times New Roman" w:cs="Times New Roman"/>
              </w:rPr>
            </w:pPr>
            <w:r w:rsidRPr="00EA6AA1">
              <w:rPr>
                <w:rFonts w:ascii="Times New Roman" w:eastAsia="Times New Roman" w:hAnsi="Times New Roman" w:cs="Times New Roman"/>
              </w:rPr>
              <w:t>праздники,</w:t>
            </w:r>
          </w:p>
          <w:p w:rsidR="00EA6AA1" w:rsidRPr="00EA6AA1" w:rsidRDefault="00EA6AA1" w:rsidP="005C1F7C">
            <w:pPr>
              <w:numPr>
                <w:ilvl w:val="0"/>
                <w:numId w:val="16"/>
              </w:numPr>
              <w:rPr>
                <w:rFonts w:ascii="Times New Roman" w:eastAsia="Times New Roman" w:hAnsi="Times New Roman" w:cs="Times New Roman"/>
              </w:rPr>
            </w:pPr>
            <w:r w:rsidRPr="00EA6AA1">
              <w:rPr>
                <w:rFonts w:ascii="Times New Roman" w:eastAsia="Times New Roman" w:hAnsi="Times New Roman" w:cs="Times New Roman"/>
              </w:rPr>
              <w:t>активизирующее игру проблемное общение воспитателей с детьми</w:t>
            </w:r>
          </w:p>
        </w:tc>
        <w:tc>
          <w:tcPr>
            <w:tcW w:w="139" w:type="dxa"/>
            <w:tcBorders>
              <w:left w:val="single" w:sz="4" w:space="0" w:color="auto"/>
            </w:tcBorders>
            <w:shd w:val="clear" w:color="auto" w:fill="FFFFFF"/>
          </w:tcPr>
          <w:p w:rsidR="00EA6AA1" w:rsidRPr="00EA6AA1" w:rsidRDefault="00EA6AA1" w:rsidP="00EA6AA1">
            <w:pPr>
              <w:ind w:firstLine="624"/>
              <w:rPr>
                <w:rFonts w:ascii="Times New Roman" w:eastAsia="Times New Roman" w:hAnsi="Times New Roman" w:cs="Times New Roman"/>
              </w:rPr>
            </w:pPr>
          </w:p>
        </w:tc>
        <w:tc>
          <w:tcPr>
            <w:tcW w:w="2554" w:type="dxa"/>
            <w:shd w:val="clear" w:color="auto" w:fill="FFFFFF"/>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возникающих ситуаций.</w:t>
            </w:r>
          </w:p>
        </w:tc>
        <w:tc>
          <w:tcPr>
            <w:tcW w:w="2846" w:type="dxa"/>
            <w:tcBorders>
              <w:left w:val="single" w:sz="4" w:space="0" w:color="auto"/>
              <w:right w:val="single" w:sz="4" w:space="0" w:color="auto"/>
            </w:tcBorders>
            <w:shd w:val="clear" w:color="auto" w:fill="FFFFFF"/>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 рассматривание иллюстраций, сюжетных картинок.</w:t>
            </w:r>
          </w:p>
        </w:tc>
      </w:tr>
      <w:tr w:rsidR="00EA6AA1" w:rsidRPr="00EA6AA1" w:rsidTr="00EA6AA1">
        <w:trPr>
          <w:trHeight w:hRule="exact" w:val="302"/>
          <w:jc w:val="center"/>
        </w:trPr>
        <w:tc>
          <w:tcPr>
            <w:tcW w:w="10075" w:type="dxa"/>
            <w:gridSpan w:val="4"/>
            <w:tcBorders>
              <w:top w:val="single" w:sz="4" w:space="0" w:color="auto"/>
              <w:left w:val="single" w:sz="4" w:space="0" w:color="auto"/>
              <w:right w:val="single" w:sz="4" w:space="0" w:color="auto"/>
            </w:tcBorders>
            <w:shd w:val="clear" w:color="auto" w:fill="FFFFFF"/>
            <w:vAlign w:val="bottom"/>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b/>
                <w:bCs/>
              </w:rPr>
              <w:t>Познавательное направление воспитания</w:t>
            </w:r>
          </w:p>
        </w:tc>
      </w:tr>
      <w:tr w:rsidR="00EA6AA1" w:rsidRPr="00EA6AA1" w:rsidTr="00EA6AA1">
        <w:trPr>
          <w:trHeight w:hRule="exact" w:val="398"/>
          <w:jc w:val="center"/>
        </w:trPr>
        <w:tc>
          <w:tcPr>
            <w:tcW w:w="10075" w:type="dxa"/>
            <w:gridSpan w:val="4"/>
            <w:tcBorders>
              <w:left w:val="single" w:sz="4" w:space="0" w:color="auto"/>
              <w:right w:val="single" w:sz="4" w:space="0" w:color="auto"/>
            </w:tcBorders>
            <w:shd w:val="clear" w:color="auto" w:fill="FFFFFF"/>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b/>
                <w:bCs/>
              </w:rPr>
              <w:t>Формирование основ экологического сознания.</w:t>
            </w:r>
          </w:p>
        </w:tc>
      </w:tr>
      <w:tr w:rsidR="00EA6AA1" w:rsidRPr="00EA6AA1" w:rsidTr="00EA6AA1">
        <w:trPr>
          <w:trHeight w:hRule="exact" w:val="283"/>
          <w:jc w:val="center"/>
        </w:trPr>
        <w:tc>
          <w:tcPr>
            <w:tcW w:w="4536" w:type="dxa"/>
            <w:tcBorders>
              <w:top w:val="single" w:sz="4" w:space="0" w:color="auto"/>
              <w:left w:val="single" w:sz="4" w:space="0" w:color="auto"/>
            </w:tcBorders>
            <w:shd w:val="clear" w:color="auto" w:fill="FFFFFF"/>
            <w:vAlign w:val="bottom"/>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 Занятия.</w:t>
            </w:r>
          </w:p>
        </w:tc>
        <w:tc>
          <w:tcPr>
            <w:tcW w:w="139" w:type="dxa"/>
            <w:tcBorders>
              <w:top w:val="single" w:sz="4" w:space="0" w:color="auto"/>
            </w:tcBorders>
            <w:shd w:val="clear" w:color="auto" w:fill="FFFFFF"/>
          </w:tcPr>
          <w:p w:rsidR="00EA6AA1" w:rsidRPr="00EA6AA1" w:rsidRDefault="00EA6AA1" w:rsidP="00EA6AA1">
            <w:pPr>
              <w:ind w:firstLine="624"/>
              <w:rPr>
                <w:rFonts w:ascii="Times New Roman" w:eastAsia="Times New Roman" w:hAnsi="Times New Roman" w:cs="Times New Roman"/>
              </w:rPr>
            </w:pPr>
          </w:p>
        </w:tc>
        <w:tc>
          <w:tcPr>
            <w:tcW w:w="2554" w:type="dxa"/>
            <w:tcBorders>
              <w:top w:val="single" w:sz="4" w:space="0" w:color="auto"/>
              <w:left w:val="single" w:sz="4" w:space="0" w:color="auto"/>
            </w:tcBorders>
            <w:shd w:val="clear" w:color="auto" w:fill="FFFFFF"/>
            <w:vAlign w:val="bottom"/>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 Беседа.</w:t>
            </w:r>
          </w:p>
        </w:tc>
        <w:tc>
          <w:tcPr>
            <w:tcW w:w="2846" w:type="dxa"/>
            <w:tcBorders>
              <w:top w:val="single" w:sz="4" w:space="0" w:color="auto"/>
              <w:left w:val="single" w:sz="4" w:space="0" w:color="auto"/>
              <w:right w:val="single" w:sz="4" w:space="0" w:color="auto"/>
            </w:tcBorders>
            <w:shd w:val="clear" w:color="auto" w:fill="FFFFFF"/>
            <w:vAlign w:val="bottom"/>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 Дидактические игры.</w:t>
            </w:r>
          </w:p>
        </w:tc>
      </w:tr>
      <w:tr w:rsidR="00EA6AA1" w:rsidRPr="00EA6AA1" w:rsidTr="00EA6AA1">
        <w:trPr>
          <w:trHeight w:hRule="exact" w:val="278"/>
          <w:jc w:val="center"/>
        </w:trPr>
        <w:tc>
          <w:tcPr>
            <w:tcW w:w="4536" w:type="dxa"/>
            <w:tcBorders>
              <w:left w:val="single" w:sz="4" w:space="0" w:color="auto"/>
            </w:tcBorders>
            <w:shd w:val="clear" w:color="auto" w:fill="FFFFFF"/>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 Интегрированные</w:t>
            </w:r>
          </w:p>
        </w:tc>
        <w:tc>
          <w:tcPr>
            <w:tcW w:w="139" w:type="dxa"/>
            <w:shd w:val="clear" w:color="auto" w:fill="FFFFFF"/>
          </w:tcPr>
          <w:p w:rsidR="00EA6AA1" w:rsidRPr="00EA6AA1" w:rsidRDefault="00EA6AA1" w:rsidP="00EA6AA1">
            <w:pPr>
              <w:ind w:firstLine="624"/>
              <w:rPr>
                <w:rFonts w:ascii="Times New Roman" w:eastAsia="Times New Roman" w:hAnsi="Times New Roman" w:cs="Times New Roman"/>
              </w:rPr>
            </w:pPr>
          </w:p>
        </w:tc>
        <w:tc>
          <w:tcPr>
            <w:tcW w:w="2554" w:type="dxa"/>
            <w:tcBorders>
              <w:left w:val="single" w:sz="4" w:space="0" w:color="auto"/>
            </w:tcBorders>
            <w:shd w:val="clear" w:color="auto" w:fill="FFFFFF"/>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 Развивающие</w:t>
            </w:r>
          </w:p>
        </w:tc>
        <w:tc>
          <w:tcPr>
            <w:tcW w:w="2846" w:type="dxa"/>
            <w:tcBorders>
              <w:left w:val="single" w:sz="4" w:space="0" w:color="auto"/>
              <w:right w:val="single" w:sz="4" w:space="0" w:color="auto"/>
            </w:tcBorders>
            <w:shd w:val="clear" w:color="auto" w:fill="FFFFFF"/>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 Театрализованные</w:t>
            </w:r>
          </w:p>
        </w:tc>
      </w:tr>
      <w:tr w:rsidR="00EA6AA1" w:rsidRPr="00EA6AA1" w:rsidTr="00EA6AA1">
        <w:trPr>
          <w:trHeight w:hRule="exact" w:val="235"/>
          <w:jc w:val="center"/>
        </w:trPr>
        <w:tc>
          <w:tcPr>
            <w:tcW w:w="4536" w:type="dxa"/>
            <w:tcBorders>
              <w:left w:val="single" w:sz="4" w:space="0" w:color="auto"/>
            </w:tcBorders>
            <w:shd w:val="clear" w:color="auto" w:fill="FFFFFF"/>
            <w:vAlign w:val="bottom"/>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 занятия.</w:t>
            </w:r>
          </w:p>
        </w:tc>
        <w:tc>
          <w:tcPr>
            <w:tcW w:w="139" w:type="dxa"/>
            <w:shd w:val="clear" w:color="auto" w:fill="FFFFFF"/>
          </w:tcPr>
          <w:p w:rsidR="00EA6AA1" w:rsidRPr="00EA6AA1" w:rsidRDefault="00EA6AA1" w:rsidP="00EA6AA1">
            <w:pPr>
              <w:ind w:firstLine="624"/>
              <w:rPr>
                <w:rFonts w:ascii="Times New Roman" w:eastAsia="Times New Roman" w:hAnsi="Times New Roman" w:cs="Times New Roman"/>
              </w:rPr>
            </w:pPr>
          </w:p>
        </w:tc>
        <w:tc>
          <w:tcPr>
            <w:tcW w:w="2554" w:type="dxa"/>
            <w:tcBorders>
              <w:left w:val="single" w:sz="4" w:space="0" w:color="auto"/>
            </w:tcBorders>
            <w:shd w:val="clear" w:color="auto" w:fill="FFFFFF"/>
            <w:vAlign w:val="bottom"/>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игры.</w:t>
            </w:r>
          </w:p>
        </w:tc>
        <w:tc>
          <w:tcPr>
            <w:tcW w:w="2846" w:type="dxa"/>
            <w:tcBorders>
              <w:left w:val="single" w:sz="4" w:space="0" w:color="auto"/>
              <w:right w:val="single" w:sz="4" w:space="0" w:color="auto"/>
            </w:tcBorders>
            <w:shd w:val="clear" w:color="auto" w:fill="FFFFFF"/>
            <w:vAlign w:val="bottom"/>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игры.</w:t>
            </w:r>
          </w:p>
        </w:tc>
      </w:tr>
      <w:tr w:rsidR="00EA6AA1" w:rsidRPr="00EA6AA1" w:rsidTr="00EA6AA1">
        <w:trPr>
          <w:trHeight w:hRule="exact" w:val="259"/>
          <w:jc w:val="center"/>
        </w:trPr>
        <w:tc>
          <w:tcPr>
            <w:tcW w:w="4536" w:type="dxa"/>
            <w:tcBorders>
              <w:left w:val="single" w:sz="4" w:space="0" w:color="auto"/>
            </w:tcBorders>
            <w:shd w:val="clear" w:color="auto" w:fill="FFFFFF"/>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 Беседа. Экспериментирование.</w:t>
            </w:r>
          </w:p>
        </w:tc>
        <w:tc>
          <w:tcPr>
            <w:tcW w:w="139" w:type="dxa"/>
            <w:shd w:val="clear" w:color="auto" w:fill="FFFFFF"/>
          </w:tcPr>
          <w:p w:rsidR="00EA6AA1" w:rsidRPr="00EA6AA1" w:rsidRDefault="00EA6AA1" w:rsidP="00EA6AA1">
            <w:pPr>
              <w:ind w:firstLine="624"/>
              <w:rPr>
                <w:rFonts w:ascii="Times New Roman" w:eastAsia="Times New Roman" w:hAnsi="Times New Roman" w:cs="Times New Roman"/>
              </w:rPr>
            </w:pPr>
          </w:p>
        </w:tc>
        <w:tc>
          <w:tcPr>
            <w:tcW w:w="2554" w:type="dxa"/>
            <w:tcBorders>
              <w:left w:val="single" w:sz="4" w:space="0" w:color="auto"/>
            </w:tcBorders>
            <w:shd w:val="clear" w:color="auto" w:fill="FFFFFF"/>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 Игровые задания.</w:t>
            </w:r>
          </w:p>
        </w:tc>
        <w:tc>
          <w:tcPr>
            <w:tcW w:w="2846" w:type="dxa"/>
            <w:tcBorders>
              <w:left w:val="single" w:sz="4" w:space="0" w:color="auto"/>
              <w:right w:val="single" w:sz="4" w:space="0" w:color="auto"/>
            </w:tcBorders>
            <w:shd w:val="clear" w:color="auto" w:fill="FFFFFF"/>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 Сюжетно-ролевые</w:t>
            </w:r>
          </w:p>
        </w:tc>
      </w:tr>
      <w:tr w:rsidR="00EA6AA1" w:rsidRPr="00EA6AA1" w:rsidTr="00EA6AA1">
        <w:trPr>
          <w:trHeight w:hRule="exact" w:val="254"/>
          <w:jc w:val="center"/>
        </w:trPr>
        <w:tc>
          <w:tcPr>
            <w:tcW w:w="4536" w:type="dxa"/>
            <w:tcBorders>
              <w:left w:val="single" w:sz="4" w:space="0" w:color="auto"/>
            </w:tcBorders>
            <w:shd w:val="clear" w:color="auto" w:fill="FFFFFF"/>
            <w:vAlign w:val="bottom"/>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 Проектная деятельность.</w:t>
            </w:r>
          </w:p>
        </w:tc>
        <w:tc>
          <w:tcPr>
            <w:tcW w:w="139" w:type="dxa"/>
            <w:shd w:val="clear" w:color="auto" w:fill="FFFFFF"/>
          </w:tcPr>
          <w:p w:rsidR="00EA6AA1" w:rsidRPr="00EA6AA1" w:rsidRDefault="00EA6AA1" w:rsidP="00EA6AA1">
            <w:pPr>
              <w:ind w:firstLine="624"/>
              <w:rPr>
                <w:rFonts w:ascii="Times New Roman" w:eastAsia="Times New Roman" w:hAnsi="Times New Roman" w:cs="Times New Roman"/>
              </w:rPr>
            </w:pPr>
          </w:p>
        </w:tc>
        <w:tc>
          <w:tcPr>
            <w:tcW w:w="2554" w:type="dxa"/>
            <w:tcBorders>
              <w:left w:val="single" w:sz="4" w:space="0" w:color="auto"/>
            </w:tcBorders>
            <w:shd w:val="clear" w:color="auto" w:fill="FFFFFF"/>
            <w:vAlign w:val="bottom"/>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 Дидактические</w:t>
            </w:r>
          </w:p>
        </w:tc>
        <w:tc>
          <w:tcPr>
            <w:tcW w:w="2846" w:type="dxa"/>
            <w:tcBorders>
              <w:left w:val="single" w:sz="4" w:space="0" w:color="auto"/>
              <w:right w:val="single" w:sz="4" w:space="0" w:color="auto"/>
            </w:tcBorders>
            <w:shd w:val="clear" w:color="auto" w:fill="FFFFFF"/>
            <w:vAlign w:val="bottom"/>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игры.</w:t>
            </w:r>
          </w:p>
        </w:tc>
      </w:tr>
      <w:tr w:rsidR="00EA6AA1" w:rsidRPr="00EA6AA1" w:rsidTr="00EA6AA1">
        <w:trPr>
          <w:trHeight w:hRule="exact" w:val="254"/>
          <w:jc w:val="center"/>
        </w:trPr>
        <w:tc>
          <w:tcPr>
            <w:tcW w:w="4536" w:type="dxa"/>
            <w:tcBorders>
              <w:left w:val="single" w:sz="4" w:space="0" w:color="auto"/>
            </w:tcBorders>
            <w:shd w:val="clear" w:color="auto" w:fill="FFFFFF"/>
            <w:vAlign w:val="bottom"/>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 Проблемно-поисковые ситуации.</w:t>
            </w:r>
          </w:p>
        </w:tc>
        <w:tc>
          <w:tcPr>
            <w:tcW w:w="139" w:type="dxa"/>
            <w:shd w:val="clear" w:color="auto" w:fill="FFFFFF"/>
          </w:tcPr>
          <w:p w:rsidR="00EA6AA1" w:rsidRPr="00EA6AA1" w:rsidRDefault="00EA6AA1" w:rsidP="00EA6AA1">
            <w:pPr>
              <w:ind w:firstLine="624"/>
              <w:rPr>
                <w:rFonts w:ascii="Times New Roman" w:eastAsia="Times New Roman" w:hAnsi="Times New Roman" w:cs="Times New Roman"/>
              </w:rPr>
            </w:pPr>
          </w:p>
        </w:tc>
        <w:tc>
          <w:tcPr>
            <w:tcW w:w="2554" w:type="dxa"/>
            <w:tcBorders>
              <w:left w:val="single" w:sz="4" w:space="0" w:color="auto"/>
            </w:tcBorders>
            <w:shd w:val="clear" w:color="auto" w:fill="FFFFFF"/>
            <w:vAlign w:val="bottom"/>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игры.</w:t>
            </w:r>
          </w:p>
        </w:tc>
        <w:tc>
          <w:tcPr>
            <w:tcW w:w="2846" w:type="dxa"/>
            <w:tcBorders>
              <w:left w:val="single" w:sz="4" w:space="0" w:color="auto"/>
              <w:right w:val="single" w:sz="4" w:space="0" w:color="auto"/>
            </w:tcBorders>
            <w:shd w:val="clear" w:color="auto" w:fill="FFFFFF"/>
            <w:vAlign w:val="bottom"/>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 Развивающие игры.</w:t>
            </w:r>
          </w:p>
        </w:tc>
      </w:tr>
      <w:tr w:rsidR="00EA6AA1" w:rsidRPr="00EA6AA1" w:rsidTr="00EA6AA1">
        <w:trPr>
          <w:trHeight w:hRule="exact" w:val="274"/>
          <w:jc w:val="center"/>
        </w:trPr>
        <w:tc>
          <w:tcPr>
            <w:tcW w:w="4536" w:type="dxa"/>
            <w:tcBorders>
              <w:left w:val="single" w:sz="4" w:space="0" w:color="auto"/>
            </w:tcBorders>
            <w:shd w:val="clear" w:color="auto" w:fill="FFFFFF"/>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 Конкурсы. Викторины</w:t>
            </w:r>
          </w:p>
        </w:tc>
        <w:tc>
          <w:tcPr>
            <w:tcW w:w="139" w:type="dxa"/>
            <w:shd w:val="clear" w:color="auto" w:fill="FFFFFF"/>
          </w:tcPr>
          <w:p w:rsidR="00EA6AA1" w:rsidRPr="00EA6AA1" w:rsidRDefault="00EA6AA1" w:rsidP="00EA6AA1">
            <w:pPr>
              <w:ind w:firstLine="624"/>
              <w:rPr>
                <w:rFonts w:ascii="Times New Roman" w:eastAsia="Times New Roman" w:hAnsi="Times New Roman" w:cs="Times New Roman"/>
              </w:rPr>
            </w:pPr>
          </w:p>
        </w:tc>
        <w:tc>
          <w:tcPr>
            <w:tcW w:w="2554" w:type="dxa"/>
            <w:tcBorders>
              <w:left w:val="single" w:sz="4" w:space="0" w:color="auto"/>
            </w:tcBorders>
            <w:shd w:val="clear" w:color="auto" w:fill="FFFFFF"/>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 Развивающие</w:t>
            </w:r>
          </w:p>
        </w:tc>
        <w:tc>
          <w:tcPr>
            <w:tcW w:w="2846" w:type="dxa"/>
            <w:tcBorders>
              <w:left w:val="single" w:sz="4" w:space="0" w:color="auto"/>
              <w:right w:val="single" w:sz="4" w:space="0" w:color="auto"/>
            </w:tcBorders>
            <w:shd w:val="clear" w:color="auto" w:fill="FFFFFF"/>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 Игры-</w:t>
            </w:r>
          </w:p>
        </w:tc>
      </w:tr>
      <w:tr w:rsidR="00EA6AA1" w:rsidRPr="00EA6AA1" w:rsidTr="00EA6AA1">
        <w:trPr>
          <w:trHeight w:hRule="exact" w:val="245"/>
          <w:jc w:val="center"/>
        </w:trPr>
        <w:tc>
          <w:tcPr>
            <w:tcW w:w="4536" w:type="dxa"/>
            <w:tcBorders>
              <w:left w:val="single" w:sz="4" w:space="0" w:color="auto"/>
            </w:tcBorders>
            <w:shd w:val="clear" w:color="auto" w:fill="FFFFFF"/>
            <w:vAlign w:val="bottom"/>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vertAlign w:val="superscript"/>
              </w:rPr>
              <w:t>- Т</w:t>
            </w:r>
            <w:r w:rsidRPr="00EA6AA1">
              <w:rPr>
                <w:rFonts w:ascii="Times New Roman" w:eastAsia="Times New Roman" w:hAnsi="Times New Roman" w:cs="Times New Roman"/>
              </w:rPr>
              <w:t>руд.</w:t>
            </w:r>
          </w:p>
        </w:tc>
        <w:tc>
          <w:tcPr>
            <w:tcW w:w="139" w:type="dxa"/>
            <w:shd w:val="clear" w:color="auto" w:fill="FFFFFF"/>
          </w:tcPr>
          <w:p w:rsidR="00EA6AA1" w:rsidRPr="00EA6AA1" w:rsidRDefault="00EA6AA1" w:rsidP="00EA6AA1">
            <w:pPr>
              <w:ind w:firstLine="624"/>
              <w:rPr>
                <w:rFonts w:ascii="Times New Roman" w:eastAsia="Times New Roman" w:hAnsi="Times New Roman" w:cs="Times New Roman"/>
              </w:rPr>
            </w:pPr>
          </w:p>
        </w:tc>
        <w:tc>
          <w:tcPr>
            <w:tcW w:w="2554" w:type="dxa"/>
            <w:tcBorders>
              <w:left w:val="single" w:sz="4" w:space="0" w:color="auto"/>
            </w:tcBorders>
            <w:shd w:val="clear" w:color="auto" w:fill="FFFFFF"/>
            <w:vAlign w:val="bottom"/>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игры.</w:t>
            </w:r>
          </w:p>
        </w:tc>
        <w:tc>
          <w:tcPr>
            <w:tcW w:w="2846" w:type="dxa"/>
            <w:tcBorders>
              <w:left w:val="single" w:sz="4" w:space="0" w:color="auto"/>
              <w:right w:val="single" w:sz="4" w:space="0" w:color="auto"/>
            </w:tcBorders>
            <w:shd w:val="clear" w:color="auto" w:fill="FFFFFF"/>
            <w:vAlign w:val="bottom"/>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экспериментирования.</w:t>
            </w:r>
          </w:p>
        </w:tc>
      </w:tr>
      <w:tr w:rsidR="00EA6AA1" w:rsidRPr="00EA6AA1" w:rsidTr="00EA6AA1">
        <w:trPr>
          <w:trHeight w:hRule="exact" w:val="269"/>
          <w:jc w:val="center"/>
        </w:trPr>
        <w:tc>
          <w:tcPr>
            <w:tcW w:w="4536" w:type="dxa"/>
            <w:tcBorders>
              <w:left w:val="single" w:sz="4" w:space="0" w:color="auto"/>
            </w:tcBorders>
            <w:shd w:val="clear" w:color="auto" w:fill="FFFFFF"/>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 Дидактические игры.</w:t>
            </w:r>
          </w:p>
        </w:tc>
        <w:tc>
          <w:tcPr>
            <w:tcW w:w="139" w:type="dxa"/>
            <w:shd w:val="clear" w:color="auto" w:fill="FFFFFF"/>
          </w:tcPr>
          <w:p w:rsidR="00EA6AA1" w:rsidRPr="00EA6AA1" w:rsidRDefault="00EA6AA1" w:rsidP="00EA6AA1">
            <w:pPr>
              <w:ind w:firstLine="624"/>
              <w:rPr>
                <w:rFonts w:ascii="Times New Roman" w:eastAsia="Times New Roman" w:hAnsi="Times New Roman" w:cs="Times New Roman"/>
              </w:rPr>
            </w:pPr>
          </w:p>
        </w:tc>
        <w:tc>
          <w:tcPr>
            <w:tcW w:w="2554" w:type="dxa"/>
            <w:tcBorders>
              <w:left w:val="single" w:sz="4" w:space="0" w:color="auto"/>
            </w:tcBorders>
            <w:shd w:val="clear" w:color="auto" w:fill="FFFFFF"/>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 Подвижные игры.</w:t>
            </w:r>
          </w:p>
        </w:tc>
        <w:tc>
          <w:tcPr>
            <w:tcW w:w="2846" w:type="dxa"/>
            <w:tcBorders>
              <w:left w:val="single" w:sz="4" w:space="0" w:color="auto"/>
              <w:right w:val="single" w:sz="4" w:space="0" w:color="auto"/>
            </w:tcBorders>
            <w:shd w:val="clear" w:color="auto" w:fill="FFFFFF"/>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 xml:space="preserve">- Игры с </w:t>
            </w:r>
            <w:proofErr w:type="gramStart"/>
            <w:r w:rsidRPr="00EA6AA1">
              <w:rPr>
                <w:rFonts w:ascii="Times New Roman" w:eastAsia="Times New Roman" w:hAnsi="Times New Roman" w:cs="Times New Roman"/>
              </w:rPr>
              <w:t>природным</w:t>
            </w:r>
            <w:proofErr w:type="gramEnd"/>
          </w:p>
        </w:tc>
      </w:tr>
      <w:tr w:rsidR="00EA6AA1" w:rsidRPr="00EA6AA1" w:rsidTr="00EA6AA1">
        <w:trPr>
          <w:trHeight w:hRule="exact" w:val="240"/>
          <w:jc w:val="center"/>
        </w:trPr>
        <w:tc>
          <w:tcPr>
            <w:tcW w:w="4536" w:type="dxa"/>
            <w:tcBorders>
              <w:left w:val="single" w:sz="4" w:space="0" w:color="auto"/>
            </w:tcBorders>
            <w:shd w:val="clear" w:color="auto" w:fill="FFFFFF"/>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 Игры- экспериментирования</w:t>
            </w:r>
          </w:p>
        </w:tc>
        <w:tc>
          <w:tcPr>
            <w:tcW w:w="139" w:type="dxa"/>
            <w:shd w:val="clear" w:color="auto" w:fill="FFFFFF"/>
          </w:tcPr>
          <w:p w:rsidR="00EA6AA1" w:rsidRPr="00EA6AA1" w:rsidRDefault="00EA6AA1" w:rsidP="00EA6AA1">
            <w:pPr>
              <w:ind w:firstLine="624"/>
              <w:rPr>
                <w:rFonts w:ascii="Times New Roman" w:eastAsia="Times New Roman" w:hAnsi="Times New Roman" w:cs="Times New Roman"/>
              </w:rPr>
            </w:pPr>
          </w:p>
        </w:tc>
        <w:tc>
          <w:tcPr>
            <w:tcW w:w="2554" w:type="dxa"/>
            <w:tcBorders>
              <w:left w:val="single" w:sz="4" w:space="0" w:color="auto"/>
            </w:tcBorders>
            <w:shd w:val="clear" w:color="auto" w:fill="FFFFFF"/>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 Игры-</w:t>
            </w:r>
          </w:p>
        </w:tc>
        <w:tc>
          <w:tcPr>
            <w:tcW w:w="2846" w:type="dxa"/>
            <w:tcBorders>
              <w:left w:val="single" w:sz="4" w:space="0" w:color="auto"/>
              <w:right w:val="single" w:sz="4" w:space="0" w:color="auto"/>
            </w:tcBorders>
            <w:shd w:val="clear" w:color="auto" w:fill="FFFFFF"/>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материалом.</w:t>
            </w:r>
          </w:p>
        </w:tc>
      </w:tr>
      <w:tr w:rsidR="00EA6AA1" w:rsidRPr="00EA6AA1" w:rsidTr="00EA6AA1">
        <w:trPr>
          <w:trHeight w:hRule="exact" w:val="259"/>
          <w:jc w:val="center"/>
        </w:trPr>
        <w:tc>
          <w:tcPr>
            <w:tcW w:w="4536" w:type="dxa"/>
            <w:tcBorders>
              <w:left w:val="single" w:sz="4" w:space="0" w:color="auto"/>
            </w:tcBorders>
            <w:shd w:val="clear" w:color="auto" w:fill="FFFFFF"/>
            <w:vAlign w:val="bottom"/>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 Дидактические игры.</w:t>
            </w:r>
          </w:p>
        </w:tc>
        <w:tc>
          <w:tcPr>
            <w:tcW w:w="139" w:type="dxa"/>
            <w:shd w:val="clear" w:color="auto" w:fill="FFFFFF"/>
          </w:tcPr>
          <w:p w:rsidR="00EA6AA1" w:rsidRPr="00EA6AA1" w:rsidRDefault="00EA6AA1" w:rsidP="00EA6AA1">
            <w:pPr>
              <w:ind w:firstLine="624"/>
              <w:rPr>
                <w:rFonts w:ascii="Times New Roman" w:eastAsia="Times New Roman" w:hAnsi="Times New Roman" w:cs="Times New Roman"/>
              </w:rPr>
            </w:pPr>
          </w:p>
        </w:tc>
        <w:tc>
          <w:tcPr>
            <w:tcW w:w="2554" w:type="dxa"/>
            <w:tcBorders>
              <w:left w:val="single" w:sz="4" w:space="0" w:color="auto"/>
            </w:tcBorders>
            <w:shd w:val="clear" w:color="auto" w:fill="FFFFFF"/>
            <w:vAlign w:val="bottom"/>
          </w:tcPr>
          <w:p w:rsidR="00EA6AA1" w:rsidRPr="00EA6AA1" w:rsidRDefault="00EA6AA1" w:rsidP="00EA6AA1">
            <w:pPr>
              <w:ind w:firstLine="624"/>
              <w:rPr>
                <w:rFonts w:ascii="Times New Roman" w:eastAsia="Times New Roman" w:hAnsi="Times New Roman" w:cs="Times New Roman"/>
              </w:rPr>
            </w:pPr>
            <w:proofErr w:type="spellStart"/>
            <w:r w:rsidRPr="00EA6AA1">
              <w:rPr>
                <w:rFonts w:ascii="Times New Roman" w:eastAsia="Times New Roman" w:hAnsi="Times New Roman" w:cs="Times New Roman"/>
              </w:rPr>
              <w:t>экспериментирован</w:t>
            </w:r>
            <w:proofErr w:type="spellEnd"/>
          </w:p>
        </w:tc>
        <w:tc>
          <w:tcPr>
            <w:tcW w:w="2846" w:type="dxa"/>
            <w:tcBorders>
              <w:left w:val="single" w:sz="4" w:space="0" w:color="auto"/>
              <w:right w:val="single" w:sz="4" w:space="0" w:color="auto"/>
            </w:tcBorders>
            <w:shd w:val="clear" w:color="auto" w:fill="FFFFFF"/>
            <w:vAlign w:val="bottom"/>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 Наблюдение в уголке</w:t>
            </w:r>
          </w:p>
        </w:tc>
      </w:tr>
      <w:tr w:rsidR="00EA6AA1" w:rsidRPr="00EA6AA1" w:rsidTr="00EA6AA1">
        <w:trPr>
          <w:trHeight w:hRule="exact" w:val="259"/>
          <w:jc w:val="center"/>
        </w:trPr>
        <w:tc>
          <w:tcPr>
            <w:tcW w:w="4536" w:type="dxa"/>
            <w:tcBorders>
              <w:left w:val="single" w:sz="4" w:space="0" w:color="auto"/>
            </w:tcBorders>
            <w:shd w:val="clear" w:color="auto" w:fill="FFFFFF"/>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 Театрализованные игры.</w:t>
            </w:r>
          </w:p>
        </w:tc>
        <w:tc>
          <w:tcPr>
            <w:tcW w:w="139" w:type="dxa"/>
            <w:shd w:val="clear" w:color="auto" w:fill="FFFFFF"/>
          </w:tcPr>
          <w:p w:rsidR="00EA6AA1" w:rsidRPr="00EA6AA1" w:rsidRDefault="00EA6AA1" w:rsidP="00EA6AA1">
            <w:pPr>
              <w:ind w:firstLine="624"/>
              <w:rPr>
                <w:rFonts w:ascii="Times New Roman" w:eastAsia="Times New Roman" w:hAnsi="Times New Roman" w:cs="Times New Roman"/>
              </w:rPr>
            </w:pPr>
          </w:p>
        </w:tc>
        <w:tc>
          <w:tcPr>
            <w:tcW w:w="2554" w:type="dxa"/>
            <w:tcBorders>
              <w:left w:val="single" w:sz="4" w:space="0" w:color="auto"/>
            </w:tcBorders>
            <w:shd w:val="clear" w:color="auto" w:fill="FFFFFF"/>
          </w:tcPr>
          <w:p w:rsidR="00EA6AA1" w:rsidRPr="00EA6AA1" w:rsidRDefault="00EA6AA1" w:rsidP="00EA6AA1">
            <w:pPr>
              <w:ind w:firstLine="624"/>
              <w:rPr>
                <w:rFonts w:ascii="Times New Roman" w:eastAsia="Times New Roman" w:hAnsi="Times New Roman" w:cs="Times New Roman"/>
              </w:rPr>
            </w:pPr>
            <w:proofErr w:type="spellStart"/>
            <w:r w:rsidRPr="00EA6AA1">
              <w:rPr>
                <w:rFonts w:ascii="Times New Roman" w:eastAsia="Times New Roman" w:hAnsi="Times New Roman" w:cs="Times New Roman"/>
              </w:rPr>
              <w:t>ия</w:t>
            </w:r>
            <w:proofErr w:type="spellEnd"/>
            <w:r w:rsidRPr="00EA6AA1">
              <w:rPr>
                <w:rFonts w:ascii="Times New Roman" w:eastAsia="Times New Roman" w:hAnsi="Times New Roman" w:cs="Times New Roman"/>
              </w:rPr>
              <w:t>.</w:t>
            </w:r>
          </w:p>
        </w:tc>
        <w:tc>
          <w:tcPr>
            <w:tcW w:w="2846" w:type="dxa"/>
            <w:tcBorders>
              <w:left w:val="single" w:sz="4" w:space="0" w:color="auto"/>
              <w:right w:val="single" w:sz="4" w:space="0" w:color="auto"/>
            </w:tcBorders>
            <w:shd w:val="clear" w:color="auto" w:fill="FFFFFF"/>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природы. Труд в уголке</w:t>
            </w:r>
          </w:p>
        </w:tc>
      </w:tr>
      <w:tr w:rsidR="00EA6AA1" w:rsidRPr="00EA6AA1" w:rsidTr="00EA6AA1">
        <w:trPr>
          <w:trHeight w:hRule="exact" w:val="245"/>
          <w:jc w:val="center"/>
        </w:trPr>
        <w:tc>
          <w:tcPr>
            <w:tcW w:w="4536" w:type="dxa"/>
            <w:tcBorders>
              <w:left w:val="single" w:sz="4" w:space="0" w:color="auto"/>
            </w:tcBorders>
            <w:shd w:val="clear" w:color="auto" w:fill="FFFFFF"/>
            <w:vAlign w:val="bottom"/>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 Подвижные игры.</w:t>
            </w:r>
          </w:p>
        </w:tc>
        <w:tc>
          <w:tcPr>
            <w:tcW w:w="139" w:type="dxa"/>
            <w:shd w:val="clear" w:color="auto" w:fill="FFFFFF"/>
          </w:tcPr>
          <w:p w:rsidR="00EA6AA1" w:rsidRPr="00EA6AA1" w:rsidRDefault="00EA6AA1" w:rsidP="00EA6AA1">
            <w:pPr>
              <w:ind w:firstLine="624"/>
              <w:rPr>
                <w:rFonts w:ascii="Times New Roman" w:eastAsia="Times New Roman" w:hAnsi="Times New Roman" w:cs="Times New Roman"/>
              </w:rPr>
            </w:pPr>
          </w:p>
        </w:tc>
        <w:tc>
          <w:tcPr>
            <w:tcW w:w="2554" w:type="dxa"/>
            <w:tcBorders>
              <w:left w:val="single" w:sz="4" w:space="0" w:color="auto"/>
            </w:tcBorders>
            <w:shd w:val="clear" w:color="auto" w:fill="FFFFFF"/>
            <w:vAlign w:val="bottom"/>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 На</w:t>
            </w:r>
            <w:r w:rsidRPr="00EA6AA1">
              <w:rPr>
                <w:rFonts w:ascii="Times New Roman" w:eastAsia="Times New Roman" w:hAnsi="Times New Roman" w:cs="Times New Roman"/>
              </w:rPr>
              <w:tab/>
              <w:t>прогулке</w:t>
            </w:r>
          </w:p>
        </w:tc>
        <w:tc>
          <w:tcPr>
            <w:tcW w:w="2846" w:type="dxa"/>
            <w:tcBorders>
              <w:left w:val="single" w:sz="4" w:space="0" w:color="auto"/>
              <w:right w:val="single" w:sz="4" w:space="0" w:color="auto"/>
            </w:tcBorders>
            <w:shd w:val="clear" w:color="auto" w:fill="FFFFFF"/>
            <w:vAlign w:val="bottom"/>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 xml:space="preserve">природы, </w:t>
            </w:r>
            <w:proofErr w:type="gramStart"/>
            <w:r w:rsidRPr="00EA6AA1">
              <w:rPr>
                <w:rFonts w:ascii="Times New Roman" w:eastAsia="Times New Roman" w:hAnsi="Times New Roman" w:cs="Times New Roman"/>
              </w:rPr>
              <w:t>огороде</w:t>
            </w:r>
            <w:proofErr w:type="gramEnd"/>
            <w:r w:rsidRPr="00EA6AA1">
              <w:rPr>
                <w:rFonts w:ascii="Times New Roman" w:eastAsia="Times New Roman" w:hAnsi="Times New Roman" w:cs="Times New Roman"/>
              </w:rPr>
              <w:t>.</w:t>
            </w:r>
          </w:p>
        </w:tc>
      </w:tr>
      <w:tr w:rsidR="00EA6AA1" w:rsidRPr="00EA6AA1" w:rsidTr="00EA6AA1">
        <w:trPr>
          <w:trHeight w:hRule="exact" w:val="269"/>
          <w:jc w:val="center"/>
        </w:trPr>
        <w:tc>
          <w:tcPr>
            <w:tcW w:w="4536" w:type="dxa"/>
            <w:tcBorders>
              <w:left w:val="single" w:sz="4" w:space="0" w:color="auto"/>
            </w:tcBorders>
            <w:shd w:val="clear" w:color="auto" w:fill="FFFFFF"/>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 Развивающие игры.</w:t>
            </w:r>
          </w:p>
        </w:tc>
        <w:tc>
          <w:tcPr>
            <w:tcW w:w="139" w:type="dxa"/>
            <w:shd w:val="clear" w:color="auto" w:fill="FFFFFF"/>
          </w:tcPr>
          <w:p w:rsidR="00EA6AA1" w:rsidRPr="00EA6AA1" w:rsidRDefault="00EA6AA1" w:rsidP="00EA6AA1">
            <w:pPr>
              <w:ind w:firstLine="624"/>
              <w:rPr>
                <w:rFonts w:ascii="Times New Roman" w:eastAsia="Times New Roman" w:hAnsi="Times New Roman" w:cs="Times New Roman"/>
              </w:rPr>
            </w:pPr>
          </w:p>
        </w:tc>
        <w:tc>
          <w:tcPr>
            <w:tcW w:w="2554" w:type="dxa"/>
            <w:tcBorders>
              <w:left w:val="single" w:sz="4" w:space="0" w:color="auto"/>
            </w:tcBorders>
            <w:shd w:val="clear" w:color="auto" w:fill="FFFFFF"/>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наблюдение</w:t>
            </w:r>
            <w:r w:rsidRPr="00EA6AA1">
              <w:rPr>
                <w:rFonts w:ascii="Times New Roman" w:eastAsia="Times New Roman" w:hAnsi="Times New Roman" w:cs="Times New Roman"/>
              </w:rPr>
              <w:tab/>
            </w:r>
            <w:proofErr w:type="gramStart"/>
            <w:r w:rsidRPr="00EA6AA1">
              <w:rPr>
                <w:rFonts w:ascii="Times New Roman" w:eastAsia="Times New Roman" w:hAnsi="Times New Roman" w:cs="Times New Roman"/>
              </w:rPr>
              <w:t>за</w:t>
            </w:r>
            <w:proofErr w:type="gramEnd"/>
          </w:p>
        </w:tc>
        <w:tc>
          <w:tcPr>
            <w:tcW w:w="2846" w:type="dxa"/>
            <w:tcBorders>
              <w:left w:val="single" w:sz="4" w:space="0" w:color="auto"/>
              <w:right w:val="single" w:sz="4" w:space="0" w:color="auto"/>
            </w:tcBorders>
            <w:shd w:val="clear" w:color="auto" w:fill="FFFFFF"/>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 Продуктивная</w:t>
            </w:r>
          </w:p>
        </w:tc>
      </w:tr>
      <w:tr w:rsidR="00EA6AA1" w:rsidRPr="00EA6AA1" w:rsidTr="00EA6AA1">
        <w:trPr>
          <w:trHeight w:hRule="exact" w:val="245"/>
          <w:jc w:val="center"/>
        </w:trPr>
        <w:tc>
          <w:tcPr>
            <w:tcW w:w="4536" w:type="dxa"/>
            <w:tcBorders>
              <w:left w:val="single" w:sz="4" w:space="0" w:color="auto"/>
            </w:tcBorders>
            <w:shd w:val="clear" w:color="auto" w:fill="FFFFFF"/>
            <w:vAlign w:val="bottom"/>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 Сюжетно-ролевые игры.</w:t>
            </w:r>
          </w:p>
        </w:tc>
        <w:tc>
          <w:tcPr>
            <w:tcW w:w="139" w:type="dxa"/>
            <w:shd w:val="clear" w:color="auto" w:fill="FFFFFF"/>
          </w:tcPr>
          <w:p w:rsidR="00EA6AA1" w:rsidRPr="00EA6AA1" w:rsidRDefault="00EA6AA1" w:rsidP="00EA6AA1">
            <w:pPr>
              <w:ind w:firstLine="624"/>
              <w:rPr>
                <w:rFonts w:ascii="Times New Roman" w:eastAsia="Times New Roman" w:hAnsi="Times New Roman" w:cs="Times New Roman"/>
              </w:rPr>
            </w:pPr>
          </w:p>
        </w:tc>
        <w:tc>
          <w:tcPr>
            <w:tcW w:w="2554" w:type="dxa"/>
            <w:tcBorders>
              <w:left w:val="single" w:sz="4" w:space="0" w:color="auto"/>
            </w:tcBorders>
            <w:shd w:val="clear" w:color="auto" w:fill="FFFFFF"/>
            <w:vAlign w:val="bottom"/>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природными</w:t>
            </w:r>
          </w:p>
        </w:tc>
        <w:tc>
          <w:tcPr>
            <w:tcW w:w="2846" w:type="dxa"/>
            <w:tcBorders>
              <w:left w:val="single" w:sz="4" w:space="0" w:color="auto"/>
              <w:right w:val="single" w:sz="4" w:space="0" w:color="auto"/>
            </w:tcBorders>
            <w:shd w:val="clear" w:color="auto" w:fill="FFFFFF"/>
            <w:vAlign w:val="bottom"/>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деятельность.</w:t>
            </w:r>
          </w:p>
        </w:tc>
      </w:tr>
      <w:tr w:rsidR="00EA6AA1" w:rsidRPr="00EA6AA1" w:rsidTr="00EA6AA1">
        <w:trPr>
          <w:trHeight w:hRule="exact" w:val="2803"/>
          <w:jc w:val="center"/>
        </w:trPr>
        <w:tc>
          <w:tcPr>
            <w:tcW w:w="4536" w:type="dxa"/>
            <w:tcBorders>
              <w:left w:val="single" w:sz="4" w:space="0" w:color="auto"/>
              <w:bottom w:val="single" w:sz="4" w:space="0" w:color="auto"/>
            </w:tcBorders>
            <w:shd w:val="clear" w:color="auto" w:fill="FFFFFF"/>
            <w:vAlign w:val="bottom"/>
          </w:tcPr>
          <w:p w:rsidR="00EA6AA1" w:rsidRPr="00EA6AA1" w:rsidRDefault="00EA6AA1" w:rsidP="005C1F7C">
            <w:pPr>
              <w:numPr>
                <w:ilvl w:val="0"/>
                <w:numId w:val="17"/>
              </w:numPr>
              <w:rPr>
                <w:rFonts w:ascii="Times New Roman" w:eastAsia="Times New Roman" w:hAnsi="Times New Roman" w:cs="Times New Roman"/>
              </w:rPr>
            </w:pPr>
            <w:r w:rsidRPr="00EA6AA1">
              <w:rPr>
                <w:rFonts w:ascii="Times New Roman" w:eastAsia="Times New Roman" w:hAnsi="Times New Roman" w:cs="Times New Roman"/>
              </w:rPr>
              <w:t>Чтение.</w:t>
            </w:r>
          </w:p>
          <w:p w:rsidR="00EA6AA1" w:rsidRPr="00EA6AA1" w:rsidRDefault="00EA6AA1" w:rsidP="005C1F7C">
            <w:pPr>
              <w:numPr>
                <w:ilvl w:val="0"/>
                <w:numId w:val="17"/>
              </w:numPr>
              <w:rPr>
                <w:rFonts w:ascii="Times New Roman" w:eastAsia="Times New Roman" w:hAnsi="Times New Roman" w:cs="Times New Roman"/>
              </w:rPr>
            </w:pPr>
            <w:r w:rsidRPr="00EA6AA1">
              <w:rPr>
                <w:rFonts w:ascii="Times New Roman" w:eastAsia="Times New Roman" w:hAnsi="Times New Roman" w:cs="Times New Roman"/>
              </w:rPr>
              <w:t>Целевые прогулки.</w:t>
            </w:r>
          </w:p>
          <w:p w:rsidR="00EA6AA1" w:rsidRPr="00EA6AA1" w:rsidRDefault="00EA6AA1" w:rsidP="005C1F7C">
            <w:pPr>
              <w:numPr>
                <w:ilvl w:val="0"/>
                <w:numId w:val="17"/>
              </w:numPr>
              <w:rPr>
                <w:rFonts w:ascii="Times New Roman" w:eastAsia="Times New Roman" w:hAnsi="Times New Roman" w:cs="Times New Roman"/>
              </w:rPr>
            </w:pPr>
            <w:r w:rsidRPr="00EA6AA1">
              <w:rPr>
                <w:rFonts w:ascii="Times New Roman" w:eastAsia="Times New Roman" w:hAnsi="Times New Roman" w:cs="Times New Roman"/>
              </w:rPr>
              <w:t>Экскурсии</w:t>
            </w:r>
          </w:p>
          <w:p w:rsidR="00EA6AA1" w:rsidRPr="00EA6AA1" w:rsidRDefault="00EA6AA1" w:rsidP="005C1F7C">
            <w:pPr>
              <w:numPr>
                <w:ilvl w:val="0"/>
                <w:numId w:val="17"/>
              </w:numPr>
              <w:rPr>
                <w:rFonts w:ascii="Times New Roman" w:eastAsia="Times New Roman" w:hAnsi="Times New Roman" w:cs="Times New Roman"/>
              </w:rPr>
            </w:pPr>
            <w:r w:rsidRPr="00EA6AA1">
              <w:rPr>
                <w:rFonts w:ascii="Times New Roman" w:eastAsia="Times New Roman" w:hAnsi="Times New Roman" w:cs="Times New Roman"/>
              </w:rPr>
              <w:t>Продуктивная деятельность.</w:t>
            </w:r>
          </w:p>
          <w:p w:rsidR="00EA6AA1" w:rsidRPr="00EA6AA1" w:rsidRDefault="00EA6AA1" w:rsidP="005C1F7C">
            <w:pPr>
              <w:numPr>
                <w:ilvl w:val="0"/>
                <w:numId w:val="17"/>
              </w:numPr>
              <w:rPr>
                <w:rFonts w:ascii="Times New Roman" w:eastAsia="Times New Roman" w:hAnsi="Times New Roman" w:cs="Times New Roman"/>
              </w:rPr>
            </w:pPr>
            <w:r w:rsidRPr="00EA6AA1">
              <w:rPr>
                <w:rFonts w:ascii="Times New Roman" w:eastAsia="Times New Roman" w:hAnsi="Times New Roman" w:cs="Times New Roman"/>
              </w:rPr>
              <w:t>Народные игры.</w:t>
            </w:r>
          </w:p>
          <w:p w:rsidR="00EA6AA1" w:rsidRPr="00EA6AA1" w:rsidRDefault="00EA6AA1" w:rsidP="005C1F7C">
            <w:pPr>
              <w:numPr>
                <w:ilvl w:val="0"/>
                <w:numId w:val="17"/>
              </w:numPr>
              <w:rPr>
                <w:rFonts w:ascii="Times New Roman" w:eastAsia="Times New Roman" w:hAnsi="Times New Roman" w:cs="Times New Roman"/>
              </w:rPr>
            </w:pPr>
            <w:r w:rsidRPr="00EA6AA1">
              <w:rPr>
                <w:rFonts w:ascii="Times New Roman" w:eastAsia="Times New Roman" w:hAnsi="Times New Roman" w:cs="Times New Roman"/>
              </w:rPr>
              <w:t>Праздники, развлечения (в т.ч. фольклорные).</w:t>
            </w:r>
          </w:p>
          <w:p w:rsidR="00EA6AA1" w:rsidRPr="00EA6AA1" w:rsidRDefault="00EA6AA1" w:rsidP="005C1F7C">
            <w:pPr>
              <w:numPr>
                <w:ilvl w:val="0"/>
                <w:numId w:val="17"/>
              </w:numPr>
              <w:rPr>
                <w:rFonts w:ascii="Times New Roman" w:eastAsia="Times New Roman" w:hAnsi="Times New Roman" w:cs="Times New Roman"/>
              </w:rPr>
            </w:pPr>
            <w:r w:rsidRPr="00EA6AA1">
              <w:rPr>
                <w:rFonts w:ascii="Times New Roman" w:eastAsia="Times New Roman" w:hAnsi="Times New Roman" w:cs="Times New Roman"/>
              </w:rPr>
              <w:t>Видео просмотры</w:t>
            </w:r>
          </w:p>
          <w:p w:rsidR="00EA6AA1" w:rsidRPr="00EA6AA1" w:rsidRDefault="00EA6AA1" w:rsidP="005C1F7C">
            <w:pPr>
              <w:numPr>
                <w:ilvl w:val="0"/>
                <w:numId w:val="17"/>
              </w:numPr>
              <w:rPr>
                <w:rFonts w:ascii="Times New Roman" w:eastAsia="Times New Roman" w:hAnsi="Times New Roman" w:cs="Times New Roman"/>
              </w:rPr>
            </w:pPr>
            <w:r w:rsidRPr="00EA6AA1">
              <w:rPr>
                <w:rFonts w:ascii="Times New Roman" w:eastAsia="Times New Roman" w:hAnsi="Times New Roman" w:cs="Times New Roman"/>
              </w:rPr>
              <w:t>Организация тематических выставок.</w:t>
            </w:r>
          </w:p>
          <w:p w:rsidR="00EA6AA1" w:rsidRPr="00EA6AA1" w:rsidRDefault="00EA6AA1" w:rsidP="005C1F7C">
            <w:pPr>
              <w:numPr>
                <w:ilvl w:val="0"/>
                <w:numId w:val="17"/>
              </w:numPr>
              <w:rPr>
                <w:rFonts w:ascii="Times New Roman" w:eastAsia="Times New Roman" w:hAnsi="Times New Roman" w:cs="Times New Roman"/>
              </w:rPr>
            </w:pPr>
            <w:r w:rsidRPr="00EA6AA1">
              <w:rPr>
                <w:rFonts w:ascii="Times New Roman" w:eastAsia="Times New Roman" w:hAnsi="Times New Roman" w:cs="Times New Roman"/>
              </w:rPr>
              <w:t>Создание музейных уголков.</w:t>
            </w:r>
          </w:p>
          <w:p w:rsidR="00EA6AA1" w:rsidRPr="00EA6AA1" w:rsidRDefault="00EA6AA1" w:rsidP="005C1F7C">
            <w:pPr>
              <w:numPr>
                <w:ilvl w:val="0"/>
                <w:numId w:val="17"/>
              </w:numPr>
              <w:rPr>
                <w:rFonts w:ascii="Times New Roman" w:eastAsia="Times New Roman" w:hAnsi="Times New Roman" w:cs="Times New Roman"/>
              </w:rPr>
            </w:pPr>
            <w:r w:rsidRPr="00EA6AA1">
              <w:rPr>
                <w:rFonts w:ascii="Times New Roman" w:eastAsia="Times New Roman" w:hAnsi="Times New Roman" w:cs="Times New Roman"/>
              </w:rPr>
              <w:t>Календарь природы.</w:t>
            </w:r>
          </w:p>
        </w:tc>
        <w:tc>
          <w:tcPr>
            <w:tcW w:w="139" w:type="dxa"/>
            <w:tcBorders>
              <w:bottom w:val="single" w:sz="4" w:space="0" w:color="auto"/>
            </w:tcBorders>
            <w:shd w:val="clear" w:color="auto" w:fill="FFFFFF"/>
          </w:tcPr>
          <w:p w:rsidR="00EA6AA1" w:rsidRPr="00EA6AA1" w:rsidRDefault="00EA6AA1" w:rsidP="00EA6AA1">
            <w:pPr>
              <w:ind w:firstLine="624"/>
              <w:rPr>
                <w:rFonts w:ascii="Times New Roman" w:eastAsia="Times New Roman" w:hAnsi="Times New Roman" w:cs="Times New Roman"/>
              </w:rPr>
            </w:pPr>
          </w:p>
        </w:tc>
        <w:tc>
          <w:tcPr>
            <w:tcW w:w="2554" w:type="dxa"/>
            <w:tcBorders>
              <w:left w:val="single" w:sz="4" w:space="0" w:color="auto"/>
              <w:bottom w:val="single" w:sz="4" w:space="0" w:color="auto"/>
            </w:tcBorders>
            <w:shd w:val="clear" w:color="auto" w:fill="FFFFFF"/>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явлениями.</w:t>
            </w:r>
          </w:p>
        </w:tc>
        <w:tc>
          <w:tcPr>
            <w:tcW w:w="2846" w:type="dxa"/>
            <w:tcBorders>
              <w:left w:val="single" w:sz="4" w:space="0" w:color="auto"/>
              <w:bottom w:val="single" w:sz="4" w:space="0" w:color="auto"/>
              <w:right w:val="single" w:sz="4" w:space="0" w:color="auto"/>
            </w:tcBorders>
            <w:shd w:val="clear" w:color="auto" w:fill="FFFFFF"/>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 Календарь природы.</w:t>
            </w:r>
          </w:p>
        </w:tc>
      </w:tr>
    </w:tbl>
    <w:p w:rsidR="00EA6AA1" w:rsidRPr="00EA6AA1" w:rsidRDefault="00EA6AA1" w:rsidP="00EA6AA1">
      <w:pPr>
        <w:jc w:val="center"/>
        <w:rPr>
          <w:rFonts w:ascii="Times New Roman" w:eastAsia="Times New Roman" w:hAnsi="Times New Roman" w:cs="Times New Roman"/>
          <w:b/>
          <w:bCs/>
        </w:rPr>
      </w:pPr>
      <w:r w:rsidRPr="00EA6AA1">
        <w:rPr>
          <w:rFonts w:ascii="Times New Roman" w:eastAsia="Times New Roman" w:hAnsi="Times New Roman" w:cs="Times New Roman"/>
          <w:b/>
          <w:bCs/>
        </w:rPr>
        <w:t>Физическое и оздоровительное направление воспитания</w:t>
      </w:r>
    </w:p>
    <w:p w:rsidR="00EA6AA1" w:rsidRPr="00EA6AA1" w:rsidRDefault="00EA6AA1" w:rsidP="00EA6AA1">
      <w:pPr>
        <w:ind w:firstLine="624"/>
        <w:jc w:val="center"/>
        <w:rPr>
          <w:rFonts w:ascii="Times New Roman" w:eastAsia="Times New Roman" w:hAnsi="Times New Roman" w:cs="Times New Roman"/>
          <w:b/>
          <w:bCs/>
        </w:rPr>
      </w:pPr>
      <w:r w:rsidRPr="00EA6AA1">
        <w:rPr>
          <w:rFonts w:ascii="Times New Roman" w:eastAsia="Times New Roman" w:hAnsi="Times New Roman" w:cs="Times New Roman"/>
          <w:b/>
          <w:bCs/>
        </w:rPr>
        <w:t>Формирование основ безопасности</w:t>
      </w:r>
    </w:p>
    <w:tbl>
      <w:tblPr>
        <w:tblOverlap w:val="never"/>
        <w:tblW w:w="0" w:type="auto"/>
        <w:jc w:val="center"/>
        <w:tblLayout w:type="fixed"/>
        <w:tblCellMar>
          <w:left w:w="10" w:type="dxa"/>
          <w:right w:w="10" w:type="dxa"/>
        </w:tblCellMar>
        <w:tblLook w:val="0000" w:firstRow="0" w:lastRow="0" w:firstColumn="0" w:lastColumn="0" w:noHBand="0" w:noVBand="0"/>
      </w:tblPr>
      <w:tblGrid>
        <w:gridCol w:w="5515"/>
        <w:gridCol w:w="2126"/>
        <w:gridCol w:w="2405"/>
      </w:tblGrid>
      <w:tr w:rsidR="00EA6AA1" w:rsidRPr="00EA6AA1" w:rsidTr="00EA6AA1">
        <w:trPr>
          <w:trHeight w:hRule="exact" w:val="317"/>
          <w:jc w:val="center"/>
        </w:trPr>
        <w:tc>
          <w:tcPr>
            <w:tcW w:w="5515" w:type="dxa"/>
            <w:tcBorders>
              <w:top w:val="single" w:sz="4" w:space="0" w:color="auto"/>
              <w:left w:val="single" w:sz="4" w:space="0" w:color="auto"/>
            </w:tcBorders>
            <w:shd w:val="clear" w:color="auto" w:fill="FFFFFF"/>
            <w:vAlign w:val="bottom"/>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 занятия</w:t>
            </w:r>
          </w:p>
        </w:tc>
        <w:tc>
          <w:tcPr>
            <w:tcW w:w="2126" w:type="dxa"/>
            <w:tcBorders>
              <w:top w:val="single" w:sz="4" w:space="0" w:color="auto"/>
              <w:left w:val="single" w:sz="4" w:space="0" w:color="auto"/>
            </w:tcBorders>
            <w:shd w:val="clear" w:color="auto" w:fill="FFFFFF"/>
            <w:vAlign w:val="bottom"/>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Во всех режимных</w:t>
            </w:r>
          </w:p>
        </w:tc>
        <w:tc>
          <w:tcPr>
            <w:tcW w:w="2405" w:type="dxa"/>
            <w:tcBorders>
              <w:top w:val="single" w:sz="4" w:space="0" w:color="auto"/>
              <w:left w:val="single" w:sz="4" w:space="0" w:color="auto"/>
              <w:right w:val="single" w:sz="4" w:space="0" w:color="auto"/>
            </w:tcBorders>
            <w:shd w:val="clear" w:color="auto" w:fill="FFFFFF"/>
            <w:vAlign w:val="bottom"/>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 игры-забавы</w:t>
            </w:r>
          </w:p>
        </w:tc>
      </w:tr>
      <w:tr w:rsidR="00EA6AA1" w:rsidRPr="00EA6AA1" w:rsidTr="00EA6AA1">
        <w:trPr>
          <w:trHeight w:hRule="exact" w:val="274"/>
          <w:jc w:val="center"/>
        </w:trPr>
        <w:tc>
          <w:tcPr>
            <w:tcW w:w="5515" w:type="dxa"/>
            <w:tcBorders>
              <w:left w:val="single" w:sz="4" w:space="0" w:color="auto"/>
            </w:tcBorders>
            <w:shd w:val="clear" w:color="auto" w:fill="FFFFFF"/>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 игровые упражнения</w:t>
            </w:r>
          </w:p>
        </w:tc>
        <w:tc>
          <w:tcPr>
            <w:tcW w:w="2126" w:type="dxa"/>
            <w:tcBorders>
              <w:left w:val="single" w:sz="4" w:space="0" w:color="auto"/>
            </w:tcBorders>
            <w:shd w:val="clear" w:color="auto" w:fill="FFFFFF"/>
          </w:tcPr>
          <w:p w:rsidR="00EA6AA1" w:rsidRPr="00EA6AA1" w:rsidRDefault="00EA6AA1" w:rsidP="00EA6AA1">
            <w:pPr>
              <w:ind w:firstLine="624"/>
              <w:rPr>
                <w:rFonts w:ascii="Times New Roman" w:eastAsia="Times New Roman" w:hAnsi="Times New Roman" w:cs="Times New Roman"/>
              </w:rPr>
            </w:pPr>
            <w:proofErr w:type="gramStart"/>
            <w:r w:rsidRPr="00EA6AA1">
              <w:rPr>
                <w:rFonts w:ascii="Times New Roman" w:eastAsia="Times New Roman" w:hAnsi="Times New Roman" w:cs="Times New Roman"/>
              </w:rPr>
              <w:t>моментах</w:t>
            </w:r>
            <w:proofErr w:type="gramEnd"/>
            <w:r w:rsidRPr="00EA6AA1">
              <w:rPr>
                <w:rFonts w:ascii="Times New Roman" w:eastAsia="Times New Roman" w:hAnsi="Times New Roman" w:cs="Times New Roman"/>
              </w:rPr>
              <w:t>:</w:t>
            </w:r>
          </w:p>
        </w:tc>
        <w:tc>
          <w:tcPr>
            <w:tcW w:w="2405" w:type="dxa"/>
            <w:tcBorders>
              <w:left w:val="single" w:sz="4" w:space="0" w:color="auto"/>
              <w:right w:val="single" w:sz="4" w:space="0" w:color="auto"/>
            </w:tcBorders>
            <w:shd w:val="clear" w:color="auto" w:fill="FFFFFF"/>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 дидактические игры</w:t>
            </w:r>
          </w:p>
        </w:tc>
      </w:tr>
      <w:tr w:rsidR="00EA6AA1" w:rsidRPr="00EA6AA1" w:rsidTr="00EA6AA1">
        <w:trPr>
          <w:trHeight w:hRule="exact" w:val="264"/>
          <w:jc w:val="center"/>
        </w:trPr>
        <w:tc>
          <w:tcPr>
            <w:tcW w:w="5515" w:type="dxa"/>
            <w:tcBorders>
              <w:left w:val="single" w:sz="4" w:space="0" w:color="auto"/>
            </w:tcBorders>
            <w:shd w:val="clear" w:color="auto" w:fill="FFFFFF"/>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 индивидуальная работа</w:t>
            </w:r>
          </w:p>
        </w:tc>
        <w:tc>
          <w:tcPr>
            <w:tcW w:w="2126" w:type="dxa"/>
            <w:tcBorders>
              <w:left w:val="single" w:sz="4" w:space="0" w:color="auto"/>
            </w:tcBorders>
            <w:shd w:val="clear" w:color="auto" w:fill="FFFFFF"/>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 утренний прием,</w:t>
            </w:r>
          </w:p>
        </w:tc>
        <w:tc>
          <w:tcPr>
            <w:tcW w:w="2405" w:type="dxa"/>
            <w:tcBorders>
              <w:left w:val="single" w:sz="4" w:space="0" w:color="auto"/>
              <w:right w:val="single" w:sz="4" w:space="0" w:color="auto"/>
            </w:tcBorders>
            <w:shd w:val="clear" w:color="auto" w:fill="FFFFFF"/>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 подвижные игры</w:t>
            </w:r>
          </w:p>
        </w:tc>
      </w:tr>
      <w:tr w:rsidR="00EA6AA1" w:rsidRPr="00EA6AA1" w:rsidTr="00EA6AA1">
        <w:trPr>
          <w:trHeight w:hRule="exact" w:val="245"/>
          <w:jc w:val="center"/>
        </w:trPr>
        <w:tc>
          <w:tcPr>
            <w:tcW w:w="5515" w:type="dxa"/>
            <w:tcBorders>
              <w:left w:val="single" w:sz="4" w:space="0" w:color="auto"/>
            </w:tcBorders>
            <w:shd w:val="clear" w:color="auto" w:fill="FFFFFF"/>
            <w:vAlign w:val="bottom"/>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 игры-забавы</w:t>
            </w:r>
          </w:p>
        </w:tc>
        <w:tc>
          <w:tcPr>
            <w:tcW w:w="2126" w:type="dxa"/>
            <w:tcBorders>
              <w:left w:val="single" w:sz="4" w:space="0" w:color="auto"/>
            </w:tcBorders>
            <w:shd w:val="clear" w:color="auto" w:fill="FFFFFF"/>
            <w:vAlign w:val="bottom"/>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 утренняя</w:t>
            </w:r>
          </w:p>
        </w:tc>
        <w:tc>
          <w:tcPr>
            <w:tcW w:w="2405" w:type="dxa"/>
            <w:tcBorders>
              <w:left w:val="single" w:sz="4" w:space="0" w:color="auto"/>
              <w:right w:val="single" w:sz="4" w:space="0" w:color="auto"/>
            </w:tcBorders>
            <w:shd w:val="clear" w:color="auto" w:fill="FFFFFF"/>
            <w:vAlign w:val="bottom"/>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 сюжетно-ролевые</w:t>
            </w:r>
          </w:p>
        </w:tc>
      </w:tr>
      <w:tr w:rsidR="00EA6AA1" w:rsidRPr="00EA6AA1" w:rsidTr="00EA6AA1">
        <w:trPr>
          <w:trHeight w:hRule="exact" w:val="293"/>
          <w:jc w:val="center"/>
        </w:trPr>
        <w:tc>
          <w:tcPr>
            <w:tcW w:w="5515" w:type="dxa"/>
            <w:tcBorders>
              <w:left w:val="single" w:sz="4" w:space="0" w:color="auto"/>
            </w:tcBorders>
            <w:shd w:val="clear" w:color="auto" w:fill="FFFFFF"/>
            <w:vAlign w:val="bottom"/>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 игры-драматизации</w:t>
            </w:r>
          </w:p>
        </w:tc>
        <w:tc>
          <w:tcPr>
            <w:tcW w:w="2126" w:type="dxa"/>
            <w:tcBorders>
              <w:left w:val="single" w:sz="4" w:space="0" w:color="auto"/>
            </w:tcBorders>
            <w:shd w:val="clear" w:color="auto" w:fill="FFFFFF"/>
            <w:vAlign w:val="bottom"/>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гимнастика,</w:t>
            </w:r>
          </w:p>
        </w:tc>
        <w:tc>
          <w:tcPr>
            <w:tcW w:w="2405" w:type="dxa"/>
            <w:tcBorders>
              <w:left w:val="single" w:sz="4" w:space="0" w:color="auto"/>
              <w:right w:val="single" w:sz="4" w:space="0" w:color="auto"/>
            </w:tcBorders>
            <w:shd w:val="clear" w:color="auto" w:fill="FFFFFF"/>
            <w:vAlign w:val="bottom"/>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игры</w:t>
            </w:r>
          </w:p>
        </w:tc>
      </w:tr>
      <w:tr w:rsidR="00EA6AA1" w:rsidRPr="00EA6AA1" w:rsidTr="00EA6AA1">
        <w:trPr>
          <w:trHeight w:hRule="exact" w:val="230"/>
          <w:jc w:val="center"/>
        </w:trPr>
        <w:tc>
          <w:tcPr>
            <w:tcW w:w="5515" w:type="dxa"/>
            <w:tcBorders>
              <w:left w:val="single" w:sz="4" w:space="0" w:color="auto"/>
            </w:tcBorders>
            <w:shd w:val="clear" w:color="auto" w:fill="FFFFFF"/>
            <w:vAlign w:val="bottom"/>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 досуги</w:t>
            </w:r>
          </w:p>
        </w:tc>
        <w:tc>
          <w:tcPr>
            <w:tcW w:w="2126" w:type="dxa"/>
            <w:tcBorders>
              <w:left w:val="single" w:sz="4" w:space="0" w:color="auto"/>
            </w:tcBorders>
            <w:shd w:val="clear" w:color="auto" w:fill="FFFFFF"/>
            <w:vAlign w:val="bottom"/>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 приемы пищи,</w:t>
            </w:r>
          </w:p>
        </w:tc>
        <w:tc>
          <w:tcPr>
            <w:tcW w:w="2405" w:type="dxa"/>
            <w:tcBorders>
              <w:left w:val="single" w:sz="4" w:space="0" w:color="auto"/>
              <w:right w:val="single" w:sz="4" w:space="0" w:color="auto"/>
            </w:tcBorders>
            <w:shd w:val="clear" w:color="auto" w:fill="FFFFFF"/>
            <w:vAlign w:val="bottom"/>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 рассматривание</w:t>
            </w:r>
          </w:p>
        </w:tc>
      </w:tr>
      <w:tr w:rsidR="00EA6AA1" w:rsidRPr="00EA6AA1" w:rsidTr="00EA6AA1">
        <w:trPr>
          <w:trHeight w:hRule="exact" w:val="283"/>
          <w:jc w:val="center"/>
        </w:trPr>
        <w:tc>
          <w:tcPr>
            <w:tcW w:w="5515" w:type="dxa"/>
            <w:tcBorders>
              <w:left w:val="single" w:sz="4" w:space="0" w:color="auto"/>
            </w:tcBorders>
            <w:shd w:val="clear" w:color="auto" w:fill="FFFFFF"/>
            <w:vAlign w:val="bottom"/>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 театрализации</w:t>
            </w:r>
          </w:p>
        </w:tc>
        <w:tc>
          <w:tcPr>
            <w:tcW w:w="2126" w:type="dxa"/>
            <w:tcBorders>
              <w:left w:val="single" w:sz="4" w:space="0" w:color="auto"/>
            </w:tcBorders>
            <w:shd w:val="clear" w:color="auto" w:fill="FFFFFF"/>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 занятия,</w:t>
            </w:r>
          </w:p>
        </w:tc>
        <w:tc>
          <w:tcPr>
            <w:tcW w:w="2405" w:type="dxa"/>
            <w:tcBorders>
              <w:left w:val="single" w:sz="4" w:space="0" w:color="auto"/>
              <w:right w:val="single" w:sz="4" w:space="0" w:color="auto"/>
            </w:tcBorders>
            <w:shd w:val="clear" w:color="auto" w:fill="FFFFFF"/>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иллюстраций и</w:t>
            </w:r>
          </w:p>
        </w:tc>
      </w:tr>
      <w:tr w:rsidR="00EA6AA1" w:rsidRPr="00EA6AA1" w:rsidTr="00EA6AA1">
        <w:trPr>
          <w:trHeight w:hRule="exact" w:val="250"/>
          <w:jc w:val="center"/>
        </w:trPr>
        <w:tc>
          <w:tcPr>
            <w:tcW w:w="5515" w:type="dxa"/>
            <w:tcBorders>
              <w:left w:val="single" w:sz="4" w:space="0" w:color="auto"/>
            </w:tcBorders>
            <w:shd w:val="clear" w:color="auto" w:fill="FFFFFF"/>
            <w:vAlign w:val="bottom"/>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 беседы</w:t>
            </w:r>
          </w:p>
        </w:tc>
        <w:tc>
          <w:tcPr>
            <w:tcW w:w="2126" w:type="dxa"/>
            <w:tcBorders>
              <w:left w:val="single" w:sz="4" w:space="0" w:color="auto"/>
            </w:tcBorders>
            <w:shd w:val="clear" w:color="auto" w:fill="FFFFFF"/>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 самостоятельная</w:t>
            </w:r>
          </w:p>
        </w:tc>
        <w:tc>
          <w:tcPr>
            <w:tcW w:w="2405" w:type="dxa"/>
            <w:tcBorders>
              <w:left w:val="single" w:sz="4" w:space="0" w:color="auto"/>
              <w:right w:val="single" w:sz="4" w:space="0" w:color="auto"/>
            </w:tcBorders>
            <w:shd w:val="clear" w:color="auto" w:fill="FFFFFF"/>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тематических</w:t>
            </w:r>
          </w:p>
        </w:tc>
      </w:tr>
      <w:tr w:rsidR="00EA6AA1" w:rsidRPr="00EA6AA1" w:rsidTr="00EA6AA1">
        <w:trPr>
          <w:trHeight w:hRule="exact" w:val="269"/>
          <w:jc w:val="center"/>
        </w:trPr>
        <w:tc>
          <w:tcPr>
            <w:tcW w:w="5515" w:type="dxa"/>
            <w:tcBorders>
              <w:left w:val="single" w:sz="4" w:space="0" w:color="auto"/>
            </w:tcBorders>
            <w:shd w:val="clear" w:color="auto" w:fill="FFFFFF"/>
            <w:vAlign w:val="bottom"/>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 разыгрывание сюжета</w:t>
            </w:r>
          </w:p>
        </w:tc>
        <w:tc>
          <w:tcPr>
            <w:tcW w:w="2126" w:type="dxa"/>
            <w:tcBorders>
              <w:left w:val="single" w:sz="4" w:space="0" w:color="auto"/>
            </w:tcBorders>
            <w:shd w:val="clear" w:color="auto" w:fill="FFFFFF"/>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деятельность,</w:t>
            </w:r>
          </w:p>
        </w:tc>
        <w:tc>
          <w:tcPr>
            <w:tcW w:w="2405" w:type="dxa"/>
            <w:tcBorders>
              <w:left w:val="single" w:sz="4" w:space="0" w:color="auto"/>
              <w:right w:val="single" w:sz="4" w:space="0" w:color="auto"/>
            </w:tcBorders>
            <w:shd w:val="clear" w:color="auto" w:fill="FFFFFF"/>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картинок</w:t>
            </w:r>
          </w:p>
        </w:tc>
      </w:tr>
      <w:tr w:rsidR="00EA6AA1" w:rsidRPr="00EA6AA1" w:rsidTr="00EA6AA1">
        <w:trPr>
          <w:trHeight w:hRule="exact" w:val="264"/>
          <w:jc w:val="center"/>
        </w:trPr>
        <w:tc>
          <w:tcPr>
            <w:tcW w:w="5515" w:type="dxa"/>
            <w:tcBorders>
              <w:left w:val="single" w:sz="4" w:space="0" w:color="auto"/>
            </w:tcBorders>
            <w:shd w:val="clear" w:color="auto" w:fill="FFFFFF"/>
            <w:vAlign w:val="bottom"/>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 упражнения подражательного и имитационного</w:t>
            </w:r>
          </w:p>
        </w:tc>
        <w:tc>
          <w:tcPr>
            <w:tcW w:w="2126" w:type="dxa"/>
            <w:tcBorders>
              <w:left w:val="single" w:sz="4" w:space="0" w:color="auto"/>
            </w:tcBorders>
            <w:shd w:val="clear" w:color="auto" w:fill="FFFFFF"/>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 прогулка,</w:t>
            </w:r>
          </w:p>
        </w:tc>
        <w:tc>
          <w:tcPr>
            <w:tcW w:w="2405" w:type="dxa"/>
            <w:tcBorders>
              <w:left w:val="single" w:sz="4" w:space="0" w:color="auto"/>
              <w:right w:val="single" w:sz="4" w:space="0" w:color="auto"/>
            </w:tcBorders>
            <w:shd w:val="clear" w:color="auto" w:fill="FFFFFF"/>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 настольно-печатные</w:t>
            </w:r>
          </w:p>
        </w:tc>
      </w:tr>
      <w:tr w:rsidR="00EA6AA1" w:rsidRPr="00EA6AA1" w:rsidTr="00EA6AA1">
        <w:trPr>
          <w:trHeight w:hRule="exact" w:val="259"/>
          <w:jc w:val="center"/>
        </w:trPr>
        <w:tc>
          <w:tcPr>
            <w:tcW w:w="5515" w:type="dxa"/>
            <w:tcBorders>
              <w:left w:val="single" w:sz="4" w:space="0" w:color="auto"/>
            </w:tcBorders>
            <w:shd w:val="clear" w:color="auto" w:fill="FFFFFF"/>
            <w:vAlign w:val="bottom"/>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характера</w:t>
            </w:r>
          </w:p>
        </w:tc>
        <w:tc>
          <w:tcPr>
            <w:tcW w:w="2126" w:type="dxa"/>
            <w:tcBorders>
              <w:left w:val="single" w:sz="4" w:space="0" w:color="auto"/>
            </w:tcBorders>
            <w:shd w:val="clear" w:color="auto" w:fill="FFFFFF"/>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 xml:space="preserve">- подготовка </w:t>
            </w:r>
            <w:proofErr w:type="gramStart"/>
            <w:r w:rsidRPr="00EA6AA1">
              <w:rPr>
                <w:rFonts w:ascii="Times New Roman" w:eastAsia="Times New Roman" w:hAnsi="Times New Roman" w:cs="Times New Roman"/>
              </w:rPr>
              <w:t>ко</w:t>
            </w:r>
            <w:proofErr w:type="gramEnd"/>
          </w:p>
        </w:tc>
        <w:tc>
          <w:tcPr>
            <w:tcW w:w="2405" w:type="dxa"/>
            <w:tcBorders>
              <w:left w:val="single" w:sz="4" w:space="0" w:color="auto"/>
              <w:right w:val="single" w:sz="4" w:space="0" w:color="auto"/>
            </w:tcBorders>
            <w:shd w:val="clear" w:color="auto" w:fill="FFFFFF"/>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игры</w:t>
            </w:r>
          </w:p>
        </w:tc>
      </w:tr>
      <w:tr w:rsidR="00EA6AA1" w:rsidRPr="00EA6AA1" w:rsidTr="00EA6AA1">
        <w:trPr>
          <w:trHeight w:hRule="exact" w:val="250"/>
          <w:jc w:val="center"/>
        </w:trPr>
        <w:tc>
          <w:tcPr>
            <w:tcW w:w="5515" w:type="dxa"/>
            <w:tcBorders>
              <w:left w:val="single" w:sz="4" w:space="0" w:color="auto"/>
            </w:tcBorders>
            <w:shd w:val="clear" w:color="auto" w:fill="FFFFFF"/>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 активизирующее общение педагога с детьми</w:t>
            </w:r>
          </w:p>
        </w:tc>
        <w:tc>
          <w:tcPr>
            <w:tcW w:w="2126" w:type="dxa"/>
            <w:tcBorders>
              <w:left w:val="single" w:sz="4" w:space="0" w:color="auto"/>
            </w:tcBorders>
            <w:shd w:val="clear" w:color="auto" w:fill="FFFFFF"/>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сну,</w:t>
            </w:r>
          </w:p>
        </w:tc>
        <w:tc>
          <w:tcPr>
            <w:tcW w:w="2405" w:type="dxa"/>
            <w:tcBorders>
              <w:left w:val="single" w:sz="4" w:space="0" w:color="auto"/>
              <w:right w:val="single" w:sz="4" w:space="0" w:color="auto"/>
            </w:tcBorders>
            <w:shd w:val="clear" w:color="auto" w:fill="FFFFFF"/>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 творческая</w:t>
            </w:r>
          </w:p>
        </w:tc>
      </w:tr>
      <w:tr w:rsidR="00EA6AA1" w:rsidRPr="00EA6AA1" w:rsidTr="00EA6AA1">
        <w:trPr>
          <w:trHeight w:hRule="exact" w:val="4166"/>
          <w:jc w:val="center"/>
        </w:trPr>
        <w:tc>
          <w:tcPr>
            <w:tcW w:w="5515" w:type="dxa"/>
            <w:tcBorders>
              <w:left w:val="single" w:sz="4" w:space="0" w:color="auto"/>
              <w:bottom w:val="single" w:sz="4" w:space="0" w:color="auto"/>
            </w:tcBorders>
            <w:shd w:val="clear" w:color="auto" w:fill="FFFFFF"/>
          </w:tcPr>
          <w:p w:rsidR="00EA6AA1" w:rsidRPr="00EA6AA1" w:rsidRDefault="00EA6AA1" w:rsidP="005C1F7C">
            <w:pPr>
              <w:numPr>
                <w:ilvl w:val="0"/>
                <w:numId w:val="18"/>
              </w:numPr>
              <w:rPr>
                <w:rFonts w:ascii="Times New Roman" w:eastAsia="Times New Roman" w:hAnsi="Times New Roman" w:cs="Times New Roman"/>
              </w:rPr>
            </w:pPr>
            <w:r w:rsidRPr="00EA6AA1">
              <w:rPr>
                <w:rFonts w:ascii="Times New Roman" w:eastAsia="Times New Roman" w:hAnsi="Times New Roman" w:cs="Times New Roman"/>
              </w:rPr>
              <w:lastRenderedPageBreak/>
              <w:t>работа в книжном уголке</w:t>
            </w:r>
          </w:p>
          <w:p w:rsidR="00EA6AA1" w:rsidRPr="00EA6AA1" w:rsidRDefault="00EA6AA1" w:rsidP="005C1F7C">
            <w:pPr>
              <w:numPr>
                <w:ilvl w:val="0"/>
                <w:numId w:val="18"/>
              </w:numPr>
              <w:rPr>
                <w:rFonts w:ascii="Times New Roman" w:eastAsia="Times New Roman" w:hAnsi="Times New Roman" w:cs="Times New Roman"/>
              </w:rPr>
            </w:pPr>
            <w:r w:rsidRPr="00EA6AA1">
              <w:rPr>
                <w:rFonts w:ascii="Times New Roman" w:eastAsia="Times New Roman" w:hAnsi="Times New Roman" w:cs="Times New Roman"/>
              </w:rPr>
              <w:t>чтение литературы с рассматриванием иллюстраций и тематических картинок</w:t>
            </w:r>
          </w:p>
          <w:p w:rsidR="00EA6AA1" w:rsidRPr="00EA6AA1" w:rsidRDefault="00EA6AA1" w:rsidP="005C1F7C">
            <w:pPr>
              <w:numPr>
                <w:ilvl w:val="0"/>
                <w:numId w:val="18"/>
              </w:numPr>
              <w:rPr>
                <w:rFonts w:ascii="Times New Roman" w:eastAsia="Times New Roman" w:hAnsi="Times New Roman" w:cs="Times New Roman"/>
              </w:rPr>
            </w:pPr>
            <w:r w:rsidRPr="00EA6AA1">
              <w:rPr>
                <w:rFonts w:ascii="Times New Roman" w:eastAsia="Times New Roman" w:hAnsi="Times New Roman" w:cs="Times New Roman"/>
              </w:rPr>
              <w:t>использование информационно- компьютерных технологий и технических средств обучения (презентации, видеофильмы, мультфильмы)</w:t>
            </w:r>
          </w:p>
          <w:p w:rsidR="00EA6AA1" w:rsidRPr="00EA6AA1" w:rsidRDefault="00EA6AA1" w:rsidP="005C1F7C">
            <w:pPr>
              <w:numPr>
                <w:ilvl w:val="0"/>
                <w:numId w:val="18"/>
              </w:numPr>
              <w:rPr>
                <w:rFonts w:ascii="Times New Roman" w:eastAsia="Times New Roman" w:hAnsi="Times New Roman" w:cs="Times New Roman"/>
              </w:rPr>
            </w:pPr>
            <w:r w:rsidRPr="00EA6AA1">
              <w:rPr>
                <w:rFonts w:ascii="Times New Roman" w:eastAsia="Times New Roman" w:hAnsi="Times New Roman" w:cs="Times New Roman"/>
              </w:rPr>
              <w:t>трудовая деятельность</w:t>
            </w:r>
          </w:p>
          <w:p w:rsidR="00EA6AA1" w:rsidRPr="00EA6AA1" w:rsidRDefault="00EA6AA1" w:rsidP="005C1F7C">
            <w:pPr>
              <w:numPr>
                <w:ilvl w:val="0"/>
                <w:numId w:val="18"/>
              </w:numPr>
              <w:rPr>
                <w:rFonts w:ascii="Times New Roman" w:eastAsia="Times New Roman" w:hAnsi="Times New Roman" w:cs="Times New Roman"/>
              </w:rPr>
            </w:pPr>
            <w:r w:rsidRPr="00EA6AA1">
              <w:rPr>
                <w:rFonts w:ascii="Times New Roman" w:eastAsia="Times New Roman" w:hAnsi="Times New Roman" w:cs="Times New Roman"/>
              </w:rPr>
              <w:t>игровые тренинги</w:t>
            </w:r>
          </w:p>
          <w:p w:rsidR="00EA6AA1" w:rsidRPr="00EA6AA1" w:rsidRDefault="00EA6AA1" w:rsidP="005C1F7C">
            <w:pPr>
              <w:numPr>
                <w:ilvl w:val="0"/>
                <w:numId w:val="18"/>
              </w:numPr>
              <w:rPr>
                <w:rFonts w:ascii="Times New Roman" w:eastAsia="Times New Roman" w:hAnsi="Times New Roman" w:cs="Times New Roman"/>
              </w:rPr>
            </w:pPr>
            <w:r w:rsidRPr="00EA6AA1">
              <w:rPr>
                <w:rFonts w:ascii="Times New Roman" w:eastAsia="Times New Roman" w:hAnsi="Times New Roman" w:cs="Times New Roman"/>
              </w:rPr>
              <w:t>составление историй, рассказов</w:t>
            </w:r>
          </w:p>
          <w:p w:rsidR="00EA6AA1" w:rsidRPr="00EA6AA1" w:rsidRDefault="00EA6AA1" w:rsidP="005C1F7C">
            <w:pPr>
              <w:numPr>
                <w:ilvl w:val="0"/>
                <w:numId w:val="18"/>
              </w:numPr>
              <w:rPr>
                <w:rFonts w:ascii="Times New Roman" w:eastAsia="Times New Roman" w:hAnsi="Times New Roman" w:cs="Times New Roman"/>
              </w:rPr>
            </w:pPr>
            <w:r w:rsidRPr="00EA6AA1">
              <w:rPr>
                <w:rFonts w:ascii="Times New Roman" w:eastAsia="Times New Roman" w:hAnsi="Times New Roman" w:cs="Times New Roman"/>
              </w:rPr>
              <w:t>творческое задание</w:t>
            </w:r>
          </w:p>
          <w:p w:rsidR="00EA6AA1" w:rsidRPr="00EA6AA1" w:rsidRDefault="00EA6AA1" w:rsidP="005C1F7C">
            <w:pPr>
              <w:numPr>
                <w:ilvl w:val="0"/>
                <w:numId w:val="18"/>
              </w:numPr>
              <w:rPr>
                <w:rFonts w:ascii="Times New Roman" w:eastAsia="Times New Roman" w:hAnsi="Times New Roman" w:cs="Times New Roman"/>
              </w:rPr>
            </w:pPr>
            <w:r w:rsidRPr="00EA6AA1">
              <w:rPr>
                <w:rFonts w:ascii="Times New Roman" w:eastAsia="Times New Roman" w:hAnsi="Times New Roman" w:cs="Times New Roman"/>
              </w:rPr>
              <w:t>обсуждение</w:t>
            </w:r>
          </w:p>
          <w:p w:rsidR="00EA6AA1" w:rsidRPr="00EA6AA1" w:rsidRDefault="00EA6AA1" w:rsidP="005C1F7C">
            <w:pPr>
              <w:numPr>
                <w:ilvl w:val="0"/>
                <w:numId w:val="18"/>
              </w:numPr>
              <w:rPr>
                <w:rFonts w:ascii="Times New Roman" w:eastAsia="Times New Roman" w:hAnsi="Times New Roman" w:cs="Times New Roman"/>
              </w:rPr>
            </w:pPr>
            <w:r w:rsidRPr="00EA6AA1">
              <w:rPr>
                <w:rFonts w:ascii="Times New Roman" w:eastAsia="Times New Roman" w:hAnsi="Times New Roman" w:cs="Times New Roman"/>
              </w:rPr>
              <w:t>игровые ситуации</w:t>
            </w:r>
          </w:p>
          <w:p w:rsidR="00EA6AA1" w:rsidRPr="00EA6AA1" w:rsidRDefault="00EA6AA1" w:rsidP="005C1F7C">
            <w:pPr>
              <w:numPr>
                <w:ilvl w:val="0"/>
                <w:numId w:val="18"/>
              </w:numPr>
              <w:rPr>
                <w:rFonts w:ascii="Times New Roman" w:eastAsia="Times New Roman" w:hAnsi="Times New Roman" w:cs="Times New Roman"/>
              </w:rPr>
            </w:pPr>
            <w:r w:rsidRPr="00EA6AA1">
              <w:rPr>
                <w:rFonts w:ascii="Times New Roman" w:eastAsia="Times New Roman" w:hAnsi="Times New Roman" w:cs="Times New Roman"/>
              </w:rPr>
              <w:t>пространственное моделирование</w:t>
            </w:r>
          </w:p>
          <w:p w:rsidR="00EA6AA1" w:rsidRPr="00EA6AA1" w:rsidRDefault="00EA6AA1" w:rsidP="005C1F7C">
            <w:pPr>
              <w:numPr>
                <w:ilvl w:val="0"/>
                <w:numId w:val="18"/>
              </w:numPr>
              <w:rPr>
                <w:rFonts w:ascii="Times New Roman" w:eastAsia="Times New Roman" w:hAnsi="Times New Roman" w:cs="Times New Roman"/>
              </w:rPr>
            </w:pPr>
            <w:r w:rsidRPr="00EA6AA1">
              <w:rPr>
                <w:rFonts w:ascii="Times New Roman" w:eastAsia="Times New Roman" w:hAnsi="Times New Roman" w:cs="Times New Roman"/>
              </w:rPr>
              <w:t>работа в тематических уголках</w:t>
            </w:r>
          </w:p>
          <w:p w:rsidR="00EA6AA1" w:rsidRPr="00EA6AA1" w:rsidRDefault="00EA6AA1" w:rsidP="005C1F7C">
            <w:pPr>
              <w:numPr>
                <w:ilvl w:val="0"/>
                <w:numId w:val="18"/>
              </w:numPr>
              <w:rPr>
                <w:rFonts w:ascii="Times New Roman" w:eastAsia="Times New Roman" w:hAnsi="Times New Roman" w:cs="Times New Roman"/>
              </w:rPr>
            </w:pPr>
            <w:r w:rsidRPr="00EA6AA1">
              <w:rPr>
                <w:rFonts w:ascii="Times New Roman" w:eastAsia="Times New Roman" w:hAnsi="Times New Roman" w:cs="Times New Roman"/>
              </w:rPr>
              <w:t>целевые прогулки</w:t>
            </w:r>
          </w:p>
          <w:p w:rsidR="00EA6AA1" w:rsidRPr="00EA6AA1" w:rsidRDefault="00EA6AA1" w:rsidP="005C1F7C">
            <w:pPr>
              <w:numPr>
                <w:ilvl w:val="0"/>
                <w:numId w:val="18"/>
              </w:numPr>
              <w:rPr>
                <w:rFonts w:ascii="Times New Roman" w:eastAsia="Times New Roman" w:hAnsi="Times New Roman" w:cs="Times New Roman"/>
              </w:rPr>
            </w:pPr>
            <w:r w:rsidRPr="00EA6AA1">
              <w:rPr>
                <w:rFonts w:ascii="Times New Roman" w:eastAsia="Times New Roman" w:hAnsi="Times New Roman" w:cs="Times New Roman"/>
              </w:rPr>
              <w:t>встречи с представителями ГИБДД</w:t>
            </w:r>
          </w:p>
        </w:tc>
        <w:tc>
          <w:tcPr>
            <w:tcW w:w="2126" w:type="dxa"/>
            <w:tcBorders>
              <w:left w:val="single" w:sz="4" w:space="0" w:color="auto"/>
              <w:bottom w:val="single" w:sz="4" w:space="0" w:color="auto"/>
            </w:tcBorders>
            <w:shd w:val="clear" w:color="auto" w:fill="FFFFFF"/>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 дневной сон</w:t>
            </w:r>
          </w:p>
        </w:tc>
        <w:tc>
          <w:tcPr>
            <w:tcW w:w="2405" w:type="dxa"/>
            <w:tcBorders>
              <w:left w:val="single" w:sz="4" w:space="0" w:color="auto"/>
              <w:bottom w:val="single" w:sz="4" w:space="0" w:color="auto"/>
              <w:right w:val="single" w:sz="4" w:space="0" w:color="auto"/>
            </w:tcBorders>
            <w:shd w:val="clear" w:color="auto" w:fill="FFFFFF"/>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деятельность</w:t>
            </w:r>
          </w:p>
        </w:tc>
      </w:tr>
    </w:tbl>
    <w:p w:rsidR="00EA6AA1" w:rsidRPr="00EA6AA1" w:rsidRDefault="00EA6AA1" w:rsidP="00EA6AA1">
      <w:pPr>
        <w:ind w:firstLine="624"/>
        <w:jc w:val="center"/>
        <w:rPr>
          <w:rFonts w:ascii="Times New Roman" w:eastAsia="Times New Roman" w:hAnsi="Times New Roman" w:cs="Times New Roman"/>
          <w:b/>
          <w:bCs/>
        </w:rPr>
      </w:pPr>
      <w:r w:rsidRPr="00EA6AA1">
        <w:rPr>
          <w:rFonts w:ascii="Times New Roman" w:eastAsia="Times New Roman" w:hAnsi="Times New Roman" w:cs="Times New Roman"/>
          <w:b/>
          <w:bCs/>
        </w:rPr>
        <w:t>Трудовое направление воспитания</w:t>
      </w:r>
    </w:p>
    <w:p w:rsidR="00EA6AA1" w:rsidRPr="00EA6AA1" w:rsidRDefault="00EA6AA1" w:rsidP="00EA6AA1">
      <w:pPr>
        <w:ind w:firstLine="624"/>
        <w:jc w:val="center"/>
        <w:rPr>
          <w:rFonts w:ascii="Times New Roman" w:eastAsia="Times New Roman" w:hAnsi="Times New Roman" w:cs="Times New Roman"/>
        </w:rPr>
      </w:pPr>
      <w:r w:rsidRPr="00EA6AA1">
        <w:rPr>
          <w:rFonts w:ascii="Times New Roman" w:eastAsia="Times New Roman" w:hAnsi="Times New Roman" w:cs="Times New Roman"/>
        </w:rPr>
        <w:t>Формирование позитивных установок к труду и творчеству.</w:t>
      </w:r>
    </w:p>
    <w:tbl>
      <w:tblPr>
        <w:tblOverlap w:val="never"/>
        <w:tblW w:w="10075" w:type="dxa"/>
        <w:jc w:val="center"/>
        <w:tblLayout w:type="fixed"/>
        <w:tblCellMar>
          <w:left w:w="10" w:type="dxa"/>
          <w:right w:w="10" w:type="dxa"/>
        </w:tblCellMar>
        <w:tblLook w:val="0000" w:firstRow="0" w:lastRow="0" w:firstColumn="0" w:lastColumn="0" w:noHBand="0" w:noVBand="0"/>
      </w:tblPr>
      <w:tblGrid>
        <w:gridCol w:w="3955"/>
        <w:gridCol w:w="581"/>
        <w:gridCol w:w="1968"/>
        <w:gridCol w:w="725"/>
        <w:gridCol w:w="2817"/>
        <w:gridCol w:w="29"/>
      </w:tblGrid>
      <w:tr w:rsidR="00EA6AA1" w:rsidRPr="00EA6AA1" w:rsidTr="00EA6AA1">
        <w:trPr>
          <w:gridAfter w:val="1"/>
          <w:wAfter w:w="29" w:type="dxa"/>
          <w:trHeight w:hRule="exact" w:val="312"/>
          <w:jc w:val="center"/>
        </w:trPr>
        <w:tc>
          <w:tcPr>
            <w:tcW w:w="3955" w:type="dxa"/>
            <w:tcBorders>
              <w:top w:val="single" w:sz="4" w:space="0" w:color="auto"/>
              <w:left w:val="single" w:sz="4" w:space="0" w:color="auto"/>
            </w:tcBorders>
            <w:shd w:val="clear" w:color="auto" w:fill="FFFFFF"/>
            <w:vAlign w:val="bottom"/>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 Разыгрывание игровых ситуаций,</w:t>
            </w:r>
          </w:p>
        </w:tc>
        <w:tc>
          <w:tcPr>
            <w:tcW w:w="2549" w:type="dxa"/>
            <w:gridSpan w:val="2"/>
            <w:tcBorders>
              <w:top w:val="single" w:sz="4" w:space="0" w:color="auto"/>
              <w:left w:val="single" w:sz="4" w:space="0" w:color="auto"/>
            </w:tcBorders>
            <w:shd w:val="clear" w:color="auto" w:fill="FFFFFF"/>
            <w:vAlign w:val="bottom"/>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 Утренний приём,</w:t>
            </w:r>
          </w:p>
        </w:tc>
        <w:tc>
          <w:tcPr>
            <w:tcW w:w="3542" w:type="dxa"/>
            <w:gridSpan w:val="2"/>
            <w:tcBorders>
              <w:top w:val="single" w:sz="4" w:space="0" w:color="auto"/>
              <w:left w:val="single" w:sz="4" w:space="0" w:color="auto"/>
              <w:right w:val="single" w:sz="4" w:space="0" w:color="auto"/>
            </w:tcBorders>
            <w:shd w:val="clear" w:color="auto" w:fill="FFFFFF"/>
            <w:vAlign w:val="bottom"/>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 Дидактические игры,</w:t>
            </w:r>
          </w:p>
        </w:tc>
      </w:tr>
      <w:tr w:rsidR="00EA6AA1" w:rsidRPr="00EA6AA1" w:rsidTr="00EA6AA1">
        <w:trPr>
          <w:gridAfter w:val="1"/>
          <w:wAfter w:w="29" w:type="dxa"/>
          <w:trHeight w:hRule="exact" w:val="259"/>
          <w:jc w:val="center"/>
        </w:trPr>
        <w:tc>
          <w:tcPr>
            <w:tcW w:w="3955" w:type="dxa"/>
            <w:tcBorders>
              <w:left w:val="single" w:sz="4" w:space="0" w:color="auto"/>
            </w:tcBorders>
            <w:shd w:val="clear" w:color="auto" w:fill="FFFFFF"/>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 Игры-занятия, игры-упражнения,</w:t>
            </w:r>
          </w:p>
        </w:tc>
        <w:tc>
          <w:tcPr>
            <w:tcW w:w="2549" w:type="dxa"/>
            <w:gridSpan w:val="2"/>
            <w:tcBorders>
              <w:left w:val="single" w:sz="4" w:space="0" w:color="auto"/>
            </w:tcBorders>
            <w:shd w:val="clear" w:color="auto" w:fill="FFFFFF"/>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 завтрак,</w:t>
            </w:r>
          </w:p>
        </w:tc>
        <w:tc>
          <w:tcPr>
            <w:tcW w:w="3542" w:type="dxa"/>
            <w:gridSpan w:val="2"/>
            <w:tcBorders>
              <w:left w:val="single" w:sz="4" w:space="0" w:color="auto"/>
              <w:right w:val="single" w:sz="4" w:space="0" w:color="auto"/>
            </w:tcBorders>
            <w:shd w:val="clear" w:color="auto" w:fill="FFFFFF"/>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 настольные игры,</w:t>
            </w:r>
          </w:p>
        </w:tc>
      </w:tr>
      <w:tr w:rsidR="00EA6AA1" w:rsidRPr="00EA6AA1" w:rsidTr="00EA6AA1">
        <w:trPr>
          <w:gridAfter w:val="1"/>
          <w:wAfter w:w="29" w:type="dxa"/>
          <w:trHeight w:hRule="exact" w:val="250"/>
          <w:jc w:val="center"/>
        </w:trPr>
        <w:tc>
          <w:tcPr>
            <w:tcW w:w="3955" w:type="dxa"/>
            <w:tcBorders>
              <w:left w:val="single" w:sz="4" w:space="0" w:color="auto"/>
            </w:tcBorders>
            <w:shd w:val="clear" w:color="auto" w:fill="FFFFFF"/>
            <w:vAlign w:val="bottom"/>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 занятия по ручному труду,</w:t>
            </w:r>
          </w:p>
        </w:tc>
        <w:tc>
          <w:tcPr>
            <w:tcW w:w="2549" w:type="dxa"/>
            <w:gridSpan w:val="2"/>
            <w:tcBorders>
              <w:left w:val="single" w:sz="4" w:space="0" w:color="auto"/>
            </w:tcBorders>
            <w:shd w:val="clear" w:color="auto" w:fill="FFFFFF"/>
            <w:vAlign w:val="bottom"/>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 занятия,</w:t>
            </w:r>
          </w:p>
        </w:tc>
        <w:tc>
          <w:tcPr>
            <w:tcW w:w="3542" w:type="dxa"/>
            <w:gridSpan w:val="2"/>
            <w:tcBorders>
              <w:left w:val="single" w:sz="4" w:space="0" w:color="auto"/>
              <w:right w:val="single" w:sz="4" w:space="0" w:color="auto"/>
            </w:tcBorders>
            <w:shd w:val="clear" w:color="auto" w:fill="FFFFFF"/>
            <w:vAlign w:val="bottom"/>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 сюжетно-ролевые игры,</w:t>
            </w:r>
          </w:p>
        </w:tc>
      </w:tr>
      <w:tr w:rsidR="00EA6AA1" w:rsidRPr="00EA6AA1" w:rsidTr="00EA6AA1">
        <w:trPr>
          <w:gridAfter w:val="1"/>
          <w:wAfter w:w="29" w:type="dxa"/>
          <w:trHeight w:hRule="exact" w:val="264"/>
          <w:jc w:val="center"/>
        </w:trPr>
        <w:tc>
          <w:tcPr>
            <w:tcW w:w="3955" w:type="dxa"/>
            <w:tcBorders>
              <w:left w:val="single" w:sz="4" w:space="0" w:color="auto"/>
            </w:tcBorders>
            <w:shd w:val="clear" w:color="auto" w:fill="FFFFFF"/>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 дежурства,</w:t>
            </w:r>
          </w:p>
        </w:tc>
        <w:tc>
          <w:tcPr>
            <w:tcW w:w="2549" w:type="dxa"/>
            <w:gridSpan w:val="2"/>
            <w:tcBorders>
              <w:left w:val="single" w:sz="4" w:space="0" w:color="auto"/>
            </w:tcBorders>
            <w:shd w:val="clear" w:color="auto" w:fill="FFFFFF"/>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 игра,</w:t>
            </w:r>
          </w:p>
        </w:tc>
        <w:tc>
          <w:tcPr>
            <w:tcW w:w="3542" w:type="dxa"/>
            <w:gridSpan w:val="2"/>
            <w:tcBorders>
              <w:left w:val="single" w:sz="4" w:space="0" w:color="auto"/>
              <w:right w:val="single" w:sz="4" w:space="0" w:color="auto"/>
            </w:tcBorders>
            <w:shd w:val="clear" w:color="auto" w:fill="FFFFFF"/>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 игры бытового характера,</w:t>
            </w:r>
          </w:p>
        </w:tc>
      </w:tr>
      <w:tr w:rsidR="00EA6AA1" w:rsidRPr="00EA6AA1" w:rsidTr="00EA6AA1">
        <w:trPr>
          <w:gridAfter w:val="1"/>
          <w:wAfter w:w="29" w:type="dxa"/>
          <w:trHeight w:hRule="exact" w:val="254"/>
          <w:jc w:val="center"/>
        </w:trPr>
        <w:tc>
          <w:tcPr>
            <w:tcW w:w="3955" w:type="dxa"/>
            <w:tcBorders>
              <w:left w:val="single" w:sz="4" w:space="0" w:color="auto"/>
            </w:tcBorders>
            <w:shd w:val="clear" w:color="auto" w:fill="FFFFFF"/>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 экскурсии,</w:t>
            </w:r>
          </w:p>
        </w:tc>
        <w:tc>
          <w:tcPr>
            <w:tcW w:w="2549" w:type="dxa"/>
            <w:gridSpan w:val="2"/>
            <w:tcBorders>
              <w:left w:val="single" w:sz="4" w:space="0" w:color="auto"/>
            </w:tcBorders>
            <w:shd w:val="clear" w:color="auto" w:fill="FFFFFF"/>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 xml:space="preserve">- одевание </w:t>
            </w:r>
            <w:proofErr w:type="gramStart"/>
            <w:r w:rsidRPr="00EA6AA1">
              <w:rPr>
                <w:rFonts w:ascii="Times New Roman" w:eastAsia="Times New Roman" w:hAnsi="Times New Roman" w:cs="Times New Roman"/>
              </w:rPr>
              <w:t>на</w:t>
            </w:r>
            <w:proofErr w:type="gramEnd"/>
          </w:p>
        </w:tc>
        <w:tc>
          <w:tcPr>
            <w:tcW w:w="3542" w:type="dxa"/>
            <w:gridSpan w:val="2"/>
            <w:tcBorders>
              <w:left w:val="single" w:sz="4" w:space="0" w:color="auto"/>
              <w:right w:val="single" w:sz="4" w:space="0" w:color="auto"/>
            </w:tcBorders>
            <w:shd w:val="clear" w:color="auto" w:fill="FFFFFF"/>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 народные игры,</w:t>
            </w:r>
          </w:p>
        </w:tc>
      </w:tr>
      <w:tr w:rsidR="00EA6AA1" w:rsidRPr="00EA6AA1" w:rsidTr="00EA6AA1">
        <w:trPr>
          <w:gridAfter w:val="1"/>
          <w:wAfter w:w="29" w:type="dxa"/>
          <w:trHeight w:hRule="exact" w:val="240"/>
          <w:jc w:val="center"/>
        </w:trPr>
        <w:tc>
          <w:tcPr>
            <w:tcW w:w="3955" w:type="dxa"/>
            <w:tcBorders>
              <w:left w:val="single" w:sz="4" w:space="0" w:color="auto"/>
            </w:tcBorders>
            <w:shd w:val="clear" w:color="auto" w:fill="FFFFFF"/>
            <w:vAlign w:val="bottom"/>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 поручения,</w:t>
            </w:r>
          </w:p>
        </w:tc>
        <w:tc>
          <w:tcPr>
            <w:tcW w:w="2549" w:type="dxa"/>
            <w:gridSpan w:val="2"/>
            <w:tcBorders>
              <w:left w:val="single" w:sz="4" w:space="0" w:color="auto"/>
            </w:tcBorders>
            <w:shd w:val="clear" w:color="auto" w:fill="FFFFFF"/>
            <w:vAlign w:val="bottom"/>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прогулку,</w:t>
            </w:r>
          </w:p>
        </w:tc>
        <w:tc>
          <w:tcPr>
            <w:tcW w:w="3542" w:type="dxa"/>
            <w:gridSpan w:val="2"/>
            <w:tcBorders>
              <w:left w:val="single" w:sz="4" w:space="0" w:color="auto"/>
              <w:right w:val="single" w:sz="4" w:space="0" w:color="auto"/>
            </w:tcBorders>
            <w:shd w:val="clear" w:color="auto" w:fill="FFFFFF"/>
            <w:vAlign w:val="bottom"/>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 xml:space="preserve">- изготовление игрушек </w:t>
            </w:r>
            <w:proofErr w:type="gramStart"/>
            <w:r w:rsidRPr="00EA6AA1">
              <w:rPr>
                <w:rFonts w:ascii="Times New Roman" w:eastAsia="Times New Roman" w:hAnsi="Times New Roman" w:cs="Times New Roman"/>
              </w:rPr>
              <w:t>из</w:t>
            </w:r>
            <w:proofErr w:type="gramEnd"/>
          </w:p>
        </w:tc>
      </w:tr>
      <w:tr w:rsidR="00EA6AA1" w:rsidRPr="00EA6AA1" w:rsidTr="00EA6AA1">
        <w:trPr>
          <w:gridAfter w:val="1"/>
          <w:wAfter w:w="29" w:type="dxa"/>
          <w:trHeight w:hRule="exact" w:val="269"/>
          <w:jc w:val="center"/>
        </w:trPr>
        <w:tc>
          <w:tcPr>
            <w:tcW w:w="3955" w:type="dxa"/>
            <w:tcBorders>
              <w:left w:val="single" w:sz="4" w:space="0" w:color="auto"/>
            </w:tcBorders>
            <w:shd w:val="clear" w:color="auto" w:fill="FFFFFF"/>
            <w:vAlign w:val="bottom"/>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 показ,</w:t>
            </w:r>
          </w:p>
        </w:tc>
        <w:tc>
          <w:tcPr>
            <w:tcW w:w="2549" w:type="dxa"/>
            <w:gridSpan w:val="2"/>
            <w:tcBorders>
              <w:left w:val="single" w:sz="4" w:space="0" w:color="auto"/>
            </w:tcBorders>
            <w:shd w:val="clear" w:color="auto" w:fill="FFFFFF"/>
            <w:vAlign w:val="bottom"/>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 прогулка,</w:t>
            </w:r>
          </w:p>
        </w:tc>
        <w:tc>
          <w:tcPr>
            <w:tcW w:w="3542" w:type="dxa"/>
            <w:gridSpan w:val="2"/>
            <w:tcBorders>
              <w:left w:val="single" w:sz="4" w:space="0" w:color="auto"/>
              <w:right w:val="single" w:sz="4" w:space="0" w:color="auto"/>
            </w:tcBorders>
            <w:shd w:val="clear" w:color="auto" w:fill="FFFFFF"/>
            <w:vAlign w:val="bottom"/>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бумаги,</w:t>
            </w:r>
          </w:p>
        </w:tc>
      </w:tr>
      <w:tr w:rsidR="00EA6AA1" w:rsidRPr="00EA6AA1" w:rsidTr="00EA6AA1">
        <w:trPr>
          <w:gridAfter w:val="1"/>
          <w:wAfter w:w="29" w:type="dxa"/>
          <w:trHeight w:hRule="exact" w:val="259"/>
          <w:jc w:val="center"/>
        </w:trPr>
        <w:tc>
          <w:tcPr>
            <w:tcW w:w="3955" w:type="dxa"/>
            <w:tcBorders>
              <w:left w:val="single" w:sz="4" w:space="0" w:color="auto"/>
            </w:tcBorders>
            <w:shd w:val="clear" w:color="auto" w:fill="FFFFFF"/>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 объяснение,</w:t>
            </w:r>
          </w:p>
        </w:tc>
        <w:tc>
          <w:tcPr>
            <w:tcW w:w="2549" w:type="dxa"/>
            <w:gridSpan w:val="2"/>
            <w:tcBorders>
              <w:left w:val="single" w:sz="4" w:space="0" w:color="auto"/>
            </w:tcBorders>
            <w:shd w:val="clear" w:color="auto" w:fill="FFFFFF"/>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 xml:space="preserve">- возвращение </w:t>
            </w:r>
            <w:proofErr w:type="gramStart"/>
            <w:r w:rsidRPr="00EA6AA1">
              <w:rPr>
                <w:rFonts w:ascii="Times New Roman" w:eastAsia="Times New Roman" w:hAnsi="Times New Roman" w:cs="Times New Roman"/>
              </w:rPr>
              <w:t>с</w:t>
            </w:r>
            <w:proofErr w:type="gramEnd"/>
          </w:p>
        </w:tc>
        <w:tc>
          <w:tcPr>
            <w:tcW w:w="3542" w:type="dxa"/>
            <w:gridSpan w:val="2"/>
            <w:tcBorders>
              <w:left w:val="single" w:sz="4" w:space="0" w:color="auto"/>
              <w:right w:val="single" w:sz="4" w:space="0" w:color="auto"/>
            </w:tcBorders>
            <w:shd w:val="clear" w:color="auto" w:fill="FFFFFF"/>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 xml:space="preserve">- изготовление игрушек </w:t>
            </w:r>
            <w:proofErr w:type="gramStart"/>
            <w:r w:rsidRPr="00EA6AA1">
              <w:rPr>
                <w:rFonts w:ascii="Times New Roman" w:eastAsia="Times New Roman" w:hAnsi="Times New Roman" w:cs="Times New Roman"/>
              </w:rPr>
              <w:t>из</w:t>
            </w:r>
            <w:proofErr w:type="gramEnd"/>
          </w:p>
        </w:tc>
      </w:tr>
      <w:tr w:rsidR="00EA6AA1" w:rsidRPr="00EA6AA1" w:rsidTr="00EA6AA1">
        <w:trPr>
          <w:gridAfter w:val="1"/>
          <w:wAfter w:w="29" w:type="dxa"/>
          <w:trHeight w:hRule="exact" w:val="254"/>
          <w:jc w:val="center"/>
        </w:trPr>
        <w:tc>
          <w:tcPr>
            <w:tcW w:w="3955" w:type="dxa"/>
            <w:tcBorders>
              <w:left w:val="single" w:sz="4" w:space="0" w:color="auto"/>
            </w:tcBorders>
            <w:shd w:val="clear" w:color="auto" w:fill="FFFFFF"/>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 личный пример педагога,</w:t>
            </w:r>
          </w:p>
        </w:tc>
        <w:tc>
          <w:tcPr>
            <w:tcW w:w="2549" w:type="dxa"/>
            <w:gridSpan w:val="2"/>
            <w:tcBorders>
              <w:left w:val="single" w:sz="4" w:space="0" w:color="auto"/>
            </w:tcBorders>
            <w:shd w:val="clear" w:color="auto" w:fill="FFFFFF"/>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прогулки,</w:t>
            </w:r>
          </w:p>
        </w:tc>
        <w:tc>
          <w:tcPr>
            <w:tcW w:w="3542" w:type="dxa"/>
            <w:gridSpan w:val="2"/>
            <w:tcBorders>
              <w:left w:val="single" w:sz="4" w:space="0" w:color="auto"/>
              <w:right w:val="single" w:sz="4" w:space="0" w:color="auto"/>
            </w:tcBorders>
            <w:shd w:val="clear" w:color="auto" w:fill="FFFFFF"/>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природного материала,</w:t>
            </w:r>
          </w:p>
        </w:tc>
      </w:tr>
      <w:tr w:rsidR="00EA6AA1" w:rsidRPr="00EA6AA1" w:rsidTr="00EA6AA1">
        <w:trPr>
          <w:gridAfter w:val="1"/>
          <w:wAfter w:w="29" w:type="dxa"/>
          <w:trHeight w:hRule="exact" w:val="254"/>
          <w:jc w:val="center"/>
        </w:trPr>
        <w:tc>
          <w:tcPr>
            <w:tcW w:w="3955" w:type="dxa"/>
            <w:tcBorders>
              <w:left w:val="single" w:sz="4" w:space="0" w:color="auto"/>
            </w:tcBorders>
            <w:shd w:val="clear" w:color="auto" w:fill="FFFFFF"/>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 xml:space="preserve">- коллективный труд: </w:t>
            </w:r>
            <w:proofErr w:type="gramStart"/>
            <w:r w:rsidRPr="00EA6AA1">
              <w:rPr>
                <w:rFonts w:ascii="Times New Roman" w:eastAsia="Times New Roman" w:hAnsi="Times New Roman" w:cs="Times New Roman"/>
              </w:rPr>
              <w:t>-т</w:t>
            </w:r>
            <w:proofErr w:type="gramEnd"/>
            <w:r w:rsidRPr="00EA6AA1">
              <w:rPr>
                <w:rFonts w:ascii="Times New Roman" w:eastAsia="Times New Roman" w:hAnsi="Times New Roman" w:cs="Times New Roman"/>
              </w:rPr>
              <w:t>руд рядом,</w:t>
            </w:r>
          </w:p>
        </w:tc>
        <w:tc>
          <w:tcPr>
            <w:tcW w:w="2549" w:type="dxa"/>
            <w:gridSpan w:val="2"/>
            <w:tcBorders>
              <w:left w:val="single" w:sz="4" w:space="0" w:color="auto"/>
            </w:tcBorders>
            <w:shd w:val="clear" w:color="auto" w:fill="FFFFFF"/>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 обед,</w:t>
            </w:r>
          </w:p>
        </w:tc>
        <w:tc>
          <w:tcPr>
            <w:tcW w:w="3542" w:type="dxa"/>
            <w:gridSpan w:val="2"/>
            <w:tcBorders>
              <w:left w:val="single" w:sz="4" w:space="0" w:color="auto"/>
              <w:right w:val="single" w:sz="4" w:space="0" w:color="auto"/>
            </w:tcBorders>
            <w:shd w:val="clear" w:color="auto" w:fill="FFFFFF"/>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 рассматривание</w:t>
            </w:r>
          </w:p>
        </w:tc>
      </w:tr>
      <w:tr w:rsidR="00EA6AA1" w:rsidRPr="00EA6AA1" w:rsidTr="00EA6AA1">
        <w:trPr>
          <w:gridAfter w:val="1"/>
          <w:wAfter w:w="29" w:type="dxa"/>
          <w:trHeight w:hRule="exact" w:val="254"/>
          <w:jc w:val="center"/>
        </w:trPr>
        <w:tc>
          <w:tcPr>
            <w:tcW w:w="3955" w:type="dxa"/>
            <w:tcBorders>
              <w:left w:val="single" w:sz="4" w:space="0" w:color="auto"/>
            </w:tcBorders>
            <w:shd w:val="clear" w:color="auto" w:fill="FFFFFF"/>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 xml:space="preserve">общий труд, огород на окне, труд </w:t>
            </w:r>
            <w:proofErr w:type="gramStart"/>
            <w:r w:rsidRPr="00EA6AA1">
              <w:rPr>
                <w:rFonts w:ascii="Times New Roman" w:eastAsia="Times New Roman" w:hAnsi="Times New Roman" w:cs="Times New Roman"/>
              </w:rPr>
              <w:t>в</w:t>
            </w:r>
            <w:proofErr w:type="gramEnd"/>
          </w:p>
        </w:tc>
        <w:tc>
          <w:tcPr>
            <w:tcW w:w="2549" w:type="dxa"/>
            <w:gridSpan w:val="2"/>
            <w:tcBorders>
              <w:left w:val="single" w:sz="4" w:space="0" w:color="auto"/>
            </w:tcBorders>
            <w:shd w:val="clear" w:color="auto" w:fill="FFFFFF"/>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 подготовка ко сну,</w:t>
            </w:r>
          </w:p>
        </w:tc>
        <w:tc>
          <w:tcPr>
            <w:tcW w:w="3542" w:type="dxa"/>
            <w:gridSpan w:val="2"/>
            <w:tcBorders>
              <w:left w:val="single" w:sz="4" w:space="0" w:color="auto"/>
              <w:right w:val="single" w:sz="4" w:space="0" w:color="auto"/>
            </w:tcBorders>
            <w:shd w:val="clear" w:color="auto" w:fill="FFFFFF"/>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иллюстраций, фотографий,</w:t>
            </w:r>
          </w:p>
        </w:tc>
      </w:tr>
      <w:tr w:rsidR="00EA6AA1" w:rsidRPr="00EA6AA1" w:rsidTr="00EA6AA1">
        <w:trPr>
          <w:gridAfter w:val="1"/>
          <w:wAfter w:w="29" w:type="dxa"/>
          <w:trHeight w:hRule="exact" w:val="259"/>
          <w:jc w:val="center"/>
        </w:trPr>
        <w:tc>
          <w:tcPr>
            <w:tcW w:w="3955" w:type="dxa"/>
            <w:tcBorders>
              <w:left w:val="single" w:sz="4" w:space="0" w:color="auto"/>
            </w:tcBorders>
            <w:shd w:val="clear" w:color="auto" w:fill="FFFFFF"/>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 xml:space="preserve">природе, работа в </w:t>
            </w:r>
            <w:proofErr w:type="gramStart"/>
            <w:r w:rsidRPr="00EA6AA1">
              <w:rPr>
                <w:rFonts w:ascii="Times New Roman" w:eastAsia="Times New Roman" w:hAnsi="Times New Roman" w:cs="Times New Roman"/>
              </w:rPr>
              <w:t>тематических</w:t>
            </w:r>
            <w:proofErr w:type="gramEnd"/>
          </w:p>
        </w:tc>
        <w:tc>
          <w:tcPr>
            <w:tcW w:w="2549" w:type="dxa"/>
            <w:gridSpan w:val="2"/>
            <w:tcBorders>
              <w:left w:val="single" w:sz="4" w:space="0" w:color="auto"/>
            </w:tcBorders>
            <w:shd w:val="clear" w:color="auto" w:fill="FFFFFF"/>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 подъём после сна,</w:t>
            </w:r>
          </w:p>
        </w:tc>
        <w:tc>
          <w:tcPr>
            <w:tcW w:w="3542" w:type="dxa"/>
            <w:gridSpan w:val="2"/>
            <w:tcBorders>
              <w:left w:val="single" w:sz="4" w:space="0" w:color="auto"/>
              <w:right w:val="single" w:sz="4" w:space="0" w:color="auto"/>
            </w:tcBorders>
            <w:shd w:val="clear" w:color="auto" w:fill="FFFFFF"/>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картинок,</w:t>
            </w:r>
          </w:p>
        </w:tc>
      </w:tr>
      <w:tr w:rsidR="00EA6AA1" w:rsidRPr="00EA6AA1" w:rsidTr="00EA6AA1">
        <w:trPr>
          <w:gridAfter w:val="1"/>
          <w:wAfter w:w="29" w:type="dxa"/>
          <w:trHeight w:hRule="exact" w:val="254"/>
          <w:jc w:val="center"/>
        </w:trPr>
        <w:tc>
          <w:tcPr>
            <w:tcW w:w="3955" w:type="dxa"/>
            <w:tcBorders>
              <w:left w:val="single" w:sz="4" w:space="0" w:color="auto"/>
            </w:tcBorders>
            <w:shd w:val="clear" w:color="auto" w:fill="FFFFFF"/>
            <w:vAlign w:val="bottom"/>
          </w:tcPr>
          <w:p w:rsidR="00EA6AA1" w:rsidRPr="00EA6AA1" w:rsidRDefault="00EA6AA1" w:rsidP="00EA6AA1">
            <w:pPr>
              <w:ind w:firstLine="624"/>
              <w:rPr>
                <w:rFonts w:ascii="Times New Roman" w:eastAsia="Times New Roman" w:hAnsi="Times New Roman" w:cs="Times New Roman"/>
              </w:rPr>
            </w:pPr>
            <w:proofErr w:type="gramStart"/>
            <w:r w:rsidRPr="00EA6AA1">
              <w:rPr>
                <w:rFonts w:ascii="Times New Roman" w:eastAsia="Times New Roman" w:hAnsi="Times New Roman" w:cs="Times New Roman"/>
              </w:rPr>
              <w:t>уголках</w:t>
            </w:r>
            <w:proofErr w:type="gramEnd"/>
            <w:r w:rsidRPr="00EA6AA1">
              <w:rPr>
                <w:rFonts w:ascii="Times New Roman" w:eastAsia="Times New Roman" w:hAnsi="Times New Roman" w:cs="Times New Roman"/>
              </w:rPr>
              <w:t>,</w:t>
            </w:r>
          </w:p>
        </w:tc>
        <w:tc>
          <w:tcPr>
            <w:tcW w:w="2549" w:type="dxa"/>
            <w:gridSpan w:val="2"/>
            <w:tcBorders>
              <w:left w:val="single" w:sz="4" w:space="0" w:color="auto"/>
            </w:tcBorders>
            <w:shd w:val="clear" w:color="auto" w:fill="FFFFFF"/>
            <w:vAlign w:val="bottom"/>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 полдник,</w:t>
            </w:r>
          </w:p>
        </w:tc>
        <w:tc>
          <w:tcPr>
            <w:tcW w:w="3542" w:type="dxa"/>
            <w:gridSpan w:val="2"/>
            <w:tcBorders>
              <w:left w:val="single" w:sz="4" w:space="0" w:color="auto"/>
              <w:right w:val="single" w:sz="4" w:space="0" w:color="auto"/>
            </w:tcBorders>
            <w:shd w:val="clear" w:color="auto" w:fill="FFFFFF"/>
            <w:vAlign w:val="bottom"/>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 самостоятельные игры,</w:t>
            </w:r>
          </w:p>
        </w:tc>
      </w:tr>
      <w:tr w:rsidR="00EA6AA1" w:rsidRPr="00EA6AA1" w:rsidTr="00EA6AA1">
        <w:trPr>
          <w:gridAfter w:val="1"/>
          <w:wAfter w:w="29" w:type="dxa"/>
          <w:trHeight w:hRule="exact" w:val="259"/>
          <w:jc w:val="center"/>
        </w:trPr>
        <w:tc>
          <w:tcPr>
            <w:tcW w:w="3955" w:type="dxa"/>
            <w:tcBorders>
              <w:left w:val="single" w:sz="4" w:space="0" w:color="auto"/>
            </w:tcBorders>
            <w:shd w:val="clear" w:color="auto" w:fill="FFFFFF"/>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 праздники,</w:t>
            </w:r>
          </w:p>
        </w:tc>
        <w:tc>
          <w:tcPr>
            <w:tcW w:w="2549" w:type="dxa"/>
            <w:gridSpan w:val="2"/>
            <w:tcBorders>
              <w:left w:val="single" w:sz="4" w:space="0" w:color="auto"/>
            </w:tcBorders>
            <w:shd w:val="clear" w:color="auto" w:fill="FFFFFF"/>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 игры,</w:t>
            </w:r>
          </w:p>
        </w:tc>
        <w:tc>
          <w:tcPr>
            <w:tcW w:w="3542" w:type="dxa"/>
            <w:gridSpan w:val="2"/>
            <w:tcBorders>
              <w:left w:val="single" w:sz="4" w:space="0" w:color="auto"/>
              <w:right w:val="single" w:sz="4" w:space="0" w:color="auto"/>
            </w:tcBorders>
            <w:shd w:val="clear" w:color="auto" w:fill="FFFFFF"/>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 игры инсценировки,</w:t>
            </w:r>
          </w:p>
        </w:tc>
      </w:tr>
      <w:tr w:rsidR="00EA6AA1" w:rsidRPr="00EA6AA1" w:rsidTr="00EA6AA1">
        <w:trPr>
          <w:gridAfter w:val="1"/>
          <w:wAfter w:w="29" w:type="dxa"/>
          <w:trHeight w:hRule="exact" w:val="254"/>
          <w:jc w:val="center"/>
        </w:trPr>
        <w:tc>
          <w:tcPr>
            <w:tcW w:w="3955" w:type="dxa"/>
            <w:tcBorders>
              <w:left w:val="single" w:sz="4" w:space="0" w:color="auto"/>
            </w:tcBorders>
            <w:shd w:val="clear" w:color="auto" w:fill="FFFFFF"/>
            <w:vAlign w:val="bottom"/>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 досуги,</w:t>
            </w:r>
          </w:p>
        </w:tc>
        <w:tc>
          <w:tcPr>
            <w:tcW w:w="2549" w:type="dxa"/>
            <w:gridSpan w:val="2"/>
            <w:tcBorders>
              <w:left w:val="single" w:sz="4" w:space="0" w:color="auto"/>
            </w:tcBorders>
            <w:shd w:val="clear" w:color="auto" w:fill="FFFFFF"/>
            <w:vAlign w:val="bottom"/>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 xml:space="preserve">- подготовка </w:t>
            </w:r>
            <w:proofErr w:type="gramStart"/>
            <w:r w:rsidRPr="00EA6AA1">
              <w:rPr>
                <w:rFonts w:ascii="Times New Roman" w:eastAsia="Times New Roman" w:hAnsi="Times New Roman" w:cs="Times New Roman"/>
              </w:rPr>
              <w:t>к</w:t>
            </w:r>
            <w:proofErr w:type="gramEnd"/>
          </w:p>
        </w:tc>
        <w:tc>
          <w:tcPr>
            <w:tcW w:w="3542" w:type="dxa"/>
            <w:gridSpan w:val="2"/>
            <w:tcBorders>
              <w:left w:val="single" w:sz="4" w:space="0" w:color="auto"/>
              <w:right w:val="single" w:sz="4" w:space="0" w:color="auto"/>
            </w:tcBorders>
            <w:shd w:val="clear" w:color="auto" w:fill="FFFFFF"/>
            <w:vAlign w:val="bottom"/>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 продуктивная деятельность,</w:t>
            </w:r>
          </w:p>
        </w:tc>
      </w:tr>
      <w:tr w:rsidR="00EA6AA1" w:rsidRPr="00EA6AA1" w:rsidTr="00EA6AA1">
        <w:trPr>
          <w:gridAfter w:val="1"/>
          <w:wAfter w:w="29" w:type="dxa"/>
          <w:trHeight w:hRule="exact" w:val="259"/>
          <w:jc w:val="center"/>
        </w:trPr>
        <w:tc>
          <w:tcPr>
            <w:tcW w:w="3955" w:type="dxa"/>
            <w:tcBorders>
              <w:left w:val="single" w:sz="4" w:space="0" w:color="auto"/>
            </w:tcBorders>
            <w:shd w:val="clear" w:color="auto" w:fill="FFFFFF"/>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 экспериментальная деятельность,</w:t>
            </w:r>
          </w:p>
        </w:tc>
        <w:tc>
          <w:tcPr>
            <w:tcW w:w="2549" w:type="dxa"/>
            <w:gridSpan w:val="2"/>
            <w:tcBorders>
              <w:left w:val="single" w:sz="4" w:space="0" w:color="auto"/>
            </w:tcBorders>
            <w:shd w:val="clear" w:color="auto" w:fill="FFFFFF"/>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вечерней прогулке,</w:t>
            </w:r>
          </w:p>
        </w:tc>
        <w:tc>
          <w:tcPr>
            <w:tcW w:w="3542" w:type="dxa"/>
            <w:gridSpan w:val="2"/>
            <w:tcBorders>
              <w:left w:val="single" w:sz="4" w:space="0" w:color="auto"/>
              <w:right w:val="single" w:sz="4" w:space="0" w:color="auto"/>
            </w:tcBorders>
            <w:shd w:val="clear" w:color="auto" w:fill="FFFFFF"/>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 ремонт книг</w:t>
            </w:r>
          </w:p>
        </w:tc>
      </w:tr>
      <w:tr w:rsidR="00EA6AA1" w:rsidRPr="00EA6AA1" w:rsidTr="00EA6AA1">
        <w:trPr>
          <w:gridAfter w:val="1"/>
          <w:wAfter w:w="29" w:type="dxa"/>
          <w:trHeight w:hRule="exact" w:val="1747"/>
          <w:jc w:val="center"/>
        </w:trPr>
        <w:tc>
          <w:tcPr>
            <w:tcW w:w="3955" w:type="dxa"/>
            <w:tcBorders>
              <w:left w:val="single" w:sz="4" w:space="0" w:color="auto"/>
              <w:bottom w:val="single" w:sz="4" w:space="0" w:color="auto"/>
            </w:tcBorders>
            <w:shd w:val="clear" w:color="auto" w:fill="FFFFFF"/>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 трудовая мастерская</w:t>
            </w:r>
          </w:p>
        </w:tc>
        <w:tc>
          <w:tcPr>
            <w:tcW w:w="2549" w:type="dxa"/>
            <w:gridSpan w:val="2"/>
            <w:tcBorders>
              <w:left w:val="single" w:sz="4" w:space="0" w:color="auto"/>
              <w:bottom w:val="single" w:sz="4" w:space="0" w:color="auto"/>
            </w:tcBorders>
            <w:shd w:val="clear" w:color="auto" w:fill="FFFFFF"/>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 вечерняя прогулка</w:t>
            </w:r>
          </w:p>
        </w:tc>
        <w:tc>
          <w:tcPr>
            <w:tcW w:w="3542" w:type="dxa"/>
            <w:gridSpan w:val="2"/>
            <w:tcBorders>
              <w:left w:val="single" w:sz="4" w:space="0" w:color="auto"/>
              <w:bottom w:val="single" w:sz="4" w:space="0" w:color="auto"/>
              <w:right w:val="single" w:sz="4" w:space="0" w:color="auto"/>
            </w:tcBorders>
            <w:shd w:val="clear" w:color="auto" w:fill="FFFFFF"/>
          </w:tcPr>
          <w:p w:rsidR="00EA6AA1" w:rsidRPr="00EA6AA1" w:rsidRDefault="00EA6AA1" w:rsidP="00EA6AA1">
            <w:pPr>
              <w:ind w:firstLine="624"/>
              <w:rPr>
                <w:rFonts w:ascii="Times New Roman" w:eastAsia="Times New Roman" w:hAnsi="Times New Roman" w:cs="Times New Roman"/>
              </w:rPr>
            </w:pPr>
          </w:p>
        </w:tc>
      </w:tr>
      <w:tr w:rsidR="00EA6AA1" w:rsidRPr="00EA6AA1" w:rsidTr="00EA6AA1">
        <w:trPr>
          <w:trHeight w:hRule="exact" w:val="566"/>
          <w:jc w:val="center"/>
        </w:trPr>
        <w:tc>
          <w:tcPr>
            <w:tcW w:w="10075" w:type="dxa"/>
            <w:gridSpan w:val="6"/>
            <w:tcBorders>
              <w:top w:val="single" w:sz="4" w:space="0" w:color="auto"/>
              <w:left w:val="single" w:sz="4" w:space="0" w:color="auto"/>
              <w:right w:val="single" w:sz="4" w:space="0" w:color="auto"/>
            </w:tcBorders>
            <w:shd w:val="clear" w:color="auto" w:fill="FFFFFF"/>
            <w:vAlign w:val="bottom"/>
          </w:tcPr>
          <w:p w:rsidR="00EA6AA1" w:rsidRPr="00EA6AA1" w:rsidRDefault="00EA6AA1" w:rsidP="00EA6AA1">
            <w:pPr>
              <w:ind w:firstLine="624"/>
              <w:rPr>
                <w:rFonts w:ascii="Times New Roman" w:eastAsia="Times New Roman" w:hAnsi="Times New Roman" w:cs="Times New Roman"/>
              </w:rPr>
            </w:pPr>
            <w:proofErr w:type="gramStart"/>
            <w:r w:rsidRPr="00EA6AA1">
              <w:rPr>
                <w:rFonts w:ascii="Times New Roman" w:eastAsia="Times New Roman" w:hAnsi="Times New Roman" w:cs="Times New Roman"/>
                <w:b/>
                <w:bCs/>
              </w:rPr>
              <w:t>Этики-эстетическое</w:t>
            </w:r>
            <w:proofErr w:type="gramEnd"/>
            <w:r w:rsidRPr="00EA6AA1">
              <w:rPr>
                <w:rFonts w:ascii="Times New Roman" w:eastAsia="Times New Roman" w:hAnsi="Times New Roman" w:cs="Times New Roman"/>
                <w:b/>
                <w:bCs/>
              </w:rPr>
              <w:t xml:space="preserve"> направление воспитания</w:t>
            </w:r>
          </w:p>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b/>
                <w:bCs/>
              </w:rPr>
              <w:t>Формирование личности ребенка, нравственное воспитание, развитие общения.</w:t>
            </w:r>
          </w:p>
        </w:tc>
      </w:tr>
      <w:tr w:rsidR="00EA6AA1" w:rsidRPr="00EA6AA1" w:rsidTr="00EA6AA1">
        <w:trPr>
          <w:trHeight w:hRule="exact" w:val="288"/>
          <w:jc w:val="center"/>
        </w:trPr>
        <w:tc>
          <w:tcPr>
            <w:tcW w:w="4536" w:type="dxa"/>
            <w:gridSpan w:val="2"/>
            <w:tcBorders>
              <w:top w:val="single" w:sz="4" w:space="0" w:color="auto"/>
              <w:left w:val="single" w:sz="4" w:space="0" w:color="auto"/>
            </w:tcBorders>
            <w:shd w:val="clear" w:color="auto" w:fill="FFFFFF"/>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 Игры-занятия,</w:t>
            </w:r>
          </w:p>
        </w:tc>
        <w:tc>
          <w:tcPr>
            <w:tcW w:w="2693" w:type="dxa"/>
            <w:gridSpan w:val="2"/>
            <w:tcBorders>
              <w:top w:val="single" w:sz="4" w:space="0" w:color="auto"/>
              <w:left w:val="single" w:sz="4" w:space="0" w:color="auto"/>
            </w:tcBorders>
            <w:shd w:val="clear" w:color="auto" w:fill="FFFFFF"/>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 Рассказ и показ</w:t>
            </w:r>
          </w:p>
        </w:tc>
        <w:tc>
          <w:tcPr>
            <w:tcW w:w="2846" w:type="dxa"/>
            <w:gridSpan w:val="2"/>
            <w:tcBorders>
              <w:top w:val="single" w:sz="4" w:space="0" w:color="auto"/>
              <w:left w:val="single" w:sz="4" w:space="0" w:color="auto"/>
              <w:right w:val="single" w:sz="4" w:space="0" w:color="auto"/>
            </w:tcBorders>
            <w:shd w:val="clear" w:color="auto" w:fill="FFFFFF"/>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 Самостоятельные</w:t>
            </w:r>
          </w:p>
        </w:tc>
      </w:tr>
      <w:tr w:rsidR="00EA6AA1" w:rsidRPr="00EA6AA1" w:rsidTr="00EA6AA1">
        <w:trPr>
          <w:trHeight w:hRule="exact" w:val="269"/>
          <w:jc w:val="center"/>
        </w:trPr>
        <w:tc>
          <w:tcPr>
            <w:tcW w:w="4536" w:type="dxa"/>
            <w:gridSpan w:val="2"/>
            <w:tcBorders>
              <w:left w:val="single" w:sz="4" w:space="0" w:color="auto"/>
            </w:tcBorders>
            <w:shd w:val="clear" w:color="auto" w:fill="FFFFFF"/>
            <w:vAlign w:val="bottom"/>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 сюжетно-ролевые игры,</w:t>
            </w:r>
          </w:p>
        </w:tc>
        <w:tc>
          <w:tcPr>
            <w:tcW w:w="2693" w:type="dxa"/>
            <w:gridSpan w:val="2"/>
            <w:tcBorders>
              <w:left w:val="single" w:sz="4" w:space="0" w:color="auto"/>
            </w:tcBorders>
            <w:shd w:val="clear" w:color="auto" w:fill="FFFFFF"/>
            <w:vAlign w:val="bottom"/>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воспитателя,</w:t>
            </w:r>
          </w:p>
        </w:tc>
        <w:tc>
          <w:tcPr>
            <w:tcW w:w="2846" w:type="dxa"/>
            <w:gridSpan w:val="2"/>
            <w:tcBorders>
              <w:left w:val="single" w:sz="4" w:space="0" w:color="auto"/>
              <w:right w:val="single" w:sz="4" w:space="0" w:color="auto"/>
            </w:tcBorders>
            <w:shd w:val="clear" w:color="auto" w:fill="FFFFFF"/>
            <w:vAlign w:val="bottom"/>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игры различного вида,</w:t>
            </w:r>
          </w:p>
        </w:tc>
      </w:tr>
      <w:tr w:rsidR="00EA6AA1" w:rsidRPr="00EA6AA1" w:rsidTr="00EA6AA1">
        <w:trPr>
          <w:trHeight w:hRule="exact" w:val="259"/>
          <w:jc w:val="center"/>
        </w:trPr>
        <w:tc>
          <w:tcPr>
            <w:tcW w:w="4536" w:type="dxa"/>
            <w:gridSpan w:val="2"/>
            <w:tcBorders>
              <w:left w:val="single" w:sz="4" w:space="0" w:color="auto"/>
            </w:tcBorders>
            <w:shd w:val="clear" w:color="auto" w:fill="FFFFFF"/>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 театрализованные игры,</w:t>
            </w:r>
          </w:p>
        </w:tc>
        <w:tc>
          <w:tcPr>
            <w:tcW w:w="2693" w:type="dxa"/>
            <w:gridSpan w:val="2"/>
            <w:tcBorders>
              <w:left w:val="single" w:sz="4" w:space="0" w:color="auto"/>
            </w:tcBorders>
            <w:shd w:val="clear" w:color="auto" w:fill="FFFFFF"/>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 беседы,</w:t>
            </w:r>
          </w:p>
        </w:tc>
        <w:tc>
          <w:tcPr>
            <w:tcW w:w="2846" w:type="dxa"/>
            <w:gridSpan w:val="2"/>
            <w:tcBorders>
              <w:left w:val="single" w:sz="4" w:space="0" w:color="auto"/>
              <w:right w:val="single" w:sz="4" w:space="0" w:color="auto"/>
            </w:tcBorders>
            <w:shd w:val="clear" w:color="auto" w:fill="FFFFFF"/>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 инсценировка</w:t>
            </w:r>
          </w:p>
        </w:tc>
      </w:tr>
      <w:tr w:rsidR="00EA6AA1" w:rsidRPr="00EA6AA1" w:rsidTr="00EA6AA1">
        <w:trPr>
          <w:trHeight w:hRule="exact" w:val="254"/>
          <w:jc w:val="center"/>
        </w:trPr>
        <w:tc>
          <w:tcPr>
            <w:tcW w:w="4536" w:type="dxa"/>
            <w:gridSpan w:val="2"/>
            <w:tcBorders>
              <w:left w:val="single" w:sz="4" w:space="0" w:color="auto"/>
            </w:tcBorders>
            <w:shd w:val="clear" w:color="auto" w:fill="FFFFFF"/>
            <w:vAlign w:val="bottom"/>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 подвижные игры,</w:t>
            </w:r>
          </w:p>
        </w:tc>
        <w:tc>
          <w:tcPr>
            <w:tcW w:w="2693" w:type="dxa"/>
            <w:gridSpan w:val="2"/>
            <w:tcBorders>
              <w:left w:val="single" w:sz="4" w:space="0" w:color="auto"/>
            </w:tcBorders>
            <w:shd w:val="clear" w:color="auto" w:fill="FFFFFF"/>
            <w:vAlign w:val="bottom"/>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 поручения,</w:t>
            </w:r>
          </w:p>
        </w:tc>
        <w:tc>
          <w:tcPr>
            <w:tcW w:w="2846" w:type="dxa"/>
            <w:gridSpan w:val="2"/>
            <w:tcBorders>
              <w:left w:val="single" w:sz="4" w:space="0" w:color="auto"/>
              <w:right w:val="single" w:sz="4" w:space="0" w:color="auto"/>
            </w:tcBorders>
            <w:shd w:val="clear" w:color="auto" w:fill="FFFFFF"/>
            <w:vAlign w:val="bottom"/>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знакомых литературных</w:t>
            </w:r>
          </w:p>
        </w:tc>
      </w:tr>
      <w:tr w:rsidR="00EA6AA1" w:rsidRPr="00EA6AA1" w:rsidTr="00EA6AA1">
        <w:trPr>
          <w:trHeight w:hRule="exact" w:val="259"/>
          <w:jc w:val="center"/>
        </w:trPr>
        <w:tc>
          <w:tcPr>
            <w:tcW w:w="4536" w:type="dxa"/>
            <w:gridSpan w:val="2"/>
            <w:tcBorders>
              <w:left w:val="single" w:sz="4" w:space="0" w:color="auto"/>
            </w:tcBorders>
            <w:shd w:val="clear" w:color="auto" w:fill="FFFFFF"/>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 народные игры,</w:t>
            </w:r>
          </w:p>
        </w:tc>
        <w:tc>
          <w:tcPr>
            <w:tcW w:w="2693" w:type="dxa"/>
            <w:gridSpan w:val="2"/>
            <w:tcBorders>
              <w:left w:val="single" w:sz="4" w:space="0" w:color="auto"/>
            </w:tcBorders>
            <w:shd w:val="clear" w:color="auto" w:fill="FFFFFF"/>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 использование</w:t>
            </w:r>
          </w:p>
        </w:tc>
        <w:tc>
          <w:tcPr>
            <w:tcW w:w="2846" w:type="dxa"/>
            <w:gridSpan w:val="2"/>
            <w:tcBorders>
              <w:left w:val="single" w:sz="4" w:space="0" w:color="auto"/>
              <w:right w:val="single" w:sz="4" w:space="0" w:color="auto"/>
            </w:tcBorders>
            <w:shd w:val="clear" w:color="auto" w:fill="FFFFFF"/>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произведений,</w:t>
            </w:r>
          </w:p>
        </w:tc>
      </w:tr>
      <w:tr w:rsidR="00EA6AA1" w:rsidRPr="00EA6AA1" w:rsidTr="00EA6AA1">
        <w:trPr>
          <w:trHeight w:hRule="exact" w:val="254"/>
          <w:jc w:val="center"/>
        </w:trPr>
        <w:tc>
          <w:tcPr>
            <w:tcW w:w="4536" w:type="dxa"/>
            <w:gridSpan w:val="2"/>
            <w:tcBorders>
              <w:left w:val="single" w:sz="4" w:space="0" w:color="auto"/>
            </w:tcBorders>
            <w:shd w:val="clear" w:color="auto" w:fill="FFFFFF"/>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 дидактические игры,</w:t>
            </w:r>
          </w:p>
        </w:tc>
        <w:tc>
          <w:tcPr>
            <w:tcW w:w="2693" w:type="dxa"/>
            <w:gridSpan w:val="2"/>
            <w:tcBorders>
              <w:left w:val="single" w:sz="4" w:space="0" w:color="auto"/>
            </w:tcBorders>
            <w:shd w:val="clear" w:color="auto" w:fill="FFFFFF"/>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естественно</w:t>
            </w:r>
          </w:p>
        </w:tc>
        <w:tc>
          <w:tcPr>
            <w:tcW w:w="2846" w:type="dxa"/>
            <w:gridSpan w:val="2"/>
            <w:tcBorders>
              <w:left w:val="single" w:sz="4" w:space="0" w:color="auto"/>
              <w:right w:val="single" w:sz="4" w:space="0" w:color="auto"/>
            </w:tcBorders>
            <w:shd w:val="clear" w:color="auto" w:fill="FFFFFF"/>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 кукольный театр,</w:t>
            </w:r>
          </w:p>
        </w:tc>
      </w:tr>
      <w:tr w:rsidR="00EA6AA1" w:rsidRPr="00EA6AA1" w:rsidTr="00EA6AA1">
        <w:trPr>
          <w:trHeight w:hRule="exact" w:val="2143"/>
          <w:jc w:val="center"/>
        </w:trPr>
        <w:tc>
          <w:tcPr>
            <w:tcW w:w="4536" w:type="dxa"/>
            <w:gridSpan w:val="2"/>
            <w:tcBorders>
              <w:left w:val="single" w:sz="4" w:space="0" w:color="auto"/>
              <w:bottom w:val="single" w:sz="4" w:space="0" w:color="auto"/>
            </w:tcBorders>
            <w:shd w:val="clear" w:color="auto" w:fill="FFFFFF"/>
            <w:vAlign w:val="bottom"/>
          </w:tcPr>
          <w:p w:rsidR="00EA6AA1" w:rsidRPr="00EA6AA1" w:rsidRDefault="00EA6AA1" w:rsidP="005C1F7C">
            <w:pPr>
              <w:numPr>
                <w:ilvl w:val="0"/>
                <w:numId w:val="19"/>
              </w:numPr>
              <w:rPr>
                <w:rFonts w:ascii="Times New Roman" w:eastAsia="Times New Roman" w:hAnsi="Times New Roman" w:cs="Times New Roman"/>
              </w:rPr>
            </w:pPr>
            <w:r w:rsidRPr="00EA6AA1">
              <w:rPr>
                <w:rFonts w:ascii="Times New Roman" w:eastAsia="Times New Roman" w:hAnsi="Times New Roman" w:cs="Times New Roman"/>
              </w:rPr>
              <w:lastRenderedPageBreak/>
              <w:t>подвижные игры,</w:t>
            </w:r>
          </w:p>
          <w:p w:rsidR="00EA6AA1" w:rsidRPr="00EA6AA1" w:rsidRDefault="00EA6AA1" w:rsidP="005C1F7C">
            <w:pPr>
              <w:numPr>
                <w:ilvl w:val="0"/>
                <w:numId w:val="19"/>
              </w:numPr>
              <w:rPr>
                <w:rFonts w:ascii="Times New Roman" w:eastAsia="Times New Roman" w:hAnsi="Times New Roman" w:cs="Times New Roman"/>
              </w:rPr>
            </w:pPr>
            <w:r w:rsidRPr="00EA6AA1">
              <w:rPr>
                <w:rFonts w:ascii="Times New Roman" w:eastAsia="Times New Roman" w:hAnsi="Times New Roman" w:cs="Times New Roman"/>
              </w:rPr>
              <w:t>настольно-печатные игры,</w:t>
            </w:r>
          </w:p>
          <w:p w:rsidR="00EA6AA1" w:rsidRPr="00EA6AA1" w:rsidRDefault="00EA6AA1" w:rsidP="005C1F7C">
            <w:pPr>
              <w:numPr>
                <w:ilvl w:val="0"/>
                <w:numId w:val="19"/>
              </w:numPr>
              <w:rPr>
                <w:rFonts w:ascii="Times New Roman" w:eastAsia="Times New Roman" w:hAnsi="Times New Roman" w:cs="Times New Roman"/>
              </w:rPr>
            </w:pPr>
            <w:r w:rsidRPr="00EA6AA1">
              <w:rPr>
                <w:rFonts w:ascii="Times New Roman" w:eastAsia="Times New Roman" w:hAnsi="Times New Roman" w:cs="Times New Roman"/>
              </w:rPr>
              <w:t>чтение художественной литературы,</w:t>
            </w:r>
          </w:p>
          <w:p w:rsidR="00EA6AA1" w:rsidRPr="00EA6AA1" w:rsidRDefault="00EA6AA1" w:rsidP="005C1F7C">
            <w:pPr>
              <w:numPr>
                <w:ilvl w:val="0"/>
                <w:numId w:val="19"/>
              </w:numPr>
              <w:rPr>
                <w:rFonts w:ascii="Times New Roman" w:eastAsia="Times New Roman" w:hAnsi="Times New Roman" w:cs="Times New Roman"/>
              </w:rPr>
            </w:pPr>
            <w:r w:rsidRPr="00EA6AA1">
              <w:rPr>
                <w:rFonts w:ascii="Times New Roman" w:eastAsia="Times New Roman" w:hAnsi="Times New Roman" w:cs="Times New Roman"/>
              </w:rPr>
              <w:t>досуги,</w:t>
            </w:r>
          </w:p>
          <w:p w:rsidR="00EA6AA1" w:rsidRPr="00EA6AA1" w:rsidRDefault="00EA6AA1" w:rsidP="005C1F7C">
            <w:pPr>
              <w:numPr>
                <w:ilvl w:val="0"/>
                <w:numId w:val="19"/>
              </w:numPr>
              <w:rPr>
                <w:rFonts w:ascii="Times New Roman" w:eastAsia="Times New Roman" w:hAnsi="Times New Roman" w:cs="Times New Roman"/>
              </w:rPr>
            </w:pPr>
            <w:r w:rsidRPr="00EA6AA1">
              <w:rPr>
                <w:rFonts w:ascii="Times New Roman" w:eastAsia="Times New Roman" w:hAnsi="Times New Roman" w:cs="Times New Roman"/>
              </w:rPr>
              <w:t>праздники,</w:t>
            </w:r>
          </w:p>
          <w:p w:rsidR="00EA6AA1" w:rsidRPr="00EA6AA1" w:rsidRDefault="00EA6AA1" w:rsidP="005C1F7C">
            <w:pPr>
              <w:numPr>
                <w:ilvl w:val="0"/>
                <w:numId w:val="19"/>
              </w:numPr>
              <w:rPr>
                <w:rFonts w:ascii="Times New Roman" w:eastAsia="Times New Roman" w:hAnsi="Times New Roman" w:cs="Times New Roman"/>
              </w:rPr>
            </w:pPr>
            <w:proofErr w:type="gramStart"/>
            <w:r w:rsidRPr="00EA6AA1">
              <w:rPr>
                <w:rFonts w:ascii="Times New Roman" w:eastAsia="Times New Roman" w:hAnsi="Times New Roman" w:cs="Times New Roman"/>
              </w:rPr>
              <w:t>активизирующее</w:t>
            </w:r>
            <w:proofErr w:type="gramEnd"/>
            <w:r w:rsidRPr="00EA6AA1">
              <w:rPr>
                <w:rFonts w:ascii="Times New Roman" w:eastAsia="Times New Roman" w:hAnsi="Times New Roman" w:cs="Times New Roman"/>
              </w:rPr>
              <w:t xml:space="preserve"> игру проблемное</w:t>
            </w:r>
          </w:p>
          <w:p w:rsidR="00EA6AA1" w:rsidRPr="00EA6AA1" w:rsidRDefault="00EA6AA1" w:rsidP="005C1F7C">
            <w:pPr>
              <w:numPr>
                <w:ilvl w:val="0"/>
                <w:numId w:val="19"/>
              </w:numPr>
              <w:rPr>
                <w:rFonts w:ascii="Times New Roman" w:eastAsia="Times New Roman" w:hAnsi="Times New Roman" w:cs="Times New Roman"/>
              </w:rPr>
            </w:pPr>
            <w:r w:rsidRPr="00EA6AA1">
              <w:rPr>
                <w:rFonts w:ascii="Times New Roman" w:eastAsia="Times New Roman" w:hAnsi="Times New Roman" w:cs="Times New Roman"/>
              </w:rPr>
              <w:t>общение воспитателей с детьми</w:t>
            </w:r>
          </w:p>
        </w:tc>
        <w:tc>
          <w:tcPr>
            <w:tcW w:w="2693" w:type="dxa"/>
            <w:gridSpan w:val="2"/>
            <w:tcBorders>
              <w:left w:val="single" w:sz="4" w:space="0" w:color="auto"/>
              <w:bottom w:val="single" w:sz="4" w:space="0" w:color="auto"/>
            </w:tcBorders>
            <w:shd w:val="clear" w:color="auto" w:fill="FFFFFF"/>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возникающих ситуаций.</w:t>
            </w:r>
          </w:p>
        </w:tc>
        <w:tc>
          <w:tcPr>
            <w:tcW w:w="2846" w:type="dxa"/>
            <w:gridSpan w:val="2"/>
            <w:tcBorders>
              <w:left w:val="single" w:sz="4" w:space="0" w:color="auto"/>
              <w:bottom w:val="single" w:sz="4" w:space="0" w:color="auto"/>
              <w:right w:val="single" w:sz="4" w:space="0" w:color="auto"/>
            </w:tcBorders>
            <w:shd w:val="clear" w:color="auto" w:fill="FFFFFF"/>
          </w:tcPr>
          <w:p w:rsidR="00EA6AA1" w:rsidRPr="00EA6AA1" w:rsidRDefault="00EA6AA1" w:rsidP="00EA6AA1">
            <w:pPr>
              <w:ind w:firstLine="624"/>
              <w:rPr>
                <w:rFonts w:ascii="Times New Roman" w:eastAsia="Times New Roman" w:hAnsi="Times New Roman" w:cs="Times New Roman"/>
              </w:rPr>
            </w:pPr>
            <w:r w:rsidRPr="00EA6AA1">
              <w:rPr>
                <w:rFonts w:ascii="Times New Roman" w:eastAsia="Times New Roman" w:hAnsi="Times New Roman" w:cs="Times New Roman"/>
              </w:rPr>
              <w:t>- рассматривание иллюстраций, сюжетных картинок.</w:t>
            </w:r>
          </w:p>
        </w:tc>
      </w:tr>
    </w:tbl>
    <w:p w:rsidR="004C002F" w:rsidRPr="00F868F6" w:rsidRDefault="004C002F" w:rsidP="00CF0778">
      <w:pPr>
        <w:ind w:firstLine="624"/>
        <w:rPr>
          <w:rFonts w:ascii="Times New Roman" w:hAnsi="Times New Roman" w:cs="Times New Roman"/>
        </w:rPr>
      </w:pPr>
    </w:p>
    <w:p w:rsidR="00EA6AA1" w:rsidRPr="00EA6AA1" w:rsidRDefault="00EA6AA1" w:rsidP="00EA6AA1">
      <w:pPr>
        <w:widowControl/>
        <w:suppressAutoHyphens/>
        <w:spacing w:line="276" w:lineRule="auto"/>
        <w:jc w:val="center"/>
        <w:rPr>
          <w:rFonts w:ascii="Times New Roman" w:eastAsia="Times New Roman" w:hAnsi="Times New Roman" w:cs="Times New Roman"/>
          <w:color w:val="auto"/>
          <w:lang w:eastAsia="zh-CN" w:bidi="ar-SA"/>
        </w:rPr>
      </w:pPr>
      <w:r w:rsidRPr="00EA6AA1">
        <w:rPr>
          <w:rFonts w:ascii="Times New Roman" w:eastAsia="Times New Roman" w:hAnsi="Times New Roman" w:cs="Times New Roman"/>
          <w:b/>
          <w:bCs/>
          <w:lang w:eastAsia="zh-CN" w:bidi="ar-SA"/>
        </w:rPr>
        <w:t>2.3. Особенности взаимодействия педаг</w:t>
      </w:r>
      <w:r>
        <w:rPr>
          <w:rFonts w:ascii="Times New Roman" w:eastAsia="Times New Roman" w:hAnsi="Times New Roman" w:cs="Times New Roman"/>
          <w:b/>
          <w:bCs/>
          <w:lang w:eastAsia="zh-CN" w:bidi="ar-SA"/>
        </w:rPr>
        <w:t xml:space="preserve">огического коллектива с семьями воспитанников </w:t>
      </w:r>
      <w:r w:rsidRPr="00EA6AA1">
        <w:rPr>
          <w:rFonts w:ascii="Times New Roman" w:eastAsia="Times New Roman" w:hAnsi="Times New Roman" w:cs="Times New Roman"/>
          <w:b/>
          <w:bCs/>
          <w:lang w:eastAsia="zh-CN" w:bidi="ar-SA"/>
        </w:rPr>
        <w:t>в процессе реализации Программы воспитания</w:t>
      </w:r>
    </w:p>
    <w:p w:rsidR="004C002F" w:rsidRDefault="004C002F" w:rsidP="00CF0778">
      <w:pPr>
        <w:spacing w:line="276" w:lineRule="auto"/>
        <w:ind w:firstLine="624"/>
        <w:rPr>
          <w:rFonts w:ascii="Times New Roman" w:hAnsi="Times New Roman" w:cs="Times New Roman"/>
        </w:rPr>
      </w:pPr>
    </w:p>
    <w:p w:rsidR="00EC357B" w:rsidRPr="00EC357B" w:rsidRDefault="00EC357B" w:rsidP="00EC357B">
      <w:pPr>
        <w:spacing w:line="276" w:lineRule="auto"/>
        <w:ind w:firstLine="624"/>
        <w:rPr>
          <w:rFonts w:ascii="Times New Roman" w:hAnsi="Times New Roman" w:cs="Times New Roman"/>
        </w:rPr>
      </w:pPr>
      <w:r w:rsidRPr="00EC357B">
        <w:rPr>
          <w:rFonts w:ascii="Times New Roman" w:hAnsi="Times New Roman" w:cs="Times New Roman"/>
        </w:rPr>
        <w:t>В целях реализации социокультурного потенциала региона для развития ребенка, работа с родителями/законными представителями детей дошкольного возраста строится на принципах ценностного единства и сотрудничества всех субъектов социокультурного окружения ДОО. Ценностное единство и готовность к сотрудничеству всех участников образовательных отношений составляет основу уклада ДОО.</w:t>
      </w:r>
    </w:p>
    <w:p w:rsidR="00EC357B" w:rsidRPr="00EC357B" w:rsidRDefault="00EC357B" w:rsidP="00EC357B">
      <w:pPr>
        <w:spacing w:line="276" w:lineRule="auto"/>
        <w:ind w:firstLine="624"/>
        <w:rPr>
          <w:rFonts w:ascii="Times New Roman" w:hAnsi="Times New Roman" w:cs="Times New Roman"/>
          <w:b/>
          <w:bCs/>
        </w:rPr>
      </w:pPr>
      <w:bookmarkStart w:id="2" w:name="bookmark28"/>
      <w:r w:rsidRPr="00EC357B">
        <w:rPr>
          <w:rFonts w:ascii="Times New Roman" w:hAnsi="Times New Roman" w:cs="Times New Roman"/>
          <w:b/>
          <w:bCs/>
        </w:rPr>
        <w:t>Основные формы и содержание взаимодействия с родителями:</w:t>
      </w:r>
      <w:bookmarkEnd w:id="2"/>
    </w:p>
    <w:p w:rsidR="00EC357B" w:rsidRPr="00EC357B" w:rsidRDefault="00EC357B" w:rsidP="005C1F7C">
      <w:pPr>
        <w:numPr>
          <w:ilvl w:val="0"/>
          <w:numId w:val="20"/>
        </w:numPr>
        <w:spacing w:line="276" w:lineRule="auto"/>
        <w:rPr>
          <w:rFonts w:ascii="Times New Roman" w:hAnsi="Times New Roman" w:cs="Times New Roman"/>
        </w:rPr>
      </w:pPr>
      <w:r w:rsidRPr="00EC357B">
        <w:rPr>
          <w:rFonts w:ascii="Times New Roman" w:hAnsi="Times New Roman" w:cs="Times New Roman"/>
          <w:b/>
          <w:bCs/>
        </w:rPr>
        <w:t xml:space="preserve">Анкетирование. </w:t>
      </w:r>
      <w:r w:rsidRPr="00EC357B">
        <w:rPr>
          <w:rFonts w:ascii="Times New Roman" w:hAnsi="Times New Roman" w:cs="Times New Roman"/>
        </w:rPr>
        <w:t>Данная форма используется с целью изучения семьи, выявления образовательных потребностей и запросов родителей. Способствует установлению контактов, а также для согласования воспитательных воздействий на ребенка.</w:t>
      </w:r>
    </w:p>
    <w:p w:rsidR="00EC357B" w:rsidRPr="00EC357B" w:rsidRDefault="00EC357B" w:rsidP="005C1F7C">
      <w:pPr>
        <w:numPr>
          <w:ilvl w:val="0"/>
          <w:numId w:val="20"/>
        </w:numPr>
        <w:spacing w:line="276" w:lineRule="auto"/>
        <w:rPr>
          <w:rFonts w:ascii="Times New Roman" w:hAnsi="Times New Roman" w:cs="Times New Roman"/>
        </w:rPr>
      </w:pPr>
      <w:r w:rsidRPr="00EC357B">
        <w:rPr>
          <w:rFonts w:ascii="Times New Roman" w:hAnsi="Times New Roman" w:cs="Times New Roman"/>
          <w:b/>
          <w:bCs/>
        </w:rPr>
        <w:t xml:space="preserve">Консультации. </w:t>
      </w:r>
      <w:r w:rsidRPr="00EC357B">
        <w:rPr>
          <w:rFonts w:ascii="Times New Roman" w:hAnsi="Times New Roman" w:cs="Times New Roman"/>
        </w:rPr>
        <w:t xml:space="preserve">Это самая распространенная форма психолого-педагогической поддержки и просвещения родителей. Проводятся индивидуальные и групповые консультации по различным вопросам воспитания ребенка. Активно применяются консультации-презентации в родительских группах в </w:t>
      </w:r>
      <w:proofErr w:type="spellStart"/>
      <w:r w:rsidRPr="00EC357B">
        <w:rPr>
          <w:rFonts w:ascii="Times New Roman" w:hAnsi="Times New Roman" w:cs="Times New Roman"/>
        </w:rPr>
        <w:t>мессенджерах</w:t>
      </w:r>
      <w:proofErr w:type="spellEnd"/>
      <w:r w:rsidRPr="00EC357B">
        <w:rPr>
          <w:rFonts w:ascii="Times New Roman" w:hAnsi="Times New Roman" w:cs="Times New Roman"/>
        </w:rPr>
        <w:t xml:space="preserve"> и социальных сетях.</w:t>
      </w:r>
    </w:p>
    <w:p w:rsidR="00EC357B" w:rsidRPr="00EC357B" w:rsidRDefault="00EC357B" w:rsidP="005C1F7C">
      <w:pPr>
        <w:numPr>
          <w:ilvl w:val="0"/>
          <w:numId w:val="20"/>
        </w:numPr>
        <w:spacing w:line="276" w:lineRule="auto"/>
        <w:rPr>
          <w:rFonts w:ascii="Times New Roman" w:hAnsi="Times New Roman" w:cs="Times New Roman"/>
        </w:rPr>
      </w:pPr>
      <w:r w:rsidRPr="00EC357B">
        <w:rPr>
          <w:rFonts w:ascii="Times New Roman" w:hAnsi="Times New Roman" w:cs="Times New Roman"/>
          <w:b/>
          <w:bCs/>
        </w:rPr>
        <w:t xml:space="preserve">Мастер-классы. </w:t>
      </w:r>
      <w:r w:rsidRPr="00EC357B">
        <w:rPr>
          <w:rFonts w:ascii="Times New Roman" w:hAnsi="Times New Roman" w:cs="Times New Roman"/>
        </w:rPr>
        <w:t>Активная форма сотрудничества, посредством которой педагог знакомит с практическими действиями решения той или иной задачи. В результате у родителей формируются педагогические умения по различным вопросам воспитания детей.</w:t>
      </w:r>
    </w:p>
    <w:p w:rsidR="00EC357B" w:rsidRPr="00EC357B" w:rsidRDefault="00EC357B" w:rsidP="005C1F7C">
      <w:pPr>
        <w:numPr>
          <w:ilvl w:val="0"/>
          <w:numId w:val="20"/>
        </w:numPr>
        <w:spacing w:line="276" w:lineRule="auto"/>
        <w:rPr>
          <w:rFonts w:ascii="Times New Roman" w:hAnsi="Times New Roman" w:cs="Times New Roman"/>
        </w:rPr>
      </w:pPr>
      <w:r w:rsidRPr="00EC357B">
        <w:rPr>
          <w:rFonts w:ascii="Times New Roman" w:hAnsi="Times New Roman" w:cs="Times New Roman"/>
          <w:b/>
          <w:bCs/>
        </w:rPr>
        <w:t xml:space="preserve">Педагогический тренинг. </w:t>
      </w:r>
      <w:r w:rsidRPr="00EC357B">
        <w:rPr>
          <w:rFonts w:ascii="Times New Roman" w:hAnsi="Times New Roman" w:cs="Times New Roman"/>
        </w:rPr>
        <w:t>В основе тренинга - проблемные ситуации, практические задания и развивающие упражнения, которые «погружают» родителей в конкретную ситуацию, смоделированную в воспитательных целях. Способствуют рефлексии и самооценке родителей по поводу проведённой деятельности.</w:t>
      </w:r>
    </w:p>
    <w:p w:rsidR="00EC357B" w:rsidRPr="00EC357B" w:rsidRDefault="00EC357B" w:rsidP="005C1F7C">
      <w:pPr>
        <w:numPr>
          <w:ilvl w:val="0"/>
          <w:numId w:val="20"/>
        </w:numPr>
        <w:spacing w:line="276" w:lineRule="auto"/>
        <w:rPr>
          <w:rFonts w:ascii="Times New Roman" w:hAnsi="Times New Roman" w:cs="Times New Roman"/>
        </w:rPr>
      </w:pPr>
      <w:r w:rsidRPr="00EC357B">
        <w:rPr>
          <w:rFonts w:ascii="Times New Roman" w:hAnsi="Times New Roman" w:cs="Times New Roman"/>
          <w:b/>
          <w:bCs/>
        </w:rPr>
        <w:t xml:space="preserve">Круглый стол. </w:t>
      </w:r>
      <w:r w:rsidRPr="00EC357B">
        <w:rPr>
          <w:rFonts w:ascii="Times New Roman" w:hAnsi="Times New Roman" w:cs="Times New Roman"/>
        </w:rPr>
        <w:t>Педагоги привлекают родителей в обсуждение предъявленной темы. Участники обмениваются мнением друг с другом, предлагают своё решение вопроса.</w:t>
      </w:r>
    </w:p>
    <w:p w:rsidR="00EC357B" w:rsidRPr="00EC357B" w:rsidRDefault="00EC357B" w:rsidP="005C1F7C">
      <w:pPr>
        <w:numPr>
          <w:ilvl w:val="0"/>
          <w:numId w:val="20"/>
        </w:numPr>
        <w:spacing w:line="276" w:lineRule="auto"/>
        <w:rPr>
          <w:rFonts w:ascii="Times New Roman" w:hAnsi="Times New Roman" w:cs="Times New Roman"/>
        </w:rPr>
      </w:pPr>
      <w:r w:rsidRPr="00EC357B">
        <w:rPr>
          <w:rFonts w:ascii="Times New Roman" w:hAnsi="Times New Roman" w:cs="Times New Roman"/>
          <w:b/>
          <w:bCs/>
        </w:rPr>
        <w:t xml:space="preserve">«Родительская почта». </w:t>
      </w:r>
      <w:r w:rsidRPr="00EC357B">
        <w:rPr>
          <w:rFonts w:ascii="Times New Roman" w:hAnsi="Times New Roman" w:cs="Times New Roman"/>
        </w:rPr>
        <w:t xml:space="preserve">В детском саду организована дистанционная форма сотрудничества ДОУ с родителями. </w:t>
      </w:r>
      <w:proofErr w:type="gramStart"/>
      <w:r w:rsidRPr="00EC357B">
        <w:rPr>
          <w:rFonts w:ascii="Times New Roman" w:hAnsi="Times New Roman" w:cs="Times New Roman"/>
        </w:rPr>
        <w:t xml:space="preserve">Взаимодействие происходит в социальной сети в «В Контакте», через </w:t>
      </w:r>
      <w:proofErr w:type="spellStart"/>
      <w:r w:rsidRPr="00EC357B">
        <w:rPr>
          <w:rFonts w:ascii="Times New Roman" w:hAnsi="Times New Roman" w:cs="Times New Roman"/>
        </w:rPr>
        <w:t>мессенджеры</w:t>
      </w:r>
      <w:proofErr w:type="spellEnd"/>
      <w:r w:rsidR="00E969C2">
        <w:rPr>
          <w:rFonts w:ascii="Times New Roman" w:hAnsi="Times New Roman" w:cs="Times New Roman"/>
        </w:rPr>
        <w:t xml:space="preserve"> </w:t>
      </w:r>
      <w:proofErr w:type="spellStart"/>
      <w:r w:rsidRPr="00EC357B">
        <w:rPr>
          <w:rFonts w:ascii="Times New Roman" w:hAnsi="Times New Roman" w:cs="Times New Roman"/>
          <w:lang w:bidi="en-US"/>
        </w:rPr>
        <w:t>WhatsApp</w:t>
      </w:r>
      <w:proofErr w:type="spellEnd"/>
      <w:r w:rsidRPr="00EC357B">
        <w:rPr>
          <w:rFonts w:ascii="Times New Roman" w:hAnsi="Times New Roman" w:cs="Times New Roman"/>
        </w:rPr>
        <w:t xml:space="preserve">, </w:t>
      </w:r>
      <w:proofErr w:type="spellStart"/>
      <w:r w:rsidRPr="00EC357B">
        <w:rPr>
          <w:rFonts w:ascii="Times New Roman" w:hAnsi="Times New Roman" w:cs="Times New Roman"/>
          <w:lang w:bidi="en-US"/>
        </w:rPr>
        <w:t>Viber</w:t>
      </w:r>
      <w:proofErr w:type="spellEnd"/>
      <w:r w:rsidRPr="00EC357B">
        <w:rPr>
          <w:rFonts w:ascii="Times New Roman" w:hAnsi="Times New Roman" w:cs="Times New Roman"/>
        </w:rPr>
        <w:t xml:space="preserve"> и через платформу </w:t>
      </w:r>
      <w:proofErr w:type="spellStart"/>
      <w:r w:rsidRPr="00EC357B">
        <w:rPr>
          <w:rFonts w:ascii="Times New Roman" w:hAnsi="Times New Roman" w:cs="Times New Roman"/>
          <w:lang w:bidi="en-US"/>
        </w:rPr>
        <w:t>zoom</w:t>
      </w:r>
      <w:proofErr w:type="spellEnd"/>
      <w:r w:rsidRPr="00EC357B">
        <w:rPr>
          <w:rFonts w:ascii="Times New Roman" w:hAnsi="Times New Roman" w:cs="Times New Roman"/>
        </w:rPr>
        <w:t>.</w:t>
      </w:r>
      <w:proofErr w:type="gramEnd"/>
    </w:p>
    <w:p w:rsidR="00EC357B" w:rsidRPr="00EC357B" w:rsidRDefault="00EC357B" w:rsidP="00EC357B">
      <w:pPr>
        <w:spacing w:line="276" w:lineRule="auto"/>
        <w:ind w:firstLine="624"/>
        <w:rPr>
          <w:rFonts w:ascii="Times New Roman" w:hAnsi="Times New Roman" w:cs="Times New Roman"/>
        </w:rPr>
      </w:pPr>
      <w:r w:rsidRPr="00EC357B">
        <w:rPr>
          <w:rFonts w:ascii="Times New Roman" w:hAnsi="Times New Roman" w:cs="Times New Roman"/>
        </w:rPr>
        <w:t>Такая форма общения позволяет родителям уточнить различные вопросы, пополнить</w:t>
      </w:r>
      <w:r w:rsidRPr="00EC357B">
        <w:rPr>
          <w:rFonts w:ascii="Times New Roman" w:hAnsi="Times New Roman" w:cs="Times New Roman"/>
        </w:rPr>
        <w:br/>
        <w:t>педагогические знания, обсудить и проиграть проблемы, придавая им интерактивное общение.</w:t>
      </w:r>
    </w:p>
    <w:p w:rsidR="00EC357B" w:rsidRPr="00EC357B" w:rsidRDefault="00EC357B" w:rsidP="005C1F7C">
      <w:pPr>
        <w:numPr>
          <w:ilvl w:val="0"/>
          <w:numId w:val="20"/>
        </w:numPr>
        <w:spacing w:line="276" w:lineRule="auto"/>
        <w:rPr>
          <w:rFonts w:ascii="Times New Roman" w:hAnsi="Times New Roman" w:cs="Times New Roman"/>
        </w:rPr>
      </w:pPr>
      <w:r w:rsidRPr="00EC357B">
        <w:rPr>
          <w:rFonts w:ascii="Times New Roman" w:hAnsi="Times New Roman" w:cs="Times New Roman"/>
          <w:b/>
          <w:bCs/>
        </w:rPr>
        <w:t>Праздники, фестивали, конкурсы, соревнования</w:t>
      </w:r>
      <w:r w:rsidRPr="00EC357B">
        <w:rPr>
          <w:rFonts w:ascii="Times New Roman" w:hAnsi="Times New Roman" w:cs="Times New Roman"/>
        </w:rPr>
        <w:t xml:space="preserve">. Ежемесячно проводятся </w:t>
      </w:r>
      <w:r w:rsidRPr="00EC357B">
        <w:rPr>
          <w:rFonts w:ascii="Times New Roman" w:hAnsi="Times New Roman" w:cs="Times New Roman"/>
        </w:rPr>
        <w:lastRenderedPageBreak/>
        <w:t>совместные с родителями мероприятия, которые включают в общее интересное дело всех участников образовательных отношений. Тем самым оптимизируются отношения родителей и детей, родителей и педагогов, педагогов и детей.</w:t>
      </w:r>
    </w:p>
    <w:p w:rsidR="00EC357B" w:rsidRPr="00EC357B" w:rsidRDefault="00EC357B" w:rsidP="005C1F7C">
      <w:pPr>
        <w:numPr>
          <w:ilvl w:val="0"/>
          <w:numId w:val="20"/>
        </w:numPr>
        <w:spacing w:line="276" w:lineRule="auto"/>
        <w:rPr>
          <w:rFonts w:ascii="Times New Roman" w:hAnsi="Times New Roman" w:cs="Times New Roman"/>
        </w:rPr>
      </w:pPr>
      <w:r w:rsidRPr="00EC357B">
        <w:rPr>
          <w:rFonts w:ascii="Times New Roman" w:hAnsi="Times New Roman" w:cs="Times New Roman"/>
          <w:b/>
          <w:bCs/>
        </w:rPr>
        <w:t>Наглядная информация</w:t>
      </w:r>
      <w:r w:rsidRPr="00EC357B">
        <w:rPr>
          <w:rFonts w:ascii="Times New Roman" w:hAnsi="Times New Roman" w:cs="Times New Roman"/>
        </w:rPr>
        <w:t>, размещенная на официальном сайте М</w:t>
      </w:r>
      <w:r>
        <w:rPr>
          <w:rFonts w:ascii="Times New Roman" w:hAnsi="Times New Roman" w:cs="Times New Roman"/>
        </w:rPr>
        <w:t>БДОУ «Детский сад №34 «Гульчечек</w:t>
      </w:r>
      <w:r w:rsidRPr="00EC357B">
        <w:rPr>
          <w:rFonts w:ascii="Times New Roman" w:hAnsi="Times New Roman" w:cs="Times New Roman"/>
        </w:rPr>
        <w:t>», в группе детского сада в социальной сети</w:t>
      </w:r>
      <w:proofErr w:type="gramStart"/>
      <w:r w:rsidRPr="00EC357B">
        <w:rPr>
          <w:rFonts w:ascii="Times New Roman" w:hAnsi="Times New Roman" w:cs="Times New Roman"/>
        </w:rPr>
        <w:t xml:space="preserve"> В</w:t>
      </w:r>
      <w:proofErr w:type="gramEnd"/>
      <w:r w:rsidRPr="00EC357B">
        <w:rPr>
          <w:rFonts w:ascii="Times New Roman" w:hAnsi="Times New Roman" w:cs="Times New Roman"/>
        </w:rPr>
        <w:t xml:space="preserve"> Контакте и на информационных стендах для родителей (законных представителей) хорошо зарекомендовала себя как форма педагогического просвещения родителей (законных представителей) детей. Здесь помещаются краткие тексты на педагогические темы, консультации, ответы на вопросы родителей, фотографии, отражающие жизнь детей в детском саду и в семье, детские работы, списки рекомендуемой детской и педагогической литературы, нормативно правовые документы Российского законодательства, правоустанавливающие документы и распорядительные акты. Наглядная информация для родителей воспитанников должна освещать следующие вопросы: воспитание детей в труде, в игре, средствами художественной литературы; роль примера родителей, семейных традиций, семейных взаимоотношений; знакомство детей с окружающей жизнью, воспитание патриотических чувств и др</w:t>
      </w:r>
      <w:r w:rsidR="008B1B89">
        <w:rPr>
          <w:rFonts w:ascii="Times New Roman" w:hAnsi="Times New Roman" w:cs="Times New Roman"/>
        </w:rPr>
        <w:t>.</w:t>
      </w:r>
    </w:p>
    <w:p w:rsidR="00EC357B" w:rsidRPr="00EC357B" w:rsidRDefault="00EC357B" w:rsidP="005C1F7C">
      <w:pPr>
        <w:numPr>
          <w:ilvl w:val="0"/>
          <w:numId w:val="21"/>
        </w:numPr>
        <w:spacing w:line="276" w:lineRule="auto"/>
        <w:rPr>
          <w:rFonts w:ascii="Times New Roman" w:hAnsi="Times New Roman" w:cs="Times New Roman"/>
        </w:rPr>
      </w:pPr>
      <w:r w:rsidRPr="00EC357B">
        <w:rPr>
          <w:rFonts w:ascii="Times New Roman" w:hAnsi="Times New Roman" w:cs="Times New Roman"/>
          <w:b/>
          <w:bCs/>
        </w:rPr>
        <w:t>Дни открытых дверей</w:t>
      </w:r>
      <w:r w:rsidRPr="00EC357B">
        <w:rPr>
          <w:rFonts w:ascii="Times New Roman" w:hAnsi="Times New Roman" w:cs="Times New Roman"/>
        </w:rPr>
        <w:t>. Проведение Дней открытых дверей дает возможность родителям «прожить» день в детском саду, ощутить атмосферу детской жизни, своими глазами увидеть работу педагогов, их общение с воспитанниками.</w:t>
      </w:r>
    </w:p>
    <w:p w:rsidR="00EC357B" w:rsidRPr="00EC357B" w:rsidRDefault="00EC357B" w:rsidP="005C1F7C">
      <w:pPr>
        <w:numPr>
          <w:ilvl w:val="0"/>
          <w:numId w:val="21"/>
        </w:numPr>
        <w:spacing w:line="276" w:lineRule="auto"/>
        <w:rPr>
          <w:rFonts w:ascii="Times New Roman" w:hAnsi="Times New Roman" w:cs="Times New Roman"/>
        </w:rPr>
      </w:pPr>
      <w:r w:rsidRPr="00EC357B">
        <w:rPr>
          <w:rFonts w:ascii="Times New Roman" w:hAnsi="Times New Roman" w:cs="Times New Roman"/>
          <w:b/>
          <w:bCs/>
        </w:rPr>
        <w:t xml:space="preserve">Родительские собрания. </w:t>
      </w:r>
      <w:r w:rsidRPr="00EC357B">
        <w:rPr>
          <w:rFonts w:ascii="Times New Roman" w:hAnsi="Times New Roman" w:cs="Times New Roman"/>
        </w:rPr>
        <w:t>Посредством собраний координируются действия родительской общественности и педагогического коллектива по вопросам обучения, воспитания, оздоровления и развития детей.</w:t>
      </w:r>
    </w:p>
    <w:p w:rsidR="00EC357B" w:rsidRDefault="00EC357B" w:rsidP="005C1F7C">
      <w:pPr>
        <w:pStyle w:val="aa"/>
        <w:numPr>
          <w:ilvl w:val="0"/>
          <w:numId w:val="21"/>
        </w:numPr>
        <w:spacing w:line="276" w:lineRule="auto"/>
        <w:ind w:left="0"/>
        <w:rPr>
          <w:rFonts w:ascii="Times New Roman" w:hAnsi="Times New Roman" w:cs="Times New Roman"/>
        </w:rPr>
      </w:pPr>
      <w:r w:rsidRPr="00EC357B">
        <w:rPr>
          <w:rFonts w:ascii="Times New Roman" w:hAnsi="Times New Roman" w:cs="Times New Roman"/>
          <w:b/>
          <w:bCs/>
        </w:rPr>
        <w:t xml:space="preserve">Родительский комитет. </w:t>
      </w:r>
      <w:r w:rsidRPr="00EC357B">
        <w:rPr>
          <w:rFonts w:ascii="Times New Roman" w:hAnsi="Times New Roman" w:cs="Times New Roman"/>
        </w:rPr>
        <w:t>Постоянный коллегиальный орган общественного управления ДОУ, позволяет родителям высказывать свое мнение по вопросам управления детским садом.</w:t>
      </w:r>
    </w:p>
    <w:p w:rsidR="008B1B89" w:rsidRPr="008B1B89" w:rsidRDefault="008B1B89" w:rsidP="008B1B89">
      <w:pPr>
        <w:pStyle w:val="aa"/>
        <w:spacing w:line="276" w:lineRule="auto"/>
        <w:jc w:val="center"/>
        <w:rPr>
          <w:rFonts w:ascii="Times New Roman" w:hAnsi="Times New Roman" w:cs="Times New Roman"/>
          <w:b/>
        </w:rPr>
      </w:pPr>
      <w:r w:rsidRPr="008B1B89">
        <w:rPr>
          <w:rFonts w:ascii="Times New Roman" w:hAnsi="Times New Roman" w:cs="Times New Roman"/>
          <w:b/>
        </w:rPr>
        <w:t>Раздел III. Организационный</w:t>
      </w:r>
    </w:p>
    <w:p w:rsidR="008B1B89" w:rsidRPr="008B1B89" w:rsidRDefault="008B1B89" w:rsidP="008B1B89">
      <w:pPr>
        <w:pStyle w:val="aa"/>
        <w:spacing w:line="276" w:lineRule="auto"/>
        <w:ind w:left="0"/>
        <w:jc w:val="center"/>
        <w:rPr>
          <w:rFonts w:ascii="Times New Roman" w:hAnsi="Times New Roman" w:cs="Times New Roman"/>
          <w:b/>
        </w:rPr>
      </w:pPr>
      <w:r w:rsidRPr="008B1B89">
        <w:rPr>
          <w:rFonts w:ascii="Times New Roman" w:hAnsi="Times New Roman" w:cs="Times New Roman"/>
          <w:b/>
        </w:rPr>
        <w:t>3.1. Общие требования к условиям реализации Программы воспитания</w:t>
      </w:r>
    </w:p>
    <w:p w:rsidR="00ED5E0D" w:rsidRPr="008B1B89" w:rsidRDefault="00ED5E0D" w:rsidP="008B1B89">
      <w:pPr>
        <w:spacing w:line="276" w:lineRule="auto"/>
        <w:ind w:firstLine="624"/>
        <w:jc w:val="center"/>
        <w:rPr>
          <w:rFonts w:ascii="Times New Roman" w:hAnsi="Times New Roman" w:cs="Times New Roman"/>
          <w:b/>
        </w:rPr>
      </w:pPr>
    </w:p>
    <w:p w:rsidR="008B1B89" w:rsidRDefault="008B1B89" w:rsidP="008229F3">
      <w:pPr>
        <w:ind w:firstLine="624"/>
        <w:rPr>
          <w:rFonts w:ascii="Times New Roman" w:hAnsi="Times New Roman" w:cs="Times New Roman"/>
        </w:rPr>
      </w:pPr>
      <w:r w:rsidRPr="008B1B89">
        <w:rPr>
          <w:rFonts w:ascii="Times New Roman" w:hAnsi="Times New Roman" w:cs="Times New Roman"/>
        </w:rPr>
        <w:t>Программа воспитания обеспечивает формирование социокультурного воспитательного пространства при соблюдении условий ее реализации, включающих:</w:t>
      </w:r>
    </w:p>
    <w:p w:rsidR="008B1B89" w:rsidRDefault="008B1B89" w:rsidP="008229F3">
      <w:pPr>
        <w:ind w:firstLine="624"/>
        <w:rPr>
          <w:rFonts w:ascii="Times New Roman" w:hAnsi="Times New Roman" w:cs="Times New Roman"/>
        </w:rPr>
      </w:pPr>
      <w:r w:rsidRPr="008B1B89">
        <w:rPr>
          <w:rFonts w:ascii="Times New Roman" w:hAnsi="Times New Roman" w:cs="Times New Roman"/>
        </w:rPr>
        <w:sym w:font="Symbol" w:char="F02D"/>
      </w:r>
      <w:r w:rsidRPr="008B1B89">
        <w:rPr>
          <w:rFonts w:ascii="Times New Roman" w:hAnsi="Times New Roman" w:cs="Times New Roman"/>
        </w:rPr>
        <w:t xml:space="preserve"> обеспечение воспитывающей личностно развивающей предметно- пространственной среды;</w:t>
      </w:r>
    </w:p>
    <w:p w:rsidR="008B1B89" w:rsidRDefault="008B1B89" w:rsidP="008229F3">
      <w:pPr>
        <w:ind w:firstLine="624"/>
        <w:rPr>
          <w:rFonts w:ascii="Times New Roman" w:hAnsi="Times New Roman" w:cs="Times New Roman"/>
        </w:rPr>
      </w:pPr>
      <w:r w:rsidRPr="008B1B89">
        <w:rPr>
          <w:rFonts w:ascii="Times New Roman" w:hAnsi="Times New Roman" w:cs="Times New Roman"/>
        </w:rPr>
        <w:sym w:font="Symbol" w:char="F02D"/>
      </w:r>
      <w:r w:rsidRPr="008B1B89">
        <w:rPr>
          <w:rFonts w:ascii="Times New Roman" w:hAnsi="Times New Roman" w:cs="Times New Roman"/>
        </w:rPr>
        <w:t xml:space="preserve"> оказание психолого-педагогической помощи, консультирование и поддержка родителе</w:t>
      </w:r>
      <w:proofErr w:type="gramStart"/>
      <w:r w:rsidRPr="008B1B89">
        <w:rPr>
          <w:rFonts w:ascii="Times New Roman" w:hAnsi="Times New Roman" w:cs="Times New Roman"/>
        </w:rPr>
        <w:t>й(</w:t>
      </w:r>
      <w:proofErr w:type="gramEnd"/>
      <w:r w:rsidRPr="008B1B89">
        <w:rPr>
          <w:rFonts w:ascii="Times New Roman" w:hAnsi="Times New Roman" w:cs="Times New Roman"/>
        </w:rPr>
        <w:t>законных представителей) по вопросам воспитания;</w:t>
      </w:r>
    </w:p>
    <w:p w:rsidR="008B1B89" w:rsidRDefault="008B1B89" w:rsidP="008229F3">
      <w:pPr>
        <w:ind w:firstLine="624"/>
        <w:rPr>
          <w:rFonts w:ascii="Times New Roman" w:hAnsi="Times New Roman" w:cs="Times New Roman"/>
        </w:rPr>
      </w:pPr>
      <w:r w:rsidRPr="008B1B89">
        <w:rPr>
          <w:rFonts w:ascii="Times New Roman" w:hAnsi="Times New Roman" w:cs="Times New Roman"/>
        </w:rPr>
        <w:sym w:font="Symbol" w:char="F02D"/>
      </w:r>
      <w:r w:rsidRPr="008B1B89">
        <w:rPr>
          <w:rFonts w:ascii="Times New Roman" w:hAnsi="Times New Roman" w:cs="Times New Roman"/>
        </w:rPr>
        <w:t xml:space="preserve"> создание уклада ДОУ, отражающего </w:t>
      </w:r>
      <w:proofErr w:type="spellStart"/>
      <w:r w:rsidRPr="008B1B89">
        <w:rPr>
          <w:rFonts w:ascii="Times New Roman" w:hAnsi="Times New Roman" w:cs="Times New Roman"/>
        </w:rPr>
        <w:t>сформированность</w:t>
      </w:r>
      <w:proofErr w:type="spellEnd"/>
      <w:r w:rsidRPr="008B1B89">
        <w:rPr>
          <w:rFonts w:ascii="Times New Roman" w:hAnsi="Times New Roman" w:cs="Times New Roman"/>
        </w:rPr>
        <w:t xml:space="preserve"> в ней готовности всех участников образовательного процесса </w:t>
      </w:r>
      <w:proofErr w:type="gramStart"/>
      <w:r w:rsidRPr="008B1B89">
        <w:rPr>
          <w:rFonts w:ascii="Times New Roman" w:hAnsi="Times New Roman" w:cs="Times New Roman"/>
        </w:rPr>
        <w:t xml:space="preserve">руководствоваться </w:t>
      </w:r>
      <w:proofErr w:type="spellStart"/>
      <w:r w:rsidRPr="008B1B89">
        <w:rPr>
          <w:rFonts w:ascii="Times New Roman" w:hAnsi="Times New Roman" w:cs="Times New Roman"/>
        </w:rPr>
        <w:t>единымипринципамии</w:t>
      </w:r>
      <w:proofErr w:type="spellEnd"/>
      <w:r w:rsidRPr="008B1B89">
        <w:rPr>
          <w:rFonts w:ascii="Times New Roman" w:hAnsi="Times New Roman" w:cs="Times New Roman"/>
        </w:rPr>
        <w:t xml:space="preserve"> регулярно воспроизводить</w:t>
      </w:r>
      <w:proofErr w:type="gramEnd"/>
      <w:r w:rsidRPr="008B1B89">
        <w:rPr>
          <w:rFonts w:ascii="Times New Roman" w:hAnsi="Times New Roman" w:cs="Times New Roman"/>
        </w:rPr>
        <w:t xml:space="preserve"> наиболее ценные для нее воспитательно значимые виды совместной деятельности. Уклад ДОУ направлен на сохранение преемственности принципов воспитания с уровня </w:t>
      </w:r>
      <w:proofErr w:type="gramStart"/>
      <w:r w:rsidRPr="008B1B89">
        <w:rPr>
          <w:rFonts w:ascii="Times New Roman" w:hAnsi="Times New Roman" w:cs="Times New Roman"/>
        </w:rPr>
        <w:t>ДО</w:t>
      </w:r>
      <w:proofErr w:type="gramEnd"/>
      <w:r w:rsidRPr="008B1B89">
        <w:rPr>
          <w:rFonts w:ascii="Times New Roman" w:hAnsi="Times New Roman" w:cs="Times New Roman"/>
        </w:rPr>
        <w:t xml:space="preserve"> на уровень НОО;</w:t>
      </w:r>
    </w:p>
    <w:p w:rsidR="008B1B89" w:rsidRDefault="008B1B89" w:rsidP="008229F3">
      <w:pPr>
        <w:ind w:firstLine="624"/>
        <w:rPr>
          <w:rFonts w:ascii="Times New Roman" w:hAnsi="Times New Roman" w:cs="Times New Roman"/>
        </w:rPr>
      </w:pPr>
      <w:r w:rsidRPr="008B1B89">
        <w:rPr>
          <w:rFonts w:ascii="Times New Roman" w:hAnsi="Times New Roman" w:cs="Times New Roman"/>
        </w:rPr>
        <w:sym w:font="Symbol" w:char="F02D"/>
      </w:r>
      <w:r w:rsidRPr="008B1B89">
        <w:rPr>
          <w:rFonts w:ascii="Times New Roman" w:hAnsi="Times New Roman" w:cs="Times New Roman"/>
        </w:rPr>
        <w:t xml:space="preserve"> современный уровень материально-технического обеспечения Программы воспитания, обеспеченности методическими материалами и </w:t>
      </w:r>
      <w:r>
        <w:rPr>
          <w:rFonts w:ascii="Times New Roman" w:hAnsi="Times New Roman" w:cs="Times New Roman"/>
        </w:rPr>
        <w:t xml:space="preserve">средствами обучения </w:t>
      </w:r>
      <w:r w:rsidRPr="008B1B89">
        <w:rPr>
          <w:rFonts w:ascii="Times New Roman" w:hAnsi="Times New Roman" w:cs="Times New Roman"/>
        </w:rPr>
        <w:t xml:space="preserve">и воспитания; </w:t>
      </w:r>
    </w:p>
    <w:p w:rsidR="008B1B89" w:rsidRDefault="008B1B89" w:rsidP="008229F3">
      <w:pPr>
        <w:ind w:firstLine="624"/>
        <w:rPr>
          <w:rFonts w:ascii="Times New Roman" w:hAnsi="Times New Roman" w:cs="Times New Roman"/>
        </w:rPr>
      </w:pPr>
      <w:r w:rsidRPr="008B1B89">
        <w:rPr>
          <w:rFonts w:ascii="Times New Roman" w:hAnsi="Times New Roman" w:cs="Times New Roman"/>
        </w:rPr>
        <w:sym w:font="Symbol" w:char="F02D"/>
      </w:r>
      <w:r w:rsidRPr="008B1B89">
        <w:rPr>
          <w:rFonts w:ascii="Times New Roman" w:hAnsi="Times New Roman" w:cs="Times New Roman"/>
        </w:rPr>
        <w:t xml:space="preserve"> наличие профессиональных кадров и готовность педагогического коллектива к достижению целевых ориентиров Программы воспитания;</w:t>
      </w:r>
    </w:p>
    <w:p w:rsidR="008B1B89" w:rsidRDefault="008B1B89" w:rsidP="008229F3">
      <w:pPr>
        <w:ind w:firstLine="624"/>
        <w:rPr>
          <w:rFonts w:ascii="Times New Roman" w:hAnsi="Times New Roman" w:cs="Times New Roman"/>
        </w:rPr>
      </w:pPr>
      <w:r w:rsidRPr="008B1B89">
        <w:rPr>
          <w:rFonts w:ascii="Times New Roman" w:hAnsi="Times New Roman" w:cs="Times New Roman"/>
        </w:rPr>
        <w:sym w:font="Symbol" w:char="F02D"/>
      </w:r>
      <w:r w:rsidRPr="008B1B89">
        <w:rPr>
          <w:rFonts w:ascii="Times New Roman" w:hAnsi="Times New Roman" w:cs="Times New Roman"/>
        </w:rPr>
        <w:t xml:space="preserve"> учет индивидуальных и групповых особенностей детей дошкольного возраста, </w:t>
      </w:r>
    </w:p>
    <w:p w:rsidR="008B1B89" w:rsidRDefault="008B1B89" w:rsidP="008229F3">
      <w:pPr>
        <w:ind w:firstLine="624"/>
        <w:rPr>
          <w:rFonts w:ascii="Times New Roman" w:hAnsi="Times New Roman" w:cs="Times New Roman"/>
        </w:rPr>
      </w:pPr>
      <w:r w:rsidRPr="008B1B89">
        <w:rPr>
          <w:rFonts w:ascii="Times New Roman" w:hAnsi="Times New Roman" w:cs="Times New Roman"/>
        </w:rPr>
        <w:sym w:font="Symbol" w:char="F02D"/>
      </w:r>
      <w:r w:rsidRPr="008B1B89">
        <w:rPr>
          <w:rFonts w:ascii="Times New Roman" w:hAnsi="Times New Roman" w:cs="Times New Roman"/>
        </w:rPr>
        <w:t xml:space="preserve"> в </w:t>
      </w:r>
      <w:proofErr w:type="gramStart"/>
      <w:r w:rsidRPr="008B1B89">
        <w:rPr>
          <w:rFonts w:ascii="Times New Roman" w:hAnsi="Times New Roman" w:cs="Times New Roman"/>
        </w:rPr>
        <w:t>интересах</w:t>
      </w:r>
      <w:proofErr w:type="gramEnd"/>
      <w:r w:rsidRPr="008B1B89">
        <w:rPr>
          <w:rFonts w:ascii="Times New Roman" w:hAnsi="Times New Roman" w:cs="Times New Roman"/>
        </w:rPr>
        <w:t xml:space="preserve"> которых реализуется Программа воспитания (возрастных, физических, психологических, национальных и пр.). Воспитательный процесс в ДОО строится на следующих принципах: </w:t>
      </w:r>
      <w:r w:rsidRPr="008B1B89">
        <w:rPr>
          <w:rFonts w:ascii="Times New Roman" w:hAnsi="Times New Roman" w:cs="Times New Roman"/>
        </w:rPr>
        <w:sym w:font="Symbol" w:char="F02D"/>
      </w:r>
      <w:r w:rsidRPr="008B1B89">
        <w:rPr>
          <w:rFonts w:ascii="Times New Roman" w:hAnsi="Times New Roman" w:cs="Times New Roman"/>
        </w:rPr>
        <w:t xml:space="preserve"> неукоснительное соблюдение законности и прав </w:t>
      </w:r>
      <w:r w:rsidRPr="008B1B89">
        <w:rPr>
          <w:rFonts w:ascii="Times New Roman" w:hAnsi="Times New Roman" w:cs="Times New Roman"/>
        </w:rPr>
        <w:lastRenderedPageBreak/>
        <w:t>семьи ребенка,</w:t>
      </w:r>
    </w:p>
    <w:p w:rsidR="008B1B89" w:rsidRDefault="008B1B89" w:rsidP="008229F3">
      <w:pPr>
        <w:ind w:firstLine="624"/>
        <w:rPr>
          <w:rFonts w:ascii="Times New Roman" w:hAnsi="Times New Roman" w:cs="Times New Roman"/>
        </w:rPr>
      </w:pPr>
      <w:r w:rsidRPr="008B1B89">
        <w:rPr>
          <w:rFonts w:ascii="Times New Roman" w:hAnsi="Times New Roman" w:cs="Times New Roman"/>
        </w:rPr>
        <w:sym w:font="Symbol" w:char="F02D"/>
      </w:r>
      <w:r w:rsidRPr="008B1B89">
        <w:rPr>
          <w:rFonts w:ascii="Times New Roman" w:hAnsi="Times New Roman" w:cs="Times New Roman"/>
        </w:rPr>
        <w:t xml:space="preserve"> соблюдения конфиденциальности информации о ребенке и его семье, приоритетабезопасности ребенка;</w:t>
      </w:r>
    </w:p>
    <w:p w:rsidR="008B1B89" w:rsidRDefault="008B1B89" w:rsidP="008229F3">
      <w:pPr>
        <w:ind w:firstLine="624"/>
        <w:rPr>
          <w:rFonts w:ascii="Times New Roman" w:hAnsi="Times New Roman" w:cs="Times New Roman"/>
        </w:rPr>
      </w:pPr>
      <w:r w:rsidRPr="008B1B89">
        <w:rPr>
          <w:rFonts w:ascii="Times New Roman" w:hAnsi="Times New Roman" w:cs="Times New Roman"/>
        </w:rPr>
        <w:sym w:font="Symbol" w:char="F02D"/>
      </w:r>
      <w:r w:rsidRPr="008B1B89">
        <w:rPr>
          <w:rFonts w:ascii="Times New Roman" w:hAnsi="Times New Roman" w:cs="Times New Roman"/>
        </w:rPr>
        <w:t xml:space="preserve"> создание психологически комфортной среды для каждого ребенка и взрослого, без которой невозможно конструктивное взаимодействие детей, их семей, и педагогических работников;системность и целенаправленность воспитания как условия его эффективности. </w:t>
      </w:r>
    </w:p>
    <w:p w:rsidR="008B1B89" w:rsidRDefault="008B1B89" w:rsidP="008229F3">
      <w:pPr>
        <w:ind w:firstLine="624"/>
        <w:rPr>
          <w:rFonts w:ascii="Times New Roman" w:hAnsi="Times New Roman" w:cs="Times New Roman"/>
        </w:rPr>
      </w:pPr>
      <w:r w:rsidRPr="008B1B89">
        <w:rPr>
          <w:rFonts w:ascii="Times New Roman" w:hAnsi="Times New Roman" w:cs="Times New Roman"/>
          <w:b/>
        </w:rPr>
        <w:t>Развивающее пространство ДОУ включает</w:t>
      </w:r>
      <w:r w:rsidRPr="008B1B89">
        <w:rPr>
          <w:rFonts w:ascii="Times New Roman" w:hAnsi="Times New Roman" w:cs="Times New Roman"/>
        </w:rPr>
        <w:t xml:space="preserve">: </w:t>
      </w:r>
    </w:p>
    <w:p w:rsidR="008B1B89" w:rsidRDefault="008B1B89" w:rsidP="008229F3">
      <w:pPr>
        <w:ind w:firstLine="624"/>
        <w:rPr>
          <w:rFonts w:ascii="Times New Roman" w:hAnsi="Times New Roman" w:cs="Times New Roman"/>
        </w:rPr>
      </w:pPr>
      <w:r w:rsidRPr="008B1B89">
        <w:rPr>
          <w:rFonts w:ascii="Times New Roman" w:hAnsi="Times New Roman" w:cs="Times New Roman"/>
        </w:rPr>
        <w:sym w:font="Symbol" w:char="F0B7"/>
      </w:r>
      <w:r w:rsidRPr="008B1B89">
        <w:rPr>
          <w:rFonts w:ascii="Times New Roman" w:hAnsi="Times New Roman" w:cs="Times New Roman"/>
        </w:rPr>
        <w:t xml:space="preserve"> музыкальный зал</w:t>
      </w:r>
    </w:p>
    <w:p w:rsidR="008229F3" w:rsidRDefault="008229F3" w:rsidP="005C1F7C">
      <w:pPr>
        <w:pStyle w:val="aa"/>
        <w:numPr>
          <w:ilvl w:val="0"/>
          <w:numId w:val="23"/>
        </w:numPr>
        <w:ind w:left="993"/>
        <w:rPr>
          <w:rFonts w:ascii="Times New Roman" w:hAnsi="Times New Roman" w:cs="Times New Roman"/>
        </w:rPr>
      </w:pPr>
      <w:r>
        <w:rPr>
          <w:rFonts w:ascii="Times New Roman" w:hAnsi="Times New Roman" w:cs="Times New Roman"/>
        </w:rPr>
        <w:t xml:space="preserve">Зона Гражданственно-патриотической направленности </w:t>
      </w:r>
      <w:proofErr w:type="gramStart"/>
      <w:r>
        <w:rPr>
          <w:rFonts w:ascii="Times New Roman" w:hAnsi="Times New Roman" w:cs="Times New Roman"/>
        </w:rPr>
        <w:t xml:space="preserve">( </w:t>
      </w:r>
      <w:proofErr w:type="gramEnd"/>
      <w:r>
        <w:rPr>
          <w:rFonts w:ascii="Times New Roman" w:hAnsi="Times New Roman" w:cs="Times New Roman"/>
        </w:rPr>
        <w:t>гос. символика, портрет  президента)</w:t>
      </w:r>
    </w:p>
    <w:p w:rsidR="008229F3" w:rsidRPr="008229F3" w:rsidRDefault="008229F3" w:rsidP="005C1F7C">
      <w:pPr>
        <w:pStyle w:val="aa"/>
        <w:numPr>
          <w:ilvl w:val="0"/>
          <w:numId w:val="23"/>
        </w:numPr>
        <w:ind w:left="993"/>
        <w:rPr>
          <w:rFonts w:ascii="Times New Roman" w:hAnsi="Times New Roman" w:cs="Times New Roman"/>
        </w:rPr>
      </w:pPr>
      <w:r>
        <w:rPr>
          <w:rFonts w:ascii="Times New Roman" w:hAnsi="Times New Roman" w:cs="Times New Roman"/>
        </w:rPr>
        <w:t>Зона раздельного сбора вторичного сырья (макулатура, пластик, батарейки)</w:t>
      </w:r>
    </w:p>
    <w:p w:rsidR="008B1B89" w:rsidRDefault="008B1B89" w:rsidP="008229F3">
      <w:pPr>
        <w:ind w:firstLine="624"/>
        <w:rPr>
          <w:rFonts w:ascii="Times New Roman" w:hAnsi="Times New Roman" w:cs="Times New Roman"/>
        </w:rPr>
      </w:pPr>
      <w:r w:rsidRPr="008B1B89">
        <w:rPr>
          <w:rFonts w:ascii="Times New Roman" w:hAnsi="Times New Roman" w:cs="Times New Roman"/>
        </w:rPr>
        <w:sym w:font="Symbol" w:char="F0B7"/>
      </w:r>
      <w:r w:rsidRPr="008B1B89">
        <w:rPr>
          <w:rFonts w:ascii="Times New Roman" w:hAnsi="Times New Roman" w:cs="Times New Roman"/>
        </w:rPr>
        <w:t xml:space="preserve"> спортивный зал </w:t>
      </w:r>
    </w:p>
    <w:p w:rsidR="008B1B89" w:rsidRDefault="008B1B89" w:rsidP="008229F3">
      <w:pPr>
        <w:ind w:firstLine="624"/>
        <w:rPr>
          <w:rFonts w:ascii="Times New Roman" w:hAnsi="Times New Roman" w:cs="Times New Roman"/>
        </w:rPr>
      </w:pPr>
      <w:r w:rsidRPr="008B1B89">
        <w:rPr>
          <w:rFonts w:ascii="Times New Roman" w:hAnsi="Times New Roman" w:cs="Times New Roman"/>
        </w:rPr>
        <w:sym w:font="Symbol" w:char="F0B7"/>
      </w:r>
      <w:r>
        <w:rPr>
          <w:rFonts w:ascii="Times New Roman" w:hAnsi="Times New Roman" w:cs="Times New Roman"/>
        </w:rPr>
        <w:t xml:space="preserve"> мини-музей «Татарская </w:t>
      </w:r>
      <w:r w:rsidRPr="008B1B89">
        <w:rPr>
          <w:rFonts w:ascii="Times New Roman" w:hAnsi="Times New Roman" w:cs="Times New Roman"/>
        </w:rPr>
        <w:t xml:space="preserve">изба» </w:t>
      </w:r>
    </w:p>
    <w:p w:rsidR="008B1B89" w:rsidRDefault="008B1B89" w:rsidP="008229F3">
      <w:pPr>
        <w:ind w:firstLine="624"/>
        <w:rPr>
          <w:rFonts w:ascii="Times New Roman" w:hAnsi="Times New Roman" w:cs="Times New Roman"/>
        </w:rPr>
      </w:pPr>
      <w:r w:rsidRPr="008B1B89">
        <w:rPr>
          <w:rFonts w:ascii="Times New Roman" w:hAnsi="Times New Roman" w:cs="Times New Roman"/>
        </w:rPr>
        <w:sym w:font="Symbol" w:char="F0B7"/>
      </w:r>
      <w:r>
        <w:rPr>
          <w:rFonts w:ascii="Times New Roman" w:hAnsi="Times New Roman" w:cs="Times New Roman"/>
        </w:rPr>
        <w:t xml:space="preserve"> сенсорная комната</w:t>
      </w:r>
    </w:p>
    <w:p w:rsidR="008B1B89" w:rsidRDefault="008B1B89" w:rsidP="008229F3">
      <w:pPr>
        <w:ind w:firstLine="624"/>
        <w:rPr>
          <w:rFonts w:ascii="Times New Roman" w:hAnsi="Times New Roman" w:cs="Times New Roman"/>
        </w:rPr>
      </w:pPr>
      <w:r w:rsidRPr="008B1B89">
        <w:rPr>
          <w:rFonts w:ascii="Times New Roman" w:hAnsi="Times New Roman" w:cs="Times New Roman"/>
        </w:rPr>
        <w:sym w:font="Symbol" w:char="F0B7"/>
      </w:r>
      <w:r>
        <w:rPr>
          <w:rFonts w:ascii="Times New Roman" w:hAnsi="Times New Roman" w:cs="Times New Roman"/>
        </w:rPr>
        <w:t>кабинет логопеда</w:t>
      </w:r>
    </w:p>
    <w:p w:rsidR="008B1B89" w:rsidRDefault="008B1B89" w:rsidP="008229F3">
      <w:pPr>
        <w:ind w:firstLine="624"/>
        <w:rPr>
          <w:rFonts w:ascii="Times New Roman" w:hAnsi="Times New Roman" w:cs="Times New Roman"/>
        </w:rPr>
      </w:pPr>
      <w:r w:rsidRPr="008B1B89">
        <w:rPr>
          <w:rFonts w:ascii="Times New Roman" w:hAnsi="Times New Roman" w:cs="Times New Roman"/>
        </w:rPr>
        <w:sym w:font="Symbol" w:char="F0B7"/>
      </w:r>
      <w:r>
        <w:rPr>
          <w:rFonts w:ascii="Times New Roman" w:hAnsi="Times New Roman" w:cs="Times New Roman"/>
        </w:rPr>
        <w:t>кабинет по обучению дошкольников двум государственным языкам</w:t>
      </w:r>
    </w:p>
    <w:p w:rsidR="008B1B89" w:rsidRDefault="008B1B89" w:rsidP="008229F3">
      <w:pPr>
        <w:ind w:firstLine="624"/>
        <w:rPr>
          <w:rFonts w:ascii="Times New Roman" w:hAnsi="Times New Roman" w:cs="Times New Roman"/>
        </w:rPr>
      </w:pPr>
      <w:r w:rsidRPr="008B1B89">
        <w:rPr>
          <w:rFonts w:ascii="Times New Roman" w:hAnsi="Times New Roman" w:cs="Times New Roman"/>
        </w:rPr>
        <w:sym w:font="Symbol" w:char="F0B7"/>
      </w:r>
      <w:r>
        <w:rPr>
          <w:rFonts w:ascii="Times New Roman" w:hAnsi="Times New Roman" w:cs="Times New Roman"/>
        </w:rPr>
        <w:t xml:space="preserve"> зона ПДД</w:t>
      </w:r>
    </w:p>
    <w:p w:rsidR="008B1B89" w:rsidRDefault="008B1B89" w:rsidP="008229F3">
      <w:pPr>
        <w:ind w:firstLine="624"/>
        <w:rPr>
          <w:rFonts w:ascii="Times New Roman" w:hAnsi="Times New Roman" w:cs="Times New Roman"/>
        </w:rPr>
      </w:pPr>
      <w:r w:rsidRPr="008B1B89">
        <w:rPr>
          <w:rFonts w:ascii="Times New Roman" w:hAnsi="Times New Roman" w:cs="Times New Roman"/>
        </w:rPr>
        <w:sym w:font="Symbol" w:char="F0B7"/>
      </w:r>
      <w:r>
        <w:rPr>
          <w:rFonts w:ascii="Times New Roman" w:hAnsi="Times New Roman" w:cs="Times New Roman"/>
        </w:rPr>
        <w:t xml:space="preserve"> зона</w:t>
      </w:r>
      <w:r w:rsidRPr="008B1B89">
        <w:rPr>
          <w:rFonts w:ascii="Times New Roman" w:hAnsi="Times New Roman" w:cs="Times New Roman"/>
        </w:rPr>
        <w:t xml:space="preserve"> экологии </w:t>
      </w:r>
      <w:r w:rsidR="008229F3">
        <w:rPr>
          <w:rFonts w:ascii="Times New Roman" w:hAnsi="Times New Roman" w:cs="Times New Roman"/>
        </w:rPr>
        <w:t>(аквариум, растения)</w:t>
      </w:r>
    </w:p>
    <w:p w:rsidR="008229F3" w:rsidRDefault="008229F3" w:rsidP="005C1F7C">
      <w:pPr>
        <w:pStyle w:val="aa"/>
        <w:numPr>
          <w:ilvl w:val="0"/>
          <w:numId w:val="22"/>
        </w:numPr>
        <w:ind w:left="993" w:hanging="284"/>
        <w:rPr>
          <w:rFonts w:ascii="Times New Roman" w:hAnsi="Times New Roman" w:cs="Times New Roman"/>
        </w:rPr>
      </w:pPr>
      <w:r>
        <w:rPr>
          <w:rFonts w:ascii="Times New Roman" w:hAnsi="Times New Roman" w:cs="Times New Roman"/>
        </w:rPr>
        <w:t>шахматный центр</w:t>
      </w:r>
    </w:p>
    <w:p w:rsidR="008229F3" w:rsidRDefault="008229F3" w:rsidP="005C1F7C">
      <w:pPr>
        <w:pStyle w:val="aa"/>
        <w:numPr>
          <w:ilvl w:val="0"/>
          <w:numId w:val="22"/>
        </w:numPr>
        <w:ind w:left="993" w:hanging="284"/>
        <w:rPr>
          <w:rFonts w:ascii="Times New Roman" w:hAnsi="Times New Roman" w:cs="Times New Roman"/>
        </w:rPr>
      </w:pPr>
      <w:r>
        <w:rPr>
          <w:rFonts w:ascii="Times New Roman" w:hAnsi="Times New Roman" w:cs="Times New Roman"/>
        </w:rPr>
        <w:t>художественную галерею</w:t>
      </w:r>
    </w:p>
    <w:p w:rsidR="008229F3" w:rsidRPr="008229F3" w:rsidRDefault="008229F3" w:rsidP="005C1F7C">
      <w:pPr>
        <w:pStyle w:val="aa"/>
        <w:numPr>
          <w:ilvl w:val="0"/>
          <w:numId w:val="22"/>
        </w:numPr>
        <w:ind w:left="993" w:hanging="284"/>
        <w:rPr>
          <w:rFonts w:ascii="Times New Roman" w:hAnsi="Times New Roman" w:cs="Times New Roman"/>
        </w:rPr>
      </w:pPr>
      <w:r>
        <w:rPr>
          <w:rFonts w:ascii="Times New Roman" w:hAnsi="Times New Roman" w:cs="Times New Roman"/>
        </w:rPr>
        <w:t>«Говорящие стены» (познавательный, ознакомительный материал на стенах доу по экологическому, познавательному, национальному направлению образовательной деятельности)</w:t>
      </w:r>
    </w:p>
    <w:p w:rsidR="008B1B89" w:rsidRDefault="008B1B89" w:rsidP="008229F3">
      <w:pPr>
        <w:ind w:firstLine="624"/>
        <w:rPr>
          <w:rFonts w:ascii="Times New Roman" w:hAnsi="Times New Roman" w:cs="Times New Roman"/>
        </w:rPr>
      </w:pPr>
      <w:r w:rsidRPr="008B1B89">
        <w:rPr>
          <w:rFonts w:ascii="Times New Roman" w:hAnsi="Times New Roman" w:cs="Times New Roman"/>
        </w:rPr>
        <w:sym w:font="Symbol" w:char="F0B7"/>
      </w:r>
      <w:r w:rsidR="008229F3">
        <w:rPr>
          <w:rFonts w:ascii="Times New Roman" w:hAnsi="Times New Roman" w:cs="Times New Roman"/>
        </w:rPr>
        <w:t>зону культур народов Поволжья</w:t>
      </w:r>
    </w:p>
    <w:p w:rsidR="008229F3" w:rsidRPr="008229F3" w:rsidRDefault="008229F3" w:rsidP="008229F3">
      <w:pPr>
        <w:pStyle w:val="aa"/>
        <w:ind w:left="1344"/>
        <w:rPr>
          <w:rFonts w:ascii="Times New Roman" w:hAnsi="Times New Roman" w:cs="Times New Roman"/>
        </w:rPr>
      </w:pPr>
    </w:p>
    <w:p w:rsidR="008229F3" w:rsidRPr="008229F3" w:rsidRDefault="008229F3" w:rsidP="008229F3">
      <w:pPr>
        <w:spacing w:line="276" w:lineRule="auto"/>
        <w:rPr>
          <w:rFonts w:ascii="Times New Roman" w:hAnsi="Times New Roman" w:cs="Times New Roman"/>
        </w:rPr>
      </w:pPr>
    </w:p>
    <w:p w:rsidR="008229F3" w:rsidRDefault="008B1B89" w:rsidP="00CF0778">
      <w:pPr>
        <w:spacing w:line="276" w:lineRule="auto"/>
        <w:ind w:firstLine="624"/>
        <w:rPr>
          <w:rFonts w:ascii="Times New Roman" w:hAnsi="Times New Roman" w:cs="Times New Roman"/>
        </w:rPr>
      </w:pPr>
      <w:r w:rsidRPr="008B1B89">
        <w:rPr>
          <w:rFonts w:ascii="Times New Roman" w:hAnsi="Times New Roman" w:cs="Times New Roman"/>
        </w:rPr>
        <w:t xml:space="preserve"> В каждой возрастной группе ДОУ созданы условия для самостоятельного активного ицеленаправленного действия детей во всех видах деятельности:</w:t>
      </w:r>
    </w:p>
    <w:p w:rsidR="008229F3" w:rsidRDefault="008B1B89" w:rsidP="00CF0778">
      <w:pPr>
        <w:spacing w:line="276" w:lineRule="auto"/>
        <w:ind w:firstLine="624"/>
        <w:rPr>
          <w:rFonts w:ascii="Times New Roman" w:hAnsi="Times New Roman" w:cs="Times New Roman"/>
        </w:rPr>
      </w:pPr>
      <w:r w:rsidRPr="008B1B89">
        <w:rPr>
          <w:rFonts w:ascii="Times New Roman" w:hAnsi="Times New Roman" w:cs="Times New Roman"/>
        </w:rPr>
        <w:sym w:font="Symbol" w:char="F0B7"/>
      </w:r>
      <w:r w:rsidRPr="008B1B89">
        <w:rPr>
          <w:rFonts w:ascii="Times New Roman" w:hAnsi="Times New Roman" w:cs="Times New Roman"/>
        </w:rPr>
        <w:t xml:space="preserve"> условия для развития игровой деятельности (игровые уголки в соответствии с возрастом детей);</w:t>
      </w:r>
    </w:p>
    <w:p w:rsidR="008229F3" w:rsidRDefault="008B1B89" w:rsidP="00CF0778">
      <w:pPr>
        <w:spacing w:line="276" w:lineRule="auto"/>
        <w:ind w:firstLine="624"/>
        <w:rPr>
          <w:rFonts w:ascii="Times New Roman" w:hAnsi="Times New Roman" w:cs="Times New Roman"/>
        </w:rPr>
      </w:pPr>
      <w:r w:rsidRPr="008B1B89">
        <w:rPr>
          <w:rFonts w:ascii="Times New Roman" w:hAnsi="Times New Roman" w:cs="Times New Roman"/>
        </w:rPr>
        <w:sym w:font="Symbol" w:char="F0B7"/>
      </w:r>
      <w:r w:rsidRPr="008B1B89">
        <w:rPr>
          <w:rFonts w:ascii="Times New Roman" w:hAnsi="Times New Roman" w:cs="Times New Roman"/>
        </w:rPr>
        <w:t xml:space="preserve"> условия для развития технического творчества для самостоятельной конструктивно- технической деятельности ребенка; </w:t>
      </w:r>
    </w:p>
    <w:p w:rsidR="008229F3" w:rsidRDefault="008B1B89" w:rsidP="00CF0778">
      <w:pPr>
        <w:spacing w:line="276" w:lineRule="auto"/>
        <w:ind w:firstLine="624"/>
        <w:rPr>
          <w:rFonts w:ascii="Times New Roman" w:hAnsi="Times New Roman" w:cs="Times New Roman"/>
        </w:rPr>
      </w:pPr>
      <w:r w:rsidRPr="008B1B89">
        <w:rPr>
          <w:rFonts w:ascii="Times New Roman" w:hAnsi="Times New Roman" w:cs="Times New Roman"/>
        </w:rPr>
        <w:sym w:font="Symbol" w:char="F0B7"/>
      </w:r>
      <w:r w:rsidRPr="008B1B89">
        <w:rPr>
          <w:rFonts w:ascii="Times New Roman" w:hAnsi="Times New Roman" w:cs="Times New Roman"/>
        </w:rPr>
        <w:t xml:space="preserve"> условия для развития двигательной активности детей (спортивные уголки); </w:t>
      </w:r>
    </w:p>
    <w:p w:rsidR="008229F3" w:rsidRDefault="008B1B89" w:rsidP="00CF0778">
      <w:pPr>
        <w:spacing w:line="276" w:lineRule="auto"/>
        <w:ind w:firstLine="624"/>
        <w:rPr>
          <w:rFonts w:ascii="Times New Roman" w:hAnsi="Times New Roman" w:cs="Times New Roman"/>
        </w:rPr>
      </w:pPr>
      <w:r w:rsidRPr="008B1B89">
        <w:rPr>
          <w:rFonts w:ascii="Times New Roman" w:hAnsi="Times New Roman" w:cs="Times New Roman"/>
        </w:rPr>
        <w:sym w:font="Symbol" w:char="F0B7"/>
      </w:r>
      <w:r w:rsidRPr="008B1B89">
        <w:rPr>
          <w:rFonts w:ascii="Times New Roman" w:hAnsi="Times New Roman" w:cs="Times New Roman"/>
        </w:rPr>
        <w:t xml:space="preserve"> условия для коррекционной работы в группе компенсирующего и комбинированного вида (коррекционные уголки в группах, содержащие игры и пособия по всем разделам коррекционной работы с детьми, имеющими нарушения речи); </w:t>
      </w:r>
    </w:p>
    <w:p w:rsidR="008229F3" w:rsidRDefault="008B1B89" w:rsidP="00CF0778">
      <w:pPr>
        <w:spacing w:line="276" w:lineRule="auto"/>
        <w:ind w:firstLine="624"/>
        <w:rPr>
          <w:rFonts w:ascii="Times New Roman" w:hAnsi="Times New Roman" w:cs="Times New Roman"/>
        </w:rPr>
      </w:pPr>
      <w:r w:rsidRPr="008B1B89">
        <w:rPr>
          <w:rFonts w:ascii="Times New Roman" w:hAnsi="Times New Roman" w:cs="Times New Roman"/>
        </w:rPr>
        <w:sym w:font="Symbol" w:char="F0B7"/>
      </w:r>
      <w:r w:rsidRPr="008B1B89">
        <w:rPr>
          <w:rFonts w:ascii="Times New Roman" w:hAnsi="Times New Roman" w:cs="Times New Roman"/>
        </w:rPr>
        <w:t xml:space="preserve"> условия для развития детского творчества (уголки изобразительной и конструктивной, театрализованной и музыкальной деятельности детей); </w:t>
      </w:r>
    </w:p>
    <w:p w:rsidR="008229F3" w:rsidRDefault="008B1B89" w:rsidP="00CF0778">
      <w:pPr>
        <w:spacing w:line="276" w:lineRule="auto"/>
        <w:ind w:firstLine="624"/>
        <w:rPr>
          <w:rFonts w:ascii="Times New Roman" w:hAnsi="Times New Roman" w:cs="Times New Roman"/>
        </w:rPr>
      </w:pPr>
      <w:r w:rsidRPr="008B1B89">
        <w:rPr>
          <w:rFonts w:ascii="Times New Roman" w:hAnsi="Times New Roman" w:cs="Times New Roman"/>
        </w:rPr>
        <w:sym w:font="Symbol" w:char="F0B7"/>
      </w:r>
      <w:r w:rsidRPr="008B1B89">
        <w:rPr>
          <w:rFonts w:ascii="Times New Roman" w:hAnsi="Times New Roman" w:cs="Times New Roman"/>
        </w:rPr>
        <w:t xml:space="preserve"> условия для воспитания экологической культуры (природные уголки и уголки детского экспериментирования); </w:t>
      </w:r>
    </w:p>
    <w:p w:rsidR="008229F3" w:rsidRDefault="008B1B89" w:rsidP="00CF0778">
      <w:pPr>
        <w:spacing w:line="276" w:lineRule="auto"/>
        <w:ind w:firstLine="624"/>
        <w:rPr>
          <w:rFonts w:ascii="Times New Roman" w:hAnsi="Times New Roman" w:cs="Times New Roman"/>
        </w:rPr>
      </w:pPr>
      <w:r w:rsidRPr="008B1B89">
        <w:rPr>
          <w:rFonts w:ascii="Times New Roman" w:hAnsi="Times New Roman" w:cs="Times New Roman"/>
        </w:rPr>
        <w:sym w:font="Symbol" w:char="F0B7"/>
      </w:r>
      <w:r w:rsidRPr="008B1B89">
        <w:rPr>
          <w:rFonts w:ascii="Times New Roman" w:hAnsi="Times New Roman" w:cs="Times New Roman"/>
        </w:rPr>
        <w:t xml:space="preserve"> условия для развития познавательной активности и речи (пособия и материалы). Развивающая предметно-развивающая среда выдержана с учетом требований Ф</w:t>
      </w:r>
      <w:r w:rsidR="008229F3">
        <w:rPr>
          <w:rFonts w:ascii="Times New Roman" w:hAnsi="Times New Roman" w:cs="Times New Roman"/>
        </w:rPr>
        <w:t xml:space="preserve">ГОС </w:t>
      </w:r>
      <w:proofErr w:type="gramStart"/>
      <w:r w:rsidR="008229F3">
        <w:rPr>
          <w:rFonts w:ascii="Times New Roman" w:hAnsi="Times New Roman" w:cs="Times New Roman"/>
        </w:rPr>
        <w:t>ДО</w:t>
      </w:r>
      <w:proofErr w:type="gramEnd"/>
      <w:r w:rsidR="008229F3">
        <w:rPr>
          <w:rFonts w:ascii="Times New Roman" w:hAnsi="Times New Roman" w:cs="Times New Roman"/>
        </w:rPr>
        <w:t xml:space="preserve"> открывает воспитанникам</w:t>
      </w:r>
      <w:r w:rsidRPr="008B1B89">
        <w:rPr>
          <w:rFonts w:ascii="Times New Roman" w:hAnsi="Times New Roman" w:cs="Times New Roman"/>
        </w:rPr>
        <w:t xml:space="preserve">весь </w:t>
      </w:r>
      <w:proofErr w:type="gramStart"/>
      <w:r w:rsidRPr="008B1B89">
        <w:rPr>
          <w:rFonts w:ascii="Times New Roman" w:hAnsi="Times New Roman" w:cs="Times New Roman"/>
        </w:rPr>
        <w:t>спектр</w:t>
      </w:r>
      <w:proofErr w:type="gramEnd"/>
      <w:r w:rsidRPr="008B1B89">
        <w:rPr>
          <w:rFonts w:ascii="Times New Roman" w:hAnsi="Times New Roman" w:cs="Times New Roman"/>
        </w:rPr>
        <w:t xml:space="preserve"> возможностей, направляет усилия педагогов на эффективное использование отдельных ее элементов. Предметно-развивающая среда создается творческими усилиями педагогов, сотрудников, родителей и соответствует их интересам и потребностям. Коллектив прилагает усилия, </w:t>
      </w:r>
      <w:r w:rsidRPr="008B1B89">
        <w:rPr>
          <w:rFonts w:ascii="Times New Roman" w:hAnsi="Times New Roman" w:cs="Times New Roman"/>
        </w:rPr>
        <w:lastRenderedPageBreak/>
        <w:t>чтобы детский сад представлял для детей среду, в которой будет возможным приблизить учебно-воспитательные ситуации к реалиям детской жизни, научит ребенка действовать и общаться в си</w:t>
      </w:r>
      <w:r w:rsidR="008229F3">
        <w:rPr>
          <w:rFonts w:ascii="Times New Roman" w:hAnsi="Times New Roman" w:cs="Times New Roman"/>
        </w:rPr>
        <w:t>туациях приближенных к жизни.</w:t>
      </w:r>
    </w:p>
    <w:p w:rsidR="00ED5E0D" w:rsidRDefault="008B1B89" w:rsidP="00CF0778">
      <w:pPr>
        <w:spacing w:line="276" w:lineRule="auto"/>
        <w:ind w:firstLine="624"/>
        <w:rPr>
          <w:rFonts w:ascii="Times New Roman" w:hAnsi="Times New Roman" w:cs="Times New Roman"/>
        </w:rPr>
      </w:pPr>
      <w:r w:rsidRPr="008B1B89">
        <w:rPr>
          <w:rFonts w:ascii="Times New Roman" w:hAnsi="Times New Roman" w:cs="Times New Roman"/>
        </w:rPr>
        <w:t xml:space="preserve"> Во всех возрастных группах имеются центры: патриотического воспитания, в которых находится материал по ознакомлению с городом, страной, государственной символикой, где дети в условиях ежедневного свободного доступа могут пополнять знания.</w:t>
      </w:r>
    </w:p>
    <w:p w:rsidR="009A17A1" w:rsidRDefault="009A17A1" w:rsidP="00CF0778">
      <w:pPr>
        <w:spacing w:line="276" w:lineRule="auto"/>
        <w:ind w:firstLine="624"/>
        <w:rPr>
          <w:rFonts w:ascii="Times New Roman" w:hAnsi="Times New Roman" w:cs="Times New Roman"/>
        </w:rPr>
      </w:pPr>
      <w:r w:rsidRPr="009A17A1">
        <w:rPr>
          <w:rFonts w:ascii="Times New Roman" w:hAnsi="Times New Roman" w:cs="Times New Roman"/>
          <w:b/>
        </w:rPr>
        <w:t>Методическая обеспеченность материалами и средствами воспитания</w:t>
      </w:r>
      <w:r w:rsidRPr="009A17A1">
        <w:rPr>
          <w:rFonts w:ascii="Times New Roman" w:hAnsi="Times New Roman" w:cs="Times New Roman"/>
        </w:rPr>
        <w:t xml:space="preserve"> Методическая обеспеченность, материально-технические условия отвечают требованиямсовременного дошкольного образования в соответствии с ФГОС. Обеспечение Рабочей программы воспитания включает в себя учебн</w:t>
      </w:r>
      <w:proofErr w:type="gramStart"/>
      <w:r w:rsidRPr="009A17A1">
        <w:rPr>
          <w:rFonts w:ascii="Times New Roman" w:hAnsi="Times New Roman" w:cs="Times New Roman"/>
        </w:rPr>
        <w:t>о-</w:t>
      </w:r>
      <w:proofErr w:type="gramEnd"/>
      <w:r w:rsidRPr="009A17A1">
        <w:rPr>
          <w:rFonts w:ascii="Times New Roman" w:hAnsi="Times New Roman" w:cs="Times New Roman"/>
        </w:rPr>
        <w:t xml:space="preserve"> методический комплект, оборудование, и оснащение к ООП отделения дошкольного образования. </w:t>
      </w:r>
    </w:p>
    <w:p w:rsidR="009A17A1" w:rsidRDefault="009A17A1" w:rsidP="00CF0778">
      <w:pPr>
        <w:spacing w:line="276" w:lineRule="auto"/>
        <w:ind w:firstLine="624"/>
        <w:rPr>
          <w:rFonts w:ascii="Times New Roman" w:hAnsi="Times New Roman" w:cs="Times New Roman"/>
        </w:rPr>
      </w:pPr>
      <w:r w:rsidRPr="009A17A1">
        <w:rPr>
          <w:rFonts w:ascii="Times New Roman" w:hAnsi="Times New Roman" w:cs="Times New Roman"/>
        </w:rPr>
        <w:t xml:space="preserve"> Имеется всё необходимое для организации питания воспитанников, дневного отдыха, игровой деятельности, прогулок и ведения непрерывной образовательной деятельности. Состояние помещений соответствует гигиеническим требованиям СанПиН, нормам противопожарной и антитеррор</w:t>
      </w:r>
      <w:r>
        <w:rPr>
          <w:rFonts w:ascii="Times New Roman" w:hAnsi="Times New Roman" w:cs="Times New Roman"/>
        </w:rPr>
        <w:t xml:space="preserve">истической безопасности. </w:t>
      </w:r>
    </w:p>
    <w:p w:rsidR="009A17A1" w:rsidRDefault="009A17A1" w:rsidP="00CF0778">
      <w:pPr>
        <w:spacing w:line="276" w:lineRule="auto"/>
        <w:ind w:firstLine="624"/>
        <w:rPr>
          <w:rFonts w:ascii="Times New Roman" w:hAnsi="Times New Roman" w:cs="Times New Roman"/>
          <w:b/>
        </w:rPr>
      </w:pPr>
    </w:p>
    <w:p w:rsidR="009A17A1" w:rsidRPr="009A17A1" w:rsidRDefault="00A0730F" w:rsidP="00CF0778">
      <w:pPr>
        <w:spacing w:line="276" w:lineRule="auto"/>
        <w:ind w:firstLine="624"/>
        <w:rPr>
          <w:rFonts w:ascii="Times New Roman" w:hAnsi="Times New Roman" w:cs="Times New Roman"/>
          <w:b/>
        </w:rPr>
      </w:pPr>
      <w:r>
        <w:rPr>
          <w:rFonts w:ascii="Times New Roman" w:hAnsi="Times New Roman" w:cs="Times New Roman"/>
          <w:b/>
        </w:rPr>
        <w:t xml:space="preserve">3.2. </w:t>
      </w:r>
      <w:r w:rsidR="009A17A1" w:rsidRPr="009A17A1">
        <w:rPr>
          <w:rFonts w:ascii="Times New Roman" w:hAnsi="Times New Roman" w:cs="Times New Roman"/>
          <w:b/>
        </w:rPr>
        <w:t>Взаимодействие взрослого с детьми. События ДОУ</w:t>
      </w:r>
    </w:p>
    <w:p w:rsidR="00ED5E0D" w:rsidRDefault="00ED5E0D" w:rsidP="00CF0778">
      <w:pPr>
        <w:spacing w:line="276" w:lineRule="auto"/>
        <w:ind w:firstLine="624"/>
        <w:rPr>
          <w:rFonts w:ascii="Times New Roman" w:hAnsi="Times New Roman" w:cs="Times New Roman"/>
        </w:rPr>
      </w:pPr>
    </w:p>
    <w:p w:rsidR="009A17A1" w:rsidRDefault="009A17A1" w:rsidP="00CF0778">
      <w:pPr>
        <w:spacing w:line="276" w:lineRule="auto"/>
        <w:ind w:firstLine="624"/>
        <w:rPr>
          <w:rFonts w:ascii="Times New Roman" w:hAnsi="Times New Roman" w:cs="Times New Roman"/>
        </w:rPr>
      </w:pPr>
      <w:r w:rsidRPr="009A17A1">
        <w:rPr>
          <w:rFonts w:ascii="Times New Roman" w:hAnsi="Times New Roman" w:cs="Times New Roman"/>
        </w:rPr>
        <w:t xml:space="preserve">Задачи педагога: </w:t>
      </w:r>
    </w:p>
    <w:p w:rsidR="009A17A1" w:rsidRDefault="009A17A1" w:rsidP="00CF0778">
      <w:pPr>
        <w:spacing w:line="276" w:lineRule="auto"/>
        <w:ind w:firstLine="624"/>
        <w:rPr>
          <w:rFonts w:ascii="Times New Roman" w:hAnsi="Times New Roman" w:cs="Times New Roman"/>
        </w:rPr>
      </w:pPr>
      <w:r w:rsidRPr="009A17A1">
        <w:rPr>
          <w:rFonts w:ascii="Times New Roman" w:hAnsi="Times New Roman" w:cs="Times New Roman"/>
        </w:rPr>
        <w:t>- наблюдать за детьми, при необходимости, помогать (</w:t>
      </w:r>
      <w:proofErr w:type="gramStart"/>
      <w:r w:rsidRPr="009A17A1">
        <w:rPr>
          <w:rFonts w:ascii="Times New Roman" w:hAnsi="Times New Roman" w:cs="Times New Roman"/>
        </w:rPr>
        <w:t>объяснять</w:t>
      </w:r>
      <w:proofErr w:type="gramEnd"/>
      <w:r w:rsidRPr="009A17A1">
        <w:rPr>
          <w:rFonts w:ascii="Times New Roman" w:hAnsi="Times New Roman" w:cs="Times New Roman"/>
        </w:rPr>
        <w:t xml:space="preserve"> как пользоваться новыми материалами, </w:t>
      </w:r>
      <w:proofErr w:type="spellStart"/>
      <w:r w:rsidRPr="009A17A1">
        <w:rPr>
          <w:rFonts w:ascii="Times New Roman" w:hAnsi="Times New Roman" w:cs="Times New Roman"/>
        </w:rPr>
        <w:t>подсказатьновый</w:t>
      </w:r>
      <w:proofErr w:type="spellEnd"/>
      <w:r w:rsidRPr="009A17A1">
        <w:rPr>
          <w:rFonts w:ascii="Times New Roman" w:hAnsi="Times New Roman" w:cs="Times New Roman"/>
        </w:rPr>
        <w:t xml:space="preserve"> способ действия); </w:t>
      </w:r>
    </w:p>
    <w:p w:rsidR="009A17A1" w:rsidRDefault="009A17A1" w:rsidP="00CF0778">
      <w:pPr>
        <w:spacing w:line="276" w:lineRule="auto"/>
        <w:ind w:firstLine="624"/>
        <w:rPr>
          <w:rFonts w:ascii="Times New Roman" w:hAnsi="Times New Roman" w:cs="Times New Roman"/>
        </w:rPr>
      </w:pPr>
      <w:r w:rsidRPr="009A17A1">
        <w:rPr>
          <w:rFonts w:ascii="Times New Roman" w:hAnsi="Times New Roman" w:cs="Times New Roman"/>
        </w:rPr>
        <w:t xml:space="preserve">- </w:t>
      </w:r>
      <w:proofErr w:type="gramStart"/>
      <w:r w:rsidRPr="009A17A1">
        <w:rPr>
          <w:rFonts w:ascii="Times New Roman" w:hAnsi="Times New Roman" w:cs="Times New Roman"/>
        </w:rPr>
        <w:t>помогать детям наладить</w:t>
      </w:r>
      <w:proofErr w:type="gramEnd"/>
      <w:r w:rsidRPr="009A17A1">
        <w:rPr>
          <w:rFonts w:ascii="Times New Roman" w:hAnsi="Times New Roman" w:cs="Times New Roman"/>
        </w:rPr>
        <w:t xml:space="preserve"> взаимодействие друг с другом в совместных занятиях и играх в центрах активности;</w:t>
      </w:r>
    </w:p>
    <w:p w:rsidR="009A17A1" w:rsidRDefault="009A17A1" w:rsidP="00CF0778">
      <w:pPr>
        <w:spacing w:line="276" w:lineRule="auto"/>
        <w:ind w:firstLine="624"/>
        <w:rPr>
          <w:rFonts w:ascii="Times New Roman" w:hAnsi="Times New Roman" w:cs="Times New Roman"/>
        </w:rPr>
      </w:pPr>
      <w:r w:rsidRPr="009A17A1">
        <w:rPr>
          <w:rFonts w:ascii="Times New Roman" w:hAnsi="Times New Roman" w:cs="Times New Roman"/>
        </w:rPr>
        <w:t xml:space="preserve"> - следить, чтобы каждый ребёнок </w:t>
      </w:r>
      <w:proofErr w:type="spellStart"/>
      <w:r w:rsidRPr="009A17A1">
        <w:rPr>
          <w:rFonts w:ascii="Times New Roman" w:hAnsi="Times New Roman" w:cs="Times New Roman"/>
        </w:rPr>
        <w:t>нащёл</w:t>
      </w:r>
      <w:proofErr w:type="spellEnd"/>
      <w:r w:rsidRPr="009A17A1">
        <w:rPr>
          <w:rFonts w:ascii="Times New Roman" w:hAnsi="Times New Roman" w:cs="Times New Roman"/>
        </w:rPr>
        <w:t xml:space="preserve"> себе интересное занятие. </w:t>
      </w:r>
    </w:p>
    <w:p w:rsidR="009A17A1" w:rsidRPr="009A17A1" w:rsidRDefault="009A17A1" w:rsidP="00CF0778">
      <w:pPr>
        <w:spacing w:line="276" w:lineRule="auto"/>
        <w:ind w:firstLine="624"/>
        <w:rPr>
          <w:rFonts w:ascii="Times New Roman" w:hAnsi="Times New Roman" w:cs="Times New Roman"/>
          <w:b/>
        </w:rPr>
      </w:pPr>
      <w:r w:rsidRPr="009A17A1">
        <w:rPr>
          <w:rFonts w:ascii="Times New Roman" w:hAnsi="Times New Roman" w:cs="Times New Roman"/>
          <w:b/>
        </w:rPr>
        <w:t>Проектная деятельность</w:t>
      </w:r>
    </w:p>
    <w:p w:rsidR="009A17A1" w:rsidRDefault="009A17A1" w:rsidP="00CF0778">
      <w:pPr>
        <w:spacing w:line="276" w:lineRule="auto"/>
        <w:ind w:firstLine="624"/>
        <w:rPr>
          <w:rFonts w:ascii="Times New Roman" w:hAnsi="Times New Roman" w:cs="Times New Roman"/>
        </w:rPr>
      </w:pPr>
      <w:r w:rsidRPr="009A17A1">
        <w:rPr>
          <w:rFonts w:ascii="Times New Roman" w:hAnsi="Times New Roman" w:cs="Times New Roman"/>
        </w:rPr>
        <w:t xml:space="preserve"> Один из важнейших элементов пространства детской реализации. Главное условие эффективности проектной деятельности – чтобы проект был действительно детским, то есть был задуман и реализован детьми, при этом взрослый создаёт условия для самореализации. </w:t>
      </w:r>
    </w:p>
    <w:p w:rsidR="009A17A1" w:rsidRDefault="009A17A1" w:rsidP="00CF0778">
      <w:pPr>
        <w:spacing w:line="276" w:lineRule="auto"/>
        <w:ind w:firstLine="624"/>
        <w:rPr>
          <w:rFonts w:ascii="Times New Roman" w:hAnsi="Times New Roman" w:cs="Times New Roman"/>
        </w:rPr>
      </w:pPr>
      <w:r w:rsidRPr="009A17A1">
        <w:rPr>
          <w:rFonts w:ascii="Times New Roman" w:hAnsi="Times New Roman" w:cs="Times New Roman"/>
        </w:rPr>
        <w:t xml:space="preserve">Задачи педагога: </w:t>
      </w:r>
    </w:p>
    <w:p w:rsidR="009A17A1" w:rsidRDefault="009A17A1" w:rsidP="00CF0778">
      <w:pPr>
        <w:spacing w:line="276" w:lineRule="auto"/>
        <w:ind w:firstLine="624"/>
        <w:rPr>
          <w:rFonts w:ascii="Times New Roman" w:hAnsi="Times New Roman" w:cs="Times New Roman"/>
        </w:rPr>
      </w:pPr>
      <w:r w:rsidRPr="009A17A1">
        <w:rPr>
          <w:rFonts w:ascii="Times New Roman" w:hAnsi="Times New Roman" w:cs="Times New Roman"/>
        </w:rPr>
        <w:t>- заметить проявление детской инициативы;</w:t>
      </w:r>
    </w:p>
    <w:p w:rsidR="009A17A1" w:rsidRDefault="009A17A1" w:rsidP="00CF0778">
      <w:pPr>
        <w:spacing w:line="276" w:lineRule="auto"/>
        <w:ind w:firstLine="624"/>
        <w:rPr>
          <w:rFonts w:ascii="Times New Roman" w:hAnsi="Times New Roman" w:cs="Times New Roman"/>
        </w:rPr>
      </w:pPr>
      <w:r w:rsidRPr="009A17A1">
        <w:rPr>
          <w:rFonts w:ascii="Times New Roman" w:hAnsi="Times New Roman" w:cs="Times New Roman"/>
        </w:rPr>
        <w:t xml:space="preserve"> - помочь ребёнку (детям) осознать и сформулировать свою идею;</w:t>
      </w:r>
    </w:p>
    <w:p w:rsidR="009A17A1" w:rsidRDefault="009A17A1" w:rsidP="00CF0778">
      <w:pPr>
        <w:spacing w:line="276" w:lineRule="auto"/>
        <w:ind w:firstLine="624"/>
        <w:rPr>
          <w:rFonts w:ascii="Times New Roman" w:hAnsi="Times New Roman" w:cs="Times New Roman"/>
        </w:rPr>
      </w:pPr>
      <w:r w:rsidRPr="009A17A1">
        <w:rPr>
          <w:rFonts w:ascii="Times New Roman" w:hAnsi="Times New Roman" w:cs="Times New Roman"/>
        </w:rPr>
        <w:t xml:space="preserve"> - при необходимости, помочь в реализации проекта, не забирая при этом инициативу; - помочь детям в представлении (презентации) своих проектов; </w:t>
      </w:r>
    </w:p>
    <w:p w:rsidR="009A17A1" w:rsidRDefault="009A17A1" w:rsidP="00CF0778">
      <w:pPr>
        <w:spacing w:line="276" w:lineRule="auto"/>
        <w:ind w:firstLine="624"/>
        <w:rPr>
          <w:rFonts w:ascii="Times New Roman" w:hAnsi="Times New Roman" w:cs="Times New Roman"/>
        </w:rPr>
      </w:pPr>
      <w:r w:rsidRPr="009A17A1">
        <w:rPr>
          <w:rFonts w:ascii="Times New Roman" w:hAnsi="Times New Roman" w:cs="Times New Roman"/>
        </w:rPr>
        <w:t>- помочь участникам проекта и окружающим осознать пользу и значимость полученного результата.</w:t>
      </w:r>
    </w:p>
    <w:p w:rsidR="009A17A1" w:rsidRDefault="009A17A1" w:rsidP="00CF0778">
      <w:pPr>
        <w:spacing w:line="276" w:lineRule="auto"/>
        <w:ind w:firstLine="624"/>
        <w:rPr>
          <w:rFonts w:ascii="Times New Roman" w:hAnsi="Times New Roman" w:cs="Times New Roman"/>
        </w:rPr>
      </w:pPr>
      <w:r w:rsidRPr="009A17A1">
        <w:rPr>
          <w:rFonts w:ascii="Times New Roman" w:hAnsi="Times New Roman" w:cs="Times New Roman"/>
          <w:b/>
        </w:rPr>
        <w:t>Образовательное событие</w:t>
      </w:r>
    </w:p>
    <w:p w:rsidR="009A17A1" w:rsidRDefault="009A17A1" w:rsidP="00CF0778">
      <w:pPr>
        <w:spacing w:line="276" w:lineRule="auto"/>
        <w:ind w:firstLine="624"/>
        <w:rPr>
          <w:rFonts w:ascii="Times New Roman" w:hAnsi="Times New Roman" w:cs="Times New Roman"/>
        </w:rPr>
      </w:pPr>
      <w:r w:rsidRPr="009A17A1">
        <w:rPr>
          <w:rFonts w:ascii="Times New Roman" w:hAnsi="Times New Roman" w:cs="Times New Roman"/>
        </w:rPr>
        <w:t xml:space="preserve">Выступает как новый формат совместной детско-взрослой деятельности. </w:t>
      </w:r>
      <w:proofErr w:type="gramStart"/>
      <w:r w:rsidRPr="009A17A1">
        <w:rPr>
          <w:rFonts w:ascii="Times New Roman" w:hAnsi="Times New Roman" w:cs="Times New Roman"/>
        </w:rPr>
        <w:t>Событие – это захватывающая, достаточно длительная (от нескольких дней до нескольких недель) игра, где участвуют все – дети, и взрослые, при этом «руководят» всем дети.</w:t>
      </w:r>
      <w:proofErr w:type="gramEnd"/>
      <w:r w:rsidRPr="009A17A1">
        <w:rPr>
          <w:rFonts w:ascii="Times New Roman" w:hAnsi="Times New Roman" w:cs="Times New Roman"/>
        </w:rPr>
        <w:t xml:space="preserve"> В данной деятельности взрослый находит и вводит в детское сообщество такую проблемную ситуацию, которая заинтересует детей и подтолкнёт их к поиску решения. Развитие ситуации будет зависеть в первую очередь от творческой фантазии детей. </w:t>
      </w:r>
    </w:p>
    <w:p w:rsidR="009A17A1" w:rsidRDefault="009A17A1" w:rsidP="00CF0778">
      <w:pPr>
        <w:spacing w:line="276" w:lineRule="auto"/>
        <w:ind w:firstLine="624"/>
        <w:rPr>
          <w:rFonts w:ascii="Times New Roman" w:hAnsi="Times New Roman" w:cs="Times New Roman"/>
        </w:rPr>
      </w:pPr>
      <w:r w:rsidRPr="009A17A1">
        <w:rPr>
          <w:rFonts w:ascii="Times New Roman" w:hAnsi="Times New Roman" w:cs="Times New Roman"/>
        </w:rPr>
        <w:t xml:space="preserve">Задачи педагога: </w:t>
      </w:r>
    </w:p>
    <w:p w:rsidR="009A17A1" w:rsidRDefault="009A17A1" w:rsidP="00CF0778">
      <w:pPr>
        <w:spacing w:line="276" w:lineRule="auto"/>
        <w:ind w:firstLine="624"/>
        <w:rPr>
          <w:rFonts w:ascii="Times New Roman" w:hAnsi="Times New Roman" w:cs="Times New Roman"/>
        </w:rPr>
      </w:pPr>
      <w:r w:rsidRPr="009A17A1">
        <w:rPr>
          <w:rFonts w:ascii="Times New Roman" w:hAnsi="Times New Roman" w:cs="Times New Roman"/>
        </w:rPr>
        <w:lastRenderedPageBreak/>
        <w:t>- заронить в детское сообщество проблемную с</w:t>
      </w:r>
      <w:r>
        <w:rPr>
          <w:rFonts w:ascii="Times New Roman" w:hAnsi="Times New Roman" w:cs="Times New Roman"/>
        </w:rPr>
        <w:t>итуацию, которая заинтересует</w:t>
      </w:r>
      <w:r w:rsidRPr="009A17A1">
        <w:rPr>
          <w:rFonts w:ascii="Times New Roman" w:hAnsi="Times New Roman" w:cs="Times New Roman"/>
        </w:rPr>
        <w:t xml:space="preserve"> детей; - дать детям возможность разворачивать действия по своему пониманию, оказывая им, при необходимости, деликатное содействие, избегая прямых подсказок и указаний;</w:t>
      </w:r>
    </w:p>
    <w:p w:rsidR="009A17A1" w:rsidRDefault="009A17A1" w:rsidP="00CF0778">
      <w:pPr>
        <w:spacing w:line="276" w:lineRule="auto"/>
        <w:ind w:firstLine="624"/>
        <w:rPr>
          <w:rFonts w:ascii="Times New Roman" w:hAnsi="Times New Roman" w:cs="Times New Roman"/>
        </w:rPr>
      </w:pPr>
      <w:r w:rsidRPr="009A17A1">
        <w:rPr>
          <w:rFonts w:ascii="Times New Roman" w:hAnsi="Times New Roman" w:cs="Times New Roman"/>
        </w:rPr>
        <w:t xml:space="preserve"> - </w:t>
      </w:r>
      <w:proofErr w:type="gramStart"/>
      <w:r w:rsidRPr="009A17A1">
        <w:rPr>
          <w:rFonts w:ascii="Times New Roman" w:hAnsi="Times New Roman" w:cs="Times New Roman"/>
        </w:rPr>
        <w:t>помогать детям планировать</w:t>
      </w:r>
      <w:proofErr w:type="gramEnd"/>
      <w:r w:rsidRPr="009A17A1">
        <w:rPr>
          <w:rFonts w:ascii="Times New Roman" w:hAnsi="Times New Roman" w:cs="Times New Roman"/>
        </w:rPr>
        <w:t xml:space="preserve"> событие так, чтобы они смогли реализовать свои планы;</w:t>
      </w:r>
    </w:p>
    <w:p w:rsidR="009A17A1" w:rsidRDefault="009A17A1" w:rsidP="00CF0778">
      <w:pPr>
        <w:spacing w:line="276" w:lineRule="auto"/>
        <w:ind w:firstLine="624"/>
        <w:rPr>
          <w:rFonts w:ascii="Times New Roman" w:hAnsi="Times New Roman" w:cs="Times New Roman"/>
        </w:rPr>
      </w:pPr>
      <w:r w:rsidRPr="009A17A1">
        <w:rPr>
          <w:rFonts w:ascii="Times New Roman" w:hAnsi="Times New Roman" w:cs="Times New Roman"/>
        </w:rPr>
        <w:t xml:space="preserve"> - насыщать событие образовательными возможностями, когда дети на деле могут применить свои знания и умения в счёте, письме, измерении, рисовании, конструировании и других видах деятельности. </w:t>
      </w:r>
    </w:p>
    <w:p w:rsidR="009A17A1" w:rsidRDefault="009A17A1" w:rsidP="00CF0778">
      <w:pPr>
        <w:spacing w:line="276" w:lineRule="auto"/>
        <w:ind w:firstLine="624"/>
        <w:rPr>
          <w:rFonts w:ascii="Times New Roman" w:hAnsi="Times New Roman" w:cs="Times New Roman"/>
        </w:rPr>
      </w:pPr>
      <w:r w:rsidRPr="009A17A1">
        <w:rPr>
          <w:rFonts w:ascii="Times New Roman" w:hAnsi="Times New Roman" w:cs="Times New Roman"/>
          <w:b/>
        </w:rPr>
        <w:t>Свободная игра</w:t>
      </w:r>
    </w:p>
    <w:p w:rsidR="009A17A1" w:rsidRDefault="009A17A1" w:rsidP="00CF0778">
      <w:pPr>
        <w:spacing w:line="276" w:lineRule="auto"/>
        <w:ind w:firstLine="624"/>
        <w:rPr>
          <w:rFonts w:ascii="Times New Roman" w:hAnsi="Times New Roman" w:cs="Times New Roman"/>
        </w:rPr>
      </w:pPr>
      <w:r w:rsidRPr="009A17A1">
        <w:rPr>
          <w:rFonts w:ascii="Times New Roman" w:hAnsi="Times New Roman" w:cs="Times New Roman"/>
        </w:rPr>
        <w:t xml:space="preserve">Предполагает свободную игровую деятельность детей, для которой созданы необходимые условия (время, место, материал) и взрослый проявляет невмешательство, за исключением помощи при взаимодействии детей и в целях развития детской игры. </w:t>
      </w:r>
    </w:p>
    <w:p w:rsidR="009A17A1" w:rsidRDefault="009A17A1" w:rsidP="00CF0778">
      <w:pPr>
        <w:spacing w:line="276" w:lineRule="auto"/>
        <w:ind w:firstLine="624"/>
        <w:rPr>
          <w:rFonts w:ascii="Times New Roman" w:hAnsi="Times New Roman" w:cs="Times New Roman"/>
        </w:rPr>
      </w:pPr>
      <w:r w:rsidRPr="009A17A1">
        <w:rPr>
          <w:rFonts w:ascii="Times New Roman" w:hAnsi="Times New Roman" w:cs="Times New Roman"/>
        </w:rPr>
        <w:t xml:space="preserve">Задачи педагога: </w:t>
      </w:r>
    </w:p>
    <w:p w:rsidR="009A17A1" w:rsidRDefault="009A17A1" w:rsidP="00CF0778">
      <w:pPr>
        <w:spacing w:line="276" w:lineRule="auto"/>
        <w:ind w:firstLine="624"/>
        <w:rPr>
          <w:rFonts w:ascii="Times New Roman" w:hAnsi="Times New Roman" w:cs="Times New Roman"/>
        </w:rPr>
      </w:pPr>
      <w:r w:rsidRPr="009A17A1">
        <w:rPr>
          <w:rFonts w:ascii="Times New Roman" w:hAnsi="Times New Roman" w:cs="Times New Roman"/>
        </w:rPr>
        <w:t xml:space="preserve">- создавать условия для детских игр (время, место, материал); </w:t>
      </w:r>
    </w:p>
    <w:p w:rsidR="009A17A1" w:rsidRDefault="009A17A1" w:rsidP="00CF0778">
      <w:pPr>
        <w:spacing w:line="276" w:lineRule="auto"/>
        <w:ind w:firstLine="624"/>
        <w:rPr>
          <w:rFonts w:ascii="Times New Roman" w:hAnsi="Times New Roman" w:cs="Times New Roman"/>
        </w:rPr>
      </w:pPr>
      <w:r w:rsidRPr="009A17A1">
        <w:rPr>
          <w:rFonts w:ascii="Times New Roman" w:hAnsi="Times New Roman" w:cs="Times New Roman"/>
        </w:rPr>
        <w:t>- развивать детскую игру;</w:t>
      </w:r>
    </w:p>
    <w:p w:rsidR="009A17A1" w:rsidRDefault="009A17A1" w:rsidP="00CF0778">
      <w:pPr>
        <w:spacing w:line="276" w:lineRule="auto"/>
        <w:ind w:firstLine="624"/>
        <w:rPr>
          <w:rFonts w:ascii="Times New Roman" w:hAnsi="Times New Roman" w:cs="Times New Roman"/>
        </w:rPr>
      </w:pPr>
      <w:r w:rsidRPr="009A17A1">
        <w:rPr>
          <w:rFonts w:ascii="Times New Roman" w:hAnsi="Times New Roman" w:cs="Times New Roman"/>
        </w:rPr>
        <w:t xml:space="preserve"> - </w:t>
      </w:r>
      <w:proofErr w:type="gramStart"/>
      <w:r w:rsidRPr="009A17A1">
        <w:rPr>
          <w:rFonts w:ascii="Times New Roman" w:hAnsi="Times New Roman" w:cs="Times New Roman"/>
        </w:rPr>
        <w:t>помогать детям взаимодействовать</w:t>
      </w:r>
      <w:proofErr w:type="gramEnd"/>
      <w:r w:rsidRPr="009A17A1">
        <w:rPr>
          <w:rFonts w:ascii="Times New Roman" w:hAnsi="Times New Roman" w:cs="Times New Roman"/>
        </w:rPr>
        <w:t xml:space="preserve"> в игре; </w:t>
      </w:r>
    </w:p>
    <w:p w:rsidR="00A0730F" w:rsidRDefault="009A17A1" w:rsidP="008B509E">
      <w:pPr>
        <w:spacing w:line="276" w:lineRule="auto"/>
        <w:ind w:firstLine="624"/>
        <w:rPr>
          <w:rFonts w:ascii="Times New Roman" w:hAnsi="Times New Roman" w:cs="Times New Roman"/>
        </w:rPr>
      </w:pPr>
      <w:r w:rsidRPr="009A17A1">
        <w:rPr>
          <w:rFonts w:ascii="Times New Roman" w:hAnsi="Times New Roman" w:cs="Times New Roman"/>
        </w:rPr>
        <w:t xml:space="preserve">- не вмешиваться в детскую игру, давая детям проявить себя и свои способности. </w:t>
      </w:r>
    </w:p>
    <w:p w:rsidR="00A0730F" w:rsidRDefault="00A0730F" w:rsidP="008B509E">
      <w:pPr>
        <w:spacing w:line="276" w:lineRule="auto"/>
        <w:ind w:firstLine="624"/>
        <w:rPr>
          <w:rFonts w:ascii="Times New Roman" w:hAnsi="Times New Roman" w:cs="Times New Roman"/>
        </w:rPr>
      </w:pPr>
    </w:p>
    <w:p w:rsidR="00ED5E0D" w:rsidRDefault="009A17A1" w:rsidP="008B509E">
      <w:pPr>
        <w:spacing w:line="276" w:lineRule="auto"/>
        <w:ind w:firstLine="624"/>
        <w:rPr>
          <w:rFonts w:ascii="Times New Roman" w:hAnsi="Times New Roman" w:cs="Times New Roman"/>
        </w:rPr>
      </w:pPr>
      <w:r w:rsidRPr="009A17A1">
        <w:rPr>
          <w:rFonts w:ascii="Times New Roman" w:hAnsi="Times New Roman" w:cs="Times New Roman"/>
          <w:b/>
        </w:rPr>
        <w:t>3.3.Организация предметно-пространственной среды</w:t>
      </w:r>
    </w:p>
    <w:p w:rsidR="008B509E" w:rsidRPr="008B509E" w:rsidRDefault="008B509E" w:rsidP="008B509E">
      <w:pPr>
        <w:spacing w:line="276" w:lineRule="auto"/>
        <w:ind w:firstLine="624"/>
        <w:rPr>
          <w:rFonts w:ascii="Times New Roman" w:hAnsi="Times New Roman" w:cs="Times New Roman"/>
        </w:rPr>
      </w:pPr>
      <w:r w:rsidRPr="008B509E">
        <w:rPr>
          <w:rFonts w:ascii="Times New Roman" w:hAnsi="Times New Roman" w:cs="Times New Roman"/>
        </w:rPr>
        <w:t>Развивающая предметно-пространственная среда (далее - РППС) отражает специфику ОО и включает:</w:t>
      </w:r>
    </w:p>
    <w:p w:rsidR="008B509E" w:rsidRPr="008B509E" w:rsidRDefault="008B509E" w:rsidP="008B509E">
      <w:pPr>
        <w:spacing w:line="276" w:lineRule="auto"/>
        <w:ind w:firstLine="624"/>
        <w:rPr>
          <w:rFonts w:ascii="Times New Roman" w:hAnsi="Times New Roman" w:cs="Times New Roman"/>
        </w:rPr>
      </w:pPr>
      <w:r w:rsidRPr="008B509E">
        <w:rPr>
          <w:rFonts w:ascii="Times New Roman" w:hAnsi="Times New Roman" w:cs="Times New Roman"/>
        </w:rPr>
        <w:t>-</w:t>
      </w:r>
      <w:r w:rsidRPr="008B509E">
        <w:rPr>
          <w:rFonts w:ascii="Times New Roman" w:hAnsi="Times New Roman" w:cs="Times New Roman"/>
        </w:rPr>
        <w:tab/>
        <w:t>оформление помещений;</w:t>
      </w:r>
    </w:p>
    <w:p w:rsidR="008B509E" w:rsidRPr="008B509E" w:rsidRDefault="008B509E" w:rsidP="008B509E">
      <w:pPr>
        <w:spacing w:line="276" w:lineRule="auto"/>
        <w:ind w:firstLine="624"/>
        <w:rPr>
          <w:rFonts w:ascii="Times New Roman" w:hAnsi="Times New Roman" w:cs="Times New Roman"/>
        </w:rPr>
      </w:pPr>
      <w:r w:rsidRPr="008B509E">
        <w:rPr>
          <w:rFonts w:ascii="Times New Roman" w:hAnsi="Times New Roman" w:cs="Times New Roman"/>
        </w:rPr>
        <w:t>-</w:t>
      </w:r>
      <w:r w:rsidRPr="008B509E">
        <w:rPr>
          <w:rFonts w:ascii="Times New Roman" w:hAnsi="Times New Roman" w:cs="Times New Roman"/>
        </w:rPr>
        <w:tab/>
        <w:t>оборудование;</w:t>
      </w:r>
    </w:p>
    <w:p w:rsidR="008B509E" w:rsidRPr="008B509E" w:rsidRDefault="008B509E" w:rsidP="008B509E">
      <w:pPr>
        <w:spacing w:line="276" w:lineRule="auto"/>
        <w:ind w:firstLine="624"/>
        <w:rPr>
          <w:rFonts w:ascii="Times New Roman" w:hAnsi="Times New Roman" w:cs="Times New Roman"/>
        </w:rPr>
      </w:pPr>
      <w:r w:rsidRPr="008B509E">
        <w:rPr>
          <w:rFonts w:ascii="Times New Roman" w:hAnsi="Times New Roman" w:cs="Times New Roman"/>
        </w:rPr>
        <w:t>-</w:t>
      </w:r>
      <w:r w:rsidRPr="008B509E">
        <w:rPr>
          <w:rFonts w:ascii="Times New Roman" w:hAnsi="Times New Roman" w:cs="Times New Roman"/>
        </w:rPr>
        <w:tab/>
        <w:t>игрушки;</w:t>
      </w:r>
    </w:p>
    <w:p w:rsidR="008B509E" w:rsidRPr="008B509E" w:rsidRDefault="008B509E" w:rsidP="008B509E">
      <w:pPr>
        <w:spacing w:line="276" w:lineRule="auto"/>
        <w:ind w:firstLine="624"/>
        <w:rPr>
          <w:rFonts w:ascii="Times New Roman" w:hAnsi="Times New Roman" w:cs="Times New Roman"/>
        </w:rPr>
      </w:pPr>
      <w:r w:rsidRPr="008B509E">
        <w:rPr>
          <w:rFonts w:ascii="Times New Roman" w:hAnsi="Times New Roman" w:cs="Times New Roman"/>
        </w:rPr>
        <w:t>-</w:t>
      </w:r>
      <w:r w:rsidRPr="008B509E">
        <w:rPr>
          <w:rFonts w:ascii="Times New Roman" w:hAnsi="Times New Roman" w:cs="Times New Roman"/>
        </w:rPr>
        <w:tab/>
        <w:t>также игры и игровые пособия с учетом специфики детей с ОНР, ЗПР.</w:t>
      </w:r>
    </w:p>
    <w:p w:rsidR="00ED5E0D" w:rsidRDefault="008B509E" w:rsidP="008B509E">
      <w:pPr>
        <w:spacing w:line="276" w:lineRule="auto"/>
        <w:ind w:firstLine="624"/>
        <w:rPr>
          <w:rFonts w:ascii="Times New Roman" w:hAnsi="Times New Roman" w:cs="Times New Roman"/>
        </w:rPr>
      </w:pPr>
      <w:r w:rsidRPr="008B509E">
        <w:rPr>
          <w:rFonts w:ascii="Times New Roman" w:hAnsi="Times New Roman" w:cs="Times New Roman"/>
        </w:rPr>
        <w:t>РППС отражает ценности, на которых строится программа воспитания, способствовать их принятию и раскрытию ребенком.</w:t>
      </w:r>
    </w:p>
    <w:p w:rsidR="008B509E" w:rsidRPr="008B509E" w:rsidRDefault="008B509E" w:rsidP="008B509E">
      <w:pPr>
        <w:spacing w:line="276" w:lineRule="auto"/>
        <w:ind w:firstLine="624"/>
        <w:rPr>
          <w:rFonts w:ascii="Times New Roman" w:hAnsi="Times New Roman" w:cs="Times New Roman"/>
          <w:b/>
        </w:rPr>
      </w:pPr>
      <w:r w:rsidRPr="008B509E">
        <w:rPr>
          <w:rFonts w:ascii="Times New Roman" w:hAnsi="Times New Roman" w:cs="Times New Roman"/>
          <w:b/>
        </w:rPr>
        <w:t>часть, формируемая участниками образовательных отношений</w:t>
      </w:r>
    </w:p>
    <w:p w:rsidR="008B509E" w:rsidRPr="008B509E" w:rsidRDefault="008B509E" w:rsidP="008B509E">
      <w:pPr>
        <w:spacing w:line="276" w:lineRule="auto"/>
        <w:ind w:firstLine="624"/>
        <w:rPr>
          <w:rFonts w:ascii="Times New Roman" w:hAnsi="Times New Roman" w:cs="Times New Roman"/>
        </w:rPr>
      </w:pPr>
      <w:r w:rsidRPr="008B509E">
        <w:rPr>
          <w:rFonts w:ascii="Times New Roman" w:hAnsi="Times New Roman" w:cs="Times New Roman"/>
        </w:rPr>
        <w:t xml:space="preserve">Одним из условий повышения эффективности коррекционно-педагогической работы является создание адекватной возможности ребенка охранно-педагогической развивающей предметно-пространственной среды, то есть системы условий, обеспечивающих полноценное развитие всех видов детской деятельности, коррекцию речевых нарушений и становление личности. В основе организации предметно-развивающей среды детского сада также лежат методические рекомендации </w:t>
      </w:r>
      <w:r w:rsidRPr="00F336E5">
        <w:rPr>
          <w:rFonts w:ascii="Times New Roman" w:hAnsi="Times New Roman" w:cs="Times New Roman"/>
        </w:rPr>
        <w:t>«</w:t>
      </w:r>
      <w:r w:rsidR="00F336E5" w:rsidRPr="00F336E5">
        <w:rPr>
          <w:rFonts w:ascii="Times New Roman" w:hAnsi="Times New Roman" w:cs="Times New Roman"/>
        </w:rPr>
        <w:t xml:space="preserve">Организация развивающей предметно- пространственной среды в соответствии с ФГОС ДО» О.А. </w:t>
      </w:r>
      <w:proofErr w:type="spellStart"/>
      <w:r w:rsidR="00F336E5" w:rsidRPr="00F336E5">
        <w:rPr>
          <w:rFonts w:ascii="Times New Roman" w:hAnsi="Times New Roman" w:cs="Times New Roman"/>
        </w:rPr>
        <w:t>Карабановой</w:t>
      </w:r>
      <w:proofErr w:type="spellEnd"/>
      <w:r w:rsidR="00F336E5">
        <w:rPr>
          <w:rFonts w:ascii="Times New Roman" w:hAnsi="Times New Roman" w:cs="Times New Roman"/>
        </w:rPr>
        <w:t>.</w:t>
      </w:r>
      <w:r w:rsidRPr="00F336E5">
        <w:rPr>
          <w:rFonts w:ascii="Times New Roman" w:hAnsi="Times New Roman" w:cs="Times New Roman"/>
        </w:rPr>
        <w:t xml:space="preserve"> </w:t>
      </w:r>
      <w:r w:rsidR="00F336E5">
        <w:rPr>
          <w:rFonts w:ascii="Times New Roman" w:hAnsi="Times New Roman" w:cs="Times New Roman"/>
        </w:rPr>
        <w:t xml:space="preserve"> </w:t>
      </w:r>
    </w:p>
    <w:p w:rsidR="008B509E" w:rsidRDefault="008B509E" w:rsidP="008B509E">
      <w:pPr>
        <w:spacing w:line="276" w:lineRule="auto"/>
        <w:ind w:firstLine="624"/>
        <w:rPr>
          <w:rFonts w:ascii="Times New Roman" w:hAnsi="Times New Roman" w:cs="Times New Roman"/>
        </w:rPr>
      </w:pPr>
      <w:r w:rsidRPr="008B509E">
        <w:rPr>
          <w:rFonts w:ascii="Times New Roman" w:hAnsi="Times New Roman" w:cs="Times New Roman"/>
        </w:rPr>
        <w:t>Среда меняется в соответствии с лексическими темами. В группе постоянно работает выставка рисунков и поделок детей, а проектные макеты успешно используются детьми в самостоятельной игровой деятельности.</w:t>
      </w:r>
    </w:p>
    <w:p w:rsidR="00AD2B19" w:rsidRDefault="00AD2B19" w:rsidP="00AD2B19">
      <w:pPr>
        <w:pStyle w:val="40"/>
        <w:shd w:val="clear" w:color="auto" w:fill="auto"/>
        <w:spacing w:line="240" w:lineRule="auto"/>
        <w:ind w:firstLine="720"/>
        <w:jc w:val="both"/>
      </w:pPr>
      <w:r>
        <w:rPr>
          <w:color w:val="000000"/>
          <w:sz w:val="24"/>
          <w:szCs w:val="24"/>
          <w:lang w:eastAsia="ru-RU" w:bidi="ru-RU"/>
        </w:rPr>
        <w:t>Условия организации развивающей предметно-пространственной среды:</w:t>
      </w:r>
    </w:p>
    <w:p w:rsidR="00AD2B19" w:rsidRDefault="00AD2B19" w:rsidP="00AD2B19">
      <w:pPr>
        <w:pStyle w:val="20"/>
        <w:shd w:val="clear" w:color="auto" w:fill="auto"/>
        <w:spacing w:line="240" w:lineRule="auto"/>
        <w:ind w:firstLine="720"/>
        <w:jc w:val="both"/>
      </w:pPr>
      <w:r>
        <w:rPr>
          <w:color w:val="000000"/>
          <w:sz w:val="24"/>
          <w:szCs w:val="24"/>
          <w:lang w:eastAsia="ru-RU" w:bidi="ru-RU"/>
        </w:rPr>
        <w:t xml:space="preserve">1) </w:t>
      </w:r>
      <w:r>
        <w:rPr>
          <w:rStyle w:val="21"/>
        </w:rPr>
        <w:t xml:space="preserve">Насыщенность </w:t>
      </w:r>
      <w:r>
        <w:rPr>
          <w:color w:val="000000"/>
          <w:sz w:val="24"/>
          <w:szCs w:val="24"/>
          <w:lang w:eastAsia="ru-RU" w:bidi="ru-RU"/>
        </w:rPr>
        <w:t>среды должна соответствовать возрастным возможностям детей и содержанию Программы. Образовательное пространство должно быть оснащено средствами обучения и воспитания (в том числе техническими),</w:t>
      </w:r>
    </w:p>
    <w:p w:rsidR="00AD2B19" w:rsidRDefault="00AD2B19" w:rsidP="00AD2B19">
      <w:pPr>
        <w:pStyle w:val="20"/>
        <w:shd w:val="clear" w:color="auto" w:fill="auto"/>
        <w:spacing w:line="240" w:lineRule="auto"/>
        <w:ind w:firstLine="0"/>
        <w:jc w:val="both"/>
      </w:pPr>
      <w:r>
        <w:rPr>
          <w:color w:val="000000"/>
          <w:sz w:val="24"/>
          <w:szCs w:val="24"/>
          <w:lang w:eastAsia="ru-RU" w:bidi="ru-RU"/>
        </w:rPr>
        <w:t xml:space="preserve">соответствующими материалами, в том числе расходным игровым, спортивным, </w:t>
      </w:r>
      <w:r>
        <w:rPr>
          <w:color w:val="000000"/>
          <w:sz w:val="24"/>
          <w:szCs w:val="24"/>
          <w:lang w:eastAsia="ru-RU" w:bidi="ru-RU"/>
        </w:rPr>
        <w:lastRenderedPageBreak/>
        <w:t>оздоровительным оборудованием, инвентарем (в соответствии со спецификой Программы).</w:t>
      </w:r>
    </w:p>
    <w:p w:rsidR="00AD2B19" w:rsidRDefault="00AD2B19" w:rsidP="00AD2B19">
      <w:pPr>
        <w:pStyle w:val="20"/>
        <w:shd w:val="clear" w:color="auto" w:fill="auto"/>
        <w:spacing w:line="240" w:lineRule="auto"/>
        <w:ind w:firstLine="720"/>
        <w:jc w:val="both"/>
      </w:pPr>
      <w:r>
        <w:rPr>
          <w:color w:val="000000"/>
          <w:sz w:val="24"/>
          <w:szCs w:val="24"/>
          <w:lang w:eastAsia="ru-RU" w:bidi="ru-RU"/>
        </w:rPr>
        <w:t>Организация образовательного пространства и разнообразие материалов, оборудования и инвентаря (в здании и на участке) должны обеспечивать:</w:t>
      </w:r>
    </w:p>
    <w:p w:rsidR="00AD2B19" w:rsidRDefault="00AD2B19" w:rsidP="005C1F7C">
      <w:pPr>
        <w:pStyle w:val="20"/>
        <w:numPr>
          <w:ilvl w:val="0"/>
          <w:numId w:val="26"/>
        </w:numPr>
        <w:shd w:val="clear" w:color="auto" w:fill="auto"/>
        <w:tabs>
          <w:tab w:val="left" w:pos="2058"/>
        </w:tabs>
        <w:spacing w:line="240" w:lineRule="auto"/>
        <w:ind w:firstLine="720"/>
        <w:jc w:val="both"/>
      </w:pPr>
      <w:r>
        <w:rPr>
          <w:color w:val="000000"/>
          <w:sz w:val="24"/>
          <w:szCs w:val="24"/>
          <w:lang w:eastAsia="ru-RU" w:bidi="ru-RU"/>
        </w:rPr>
        <w:t>игровую, познавательную, исследовательскую и творческую активность всех воспитанников, экспериментирование с доступными детям материалами (в том числе с песком и водой);</w:t>
      </w:r>
    </w:p>
    <w:p w:rsidR="00AD2B19" w:rsidRDefault="00AD2B19" w:rsidP="005C1F7C">
      <w:pPr>
        <w:pStyle w:val="20"/>
        <w:numPr>
          <w:ilvl w:val="0"/>
          <w:numId w:val="26"/>
        </w:numPr>
        <w:shd w:val="clear" w:color="auto" w:fill="auto"/>
        <w:tabs>
          <w:tab w:val="left" w:pos="2049"/>
        </w:tabs>
        <w:spacing w:line="240" w:lineRule="auto"/>
        <w:ind w:firstLine="720"/>
        <w:jc w:val="both"/>
      </w:pPr>
      <w:r>
        <w:rPr>
          <w:color w:val="000000"/>
          <w:sz w:val="24"/>
          <w:szCs w:val="24"/>
          <w:lang w:eastAsia="ru-RU" w:bidi="ru-RU"/>
        </w:rPr>
        <w:t>двигательную активность, в том числе развитие крупной и мелкой моторики, участие в подвижных играх и соревнованиях;</w:t>
      </w:r>
    </w:p>
    <w:p w:rsidR="00AD2B19" w:rsidRDefault="00AD2B19" w:rsidP="005C1F7C">
      <w:pPr>
        <w:pStyle w:val="20"/>
        <w:numPr>
          <w:ilvl w:val="0"/>
          <w:numId w:val="26"/>
        </w:numPr>
        <w:shd w:val="clear" w:color="auto" w:fill="auto"/>
        <w:tabs>
          <w:tab w:val="left" w:pos="2063"/>
        </w:tabs>
        <w:spacing w:line="240" w:lineRule="auto"/>
        <w:ind w:firstLine="720"/>
        <w:jc w:val="both"/>
      </w:pPr>
      <w:r>
        <w:rPr>
          <w:color w:val="000000"/>
          <w:sz w:val="24"/>
          <w:szCs w:val="24"/>
          <w:lang w:eastAsia="ru-RU" w:bidi="ru-RU"/>
        </w:rPr>
        <w:t xml:space="preserve">эмоциональное благополучие детей во взаимодействии </w:t>
      </w:r>
      <w:proofErr w:type="gramStart"/>
      <w:r>
        <w:rPr>
          <w:color w:val="000000"/>
          <w:sz w:val="24"/>
          <w:szCs w:val="24"/>
          <w:lang w:eastAsia="ru-RU" w:bidi="ru-RU"/>
        </w:rPr>
        <w:t>с</w:t>
      </w:r>
      <w:proofErr w:type="gramEnd"/>
      <w:r>
        <w:rPr>
          <w:color w:val="000000"/>
          <w:sz w:val="24"/>
          <w:szCs w:val="24"/>
          <w:lang w:eastAsia="ru-RU" w:bidi="ru-RU"/>
        </w:rPr>
        <w:t xml:space="preserve"> предметно-</w:t>
      </w:r>
    </w:p>
    <w:p w:rsidR="00AD2B19" w:rsidRDefault="00AD2B19" w:rsidP="00AD2B19">
      <w:pPr>
        <w:pStyle w:val="20"/>
        <w:shd w:val="clear" w:color="auto" w:fill="auto"/>
        <w:spacing w:line="240" w:lineRule="auto"/>
        <w:ind w:firstLine="0"/>
        <w:jc w:val="both"/>
      </w:pPr>
      <w:r>
        <w:rPr>
          <w:color w:val="000000"/>
          <w:sz w:val="24"/>
          <w:szCs w:val="24"/>
          <w:lang w:eastAsia="ru-RU" w:bidi="ru-RU"/>
        </w:rPr>
        <w:t>пространственным окружением;</w:t>
      </w:r>
    </w:p>
    <w:p w:rsidR="00AD2B19" w:rsidRDefault="00AD2B19" w:rsidP="005C1F7C">
      <w:pPr>
        <w:pStyle w:val="20"/>
        <w:numPr>
          <w:ilvl w:val="0"/>
          <w:numId w:val="26"/>
        </w:numPr>
        <w:shd w:val="clear" w:color="auto" w:fill="auto"/>
        <w:tabs>
          <w:tab w:val="left" w:pos="2080"/>
        </w:tabs>
        <w:spacing w:line="240" w:lineRule="auto"/>
        <w:ind w:firstLine="700"/>
        <w:jc w:val="both"/>
      </w:pPr>
      <w:r>
        <w:rPr>
          <w:color w:val="000000"/>
          <w:sz w:val="24"/>
          <w:szCs w:val="24"/>
          <w:lang w:eastAsia="ru-RU" w:bidi="ru-RU"/>
        </w:rPr>
        <w:t>возможность самовыражения детей. Для детей младенческого и раннего возраста образовательное пространство должно предоставлять необходимые и достаточные возможности для движения, предметной и игровой деятельности с разными материалами.</w:t>
      </w:r>
    </w:p>
    <w:p w:rsidR="00AD2B19" w:rsidRDefault="00AD2B19" w:rsidP="00AD2B19">
      <w:pPr>
        <w:pStyle w:val="20"/>
        <w:shd w:val="clear" w:color="auto" w:fill="auto"/>
        <w:tabs>
          <w:tab w:val="left" w:pos="2080"/>
        </w:tabs>
        <w:spacing w:line="240" w:lineRule="auto"/>
        <w:ind w:left="700" w:firstLine="0"/>
        <w:jc w:val="both"/>
      </w:pPr>
      <w:r>
        <w:rPr>
          <w:rStyle w:val="21"/>
        </w:rPr>
        <w:t>2)</w:t>
      </w:r>
      <w:proofErr w:type="spellStart"/>
      <w:r>
        <w:rPr>
          <w:rStyle w:val="21"/>
        </w:rPr>
        <w:t>Трансформируемость</w:t>
      </w:r>
      <w:proofErr w:type="spellEnd"/>
      <w:r>
        <w:rPr>
          <w:rStyle w:val="21"/>
        </w:rPr>
        <w:t xml:space="preserve"> </w:t>
      </w:r>
      <w:r>
        <w:rPr>
          <w:color w:val="000000"/>
          <w:sz w:val="24"/>
          <w:szCs w:val="24"/>
          <w:lang w:eastAsia="ru-RU" w:bidi="ru-RU"/>
        </w:rPr>
        <w:t>пространства предполагает возможность  разнообразного использования различных составляющих предметной среды, например, детской мебели, матов, мягких модулей, ширм и т.д.;</w:t>
      </w:r>
    </w:p>
    <w:p w:rsidR="00AD2B19" w:rsidRDefault="00AD2B19" w:rsidP="005C1F7C">
      <w:pPr>
        <w:pStyle w:val="20"/>
        <w:numPr>
          <w:ilvl w:val="0"/>
          <w:numId w:val="26"/>
        </w:numPr>
        <w:shd w:val="clear" w:color="auto" w:fill="auto"/>
        <w:tabs>
          <w:tab w:val="left" w:pos="2080"/>
        </w:tabs>
        <w:spacing w:line="240" w:lineRule="auto"/>
        <w:ind w:firstLine="700"/>
        <w:jc w:val="both"/>
      </w:pPr>
      <w:r>
        <w:rPr>
          <w:color w:val="000000"/>
          <w:sz w:val="24"/>
          <w:szCs w:val="24"/>
          <w:lang w:eastAsia="ru-RU" w:bidi="ru-RU"/>
        </w:rPr>
        <w:t>наличие в Организации или Группе полифункциональных (не обладающих жестко закрепленным способом употребления) предметов, в том числе природных материалов, пригодных для использования в разных видах детской активности (в том числе в качестве предметов-заместителей в детской игре).</w:t>
      </w:r>
    </w:p>
    <w:p w:rsidR="00AD2B19" w:rsidRDefault="00AD2B19" w:rsidP="00AD2B19">
      <w:pPr>
        <w:pStyle w:val="20"/>
        <w:shd w:val="clear" w:color="auto" w:fill="auto"/>
        <w:tabs>
          <w:tab w:val="left" w:pos="2182"/>
        </w:tabs>
        <w:spacing w:line="240" w:lineRule="auto"/>
        <w:ind w:firstLine="0"/>
        <w:jc w:val="both"/>
      </w:pPr>
      <w:r>
        <w:rPr>
          <w:rStyle w:val="21"/>
        </w:rPr>
        <w:t xml:space="preserve">3)Вариативность </w:t>
      </w:r>
      <w:r>
        <w:rPr>
          <w:color w:val="000000"/>
          <w:sz w:val="24"/>
          <w:szCs w:val="24"/>
          <w:lang w:eastAsia="ru-RU" w:bidi="ru-RU"/>
        </w:rPr>
        <w:t>среды предполагает:</w:t>
      </w:r>
    </w:p>
    <w:p w:rsidR="00AD2B19" w:rsidRDefault="00AD2B19" w:rsidP="005C1F7C">
      <w:pPr>
        <w:pStyle w:val="20"/>
        <w:numPr>
          <w:ilvl w:val="0"/>
          <w:numId w:val="26"/>
        </w:numPr>
        <w:shd w:val="clear" w:color="auto" w:fill="auto"/>
        <w:tabs>
          <w:tab w:val="left" w:pos="2080"/>
        </w:tabs>
        <w:spacing w:line="240" w:lineRule="auto"/>
        <w:ind w:firstLine="700"/>
        <w:jc w:val="both"/>
      </w:pPr>
      <w:r>
        <w:rPr>
          <w:color w:val="000000"/>
          <w:sz w:val="24"/>
          <w:szCs w:val="24"/>
          <w:lang w:eastAsia="ru-RU" w:bidi="ru-RU"/>
        </w:rPr>
        <w:t>наличие в Организации или Группе различных пространств (для игры, конструирования, уединения и пр.), а также разнообразных материалов, игр, игрушек и оборудования, обеспечивающих свободный выбор детей;</w:t>
      </w:r>
    </w:p>
    <w:p w:rsidR="00AD2B19" w:rsidRDefault="00AD2B19" w:rsidP="005C1F7C">
      <w:pPr>
        <w:pStyle w:val="20"/>
        <w:numPr>
          <w:ilvl w:val="0"/>
          <w:numId w:val="26"/>
        </w:numPr>
        <w:shd w:val="clear" w:color="auto" w:fill="auto"/>
        <w:tabs>
          <w:tab w:val="left" w:pos="2080"/>
        </w:tabs>
        <w:spacing w:line="240" w:lineRule="auto"/>
        <w:ind w:firstLine="700"/>
        <w:jc w:val="both"/>
      </w:pPr>
      <w:r>
        <w:rPr>
          <w:color w:val="000000"/>
          <w:sz w:val="24"/>
          <w:szCs w:val="24"/>
          <w:lang w:eastAsia="ru-RU" w:bidi="ru-RU"/>
        </w:rPr>
        <w:t>периодическую сменяемость игрового материала, появление новых предметов, стимулирующих игровую, двигательную, познавательную и исследовательскую активность детей.</w:t>
      </w:r>
    </w:p>
    <w:p w:rsidR="00AD2B19" w:rsidRDefault="00AD2B19" w:rsidP="00AD2B19">
      <w:pPr>
        <w:pStyle w:val="20"/>
        <w:shd w:val="clear" w:color="auto" w:fill="auto"/>
        <w:tabs>
          <w:tab w:val="left" w:pos="2182"/>
        </w:tabs>
        <w:spacing w:line="240" w:lineRule="auto"/>
        <w:ind w:firstLine="0"/>
        <w:jc w:val="both"/>
      </w:pPr>
      <w:r>
        <w:rPr>
          <w:rStyle w:val="21"/>
        </w:rPr>
        <w:t xml:space="preserve">4)Доступность </w:t>
      </w:r>
      <w:r>
        <w:rPr>
          <w:color w:val="000000"/>
          <w:sz w:val="24"/>
          <w:szCs w:val="24"/>
          <w:lang w:eastAsia="ru-RU" w:bidi="ru-RU"/>
        </w:rPr>
        <w:t>среды предполагает:</w:t>
      </w:r>
    </w:p>
    <w:p w:rsidR="00AD2B19" w:rsidRDefault="00AD2B19" w:rsidP="005C1F7C">
      <w:pPr>
        <w:pStyle w:val="20"/>
        <w:numPr>
          <w:ilvl w:val="0"/>
          <w:numId w:val="26"/>
        </w:numPr>
        <w:shd w:val="clear" w:color="auto" w:fill="auto"/>
        <w:tabs>
          <w:tab w:val="left" w:pos="2080"/>
        </w:tabs>
        <w:spacing w:line="240" w:lineRule="auto"/>
        <w:ind w:firstLine="700"/>
        <w:jc w:val="both"/>
      </w:pPr>
      <w:r>
        <w:rPr>
          <w:color w:val="000000"/>
          <w:sz w:val="24"/>
          <w:szCs w:val="24"/>
          <w:lang w:eastAsia="ru-RU" w:bidi="ru-RU"/>
        </w:rPr>
        <w:t>доступность для воспитанников, в том числе детей с ограниченными возможностями здоровья и детей-инвалидов, всех помещений, где осуществляется образовательная деятельность; свободный доступ детей, в том числе детей с ограниченными возможностями здоровья, к играм, игрушкам, материалам, пособиям, обеспечивающим все основные виды детской активности;</w:t>
      </w:r>
    </w:p>
    <w:p w:rsidR="00AD2B19" w:rsidRDefault="00AD2B19" w:rsidP="005C1F7C">
      <w:pPr>
        <w:pStyle w:val="20"/>
        <w:numPr>
          <w:ilvl w:val="0"/>
          <w:numId w:val="26"/>
        </w:numPr>
        <w:shd w:val="clear" w:color="auto" w:fill="auto"/>
        <w:tabs>
          <w:tab w:val="left" w:pos="2080"/>
        </w:tabs>
        <w:spacing w:line="240" w:lineRule="auto"/>
        <w:ind w:firstLine="700"/>
        <w:jc w:val="both"/>
      </w:pPr>
      <w:r>
        <w:rPr>
          <w:color w:val="000000"/>
          <w:sz w:val="24"/>
          <w:szCs w:val="24"/>
          <w:lang w:eastAsia="ru-RU" w:bidi="ru-RU"/>
        </w:rPr>
        <w:t>исправность и сохранность материалов и оборудования.</w:t>
      </w:r>
    </w:p>
    <w:p w:rsidR="00AD2B19" w:rsidRDefault="00AD2B19" w:rsidP="00AD2B19">
      <w:pPr>
        <w:pStyle w:val="20"/>
        <w:shd w:val="clear" w:color="auto" w:fill="auto"/>
        <w:tabs>
          <w:tab w:val="left" w:pos="2182"/>
        </w:tabs>
        <w:spacing w:line="240" w:lineRule="auto"/>
        <w:ind w:firstLine="0"/>
        <w:jc w:val="both"/>
      </w:pPr>
      <w:r>
        <w:rPr>
          <w:rStyle w:val="21"/>
        </w:rPr>
        <w:t xml:space="preserve">5)Безопасность </w:t>
      </w:r>
      <w:r>
        <w:rPr>
          <w:color w:val="000000"/>
          <w:sz w:val="24"/>
          <w:szCs w:val="24"/>
          <w:lang w:eastAsia="ru-RU" w:bidi="ru-RU"/>
        </w:rPr>
        <w:t>предметно-пространственной среды предполагает соответствие всех ее элементов требованиям по обеспечению надежности и безопасности их использования.</w:t>
      </w:r>
    </w:p>
    <w:p w:rsidR="00AD2B19" w:rsidRDefault="00AD2B19" w:rsidP="00AD2B19">
      <w:pPr>
        <w:pStyle w:val="20"/>
        <w:shd w:val="clear" w:color="auto" w:fill="auto"/>
        <w:spacing w:line="240" w:lineRule="auto"/>
        <w:ind w:firstLine="700"/>
        <w:jc w:val="both"/>
      </w:pPr>
      <w:r>
        <w:rPr>
          <w:color w:val="000000"/>
          <w:sz w:val="24"/>
          <w:szCs w:val="24"/>
          <w:lang w:eastAsia="ru-RU" w:bidi="ru-RU"/>
        </w:rPr>
        <w:t>ДОУ самостоятельно определяет средства обучения, в том числе технические, соответствующие материалы (в том числе расходные), игровое, спортивное, оздоровительное оборудование, инвентарь, необходимые для реализации Программы.</w:t>
      </w:r>
    </w:p>
    <w:p w:rsidR="00AD2B19" w:rsidRDefault="00AD2B19" w:rsidP="00AD2B19">
      <w:pPr>
        <w:pStyle w:val="20"/>
        <w:shd w:val="clear" w:color="auto" w:fill="auto"/>
        <w:spacing w:line="240" w:lineRule="auto"/>
        <w:ind w:firstLine="700"/>
        <w:jc w:val="both"/>
      </w:pPr>
      <w:r>
        <w:rPr>
          <w:color w:val="000000"/>
          <w:sz w:val="24"/>
          <w:szCs w:val="24"/>
          <w:lang w:eastAsia="ru-RU" w:bidi="ru-RU"/>
        </w:rPr>
        <w:t>Реализация ООП предполагает организацию пространства групп в виде хорошо разграниченных зон - центров активности, оснащённых достаточным количеством развивающих материалов. В соответствии с инновационной программой</w:t>
      </w:r>
    </w:p>
    <w:p w:rsidR="00AD2B19" w:rsidRDefault="00AD2B19" w:rsidP="00AD2B19">
      <w:pPr>
        <w:pStyle w:val="20"/>
        <w:shd w:val="clear" w:color="auto" w:fill="auto"/>
        <w:spacing w:line="240" w:lineRule="auto"/>
        <w:ind w:firstLine="0"/>
        <w:jc w:val="both"/>
      </w:pPr>
      <w:r>
        <w:rPr>
          <w:color w:val="000000"/>
          <w:sz w:val="24"/>
          <w:szCs w:val="24"/>
          <w:lang w:eastAsia="ru-RU" w:bidi="ru-RU"/>
        </w:rPr>
        <w:t>«от рождения до школы», взятой за основу ООП МБДОУ, в рамках реализации Программы, в помещении каждой группы предполагается наличие следующих центров активности:</w:t>
      </w:r>
    </w:p>
    <w:p w:rsidR="00AD2B19" w:rsidRDefault="00AD2B19" w:rsidP="005C1F7C">
      <w:pPr>
        <w:pStyle w:val="20"/>
        <w:numPr>
          <w:ilvl w:val="0"/>
          <w:numId w:val="26"/>
        </w:numPr>
        <w:shd w:val="clear" w:color="auto" w:fill="auto"/>
        <w:tabs>
          <w:tab w:val="left" w:pos="2080"/>
        </w:tabs>
        <w:spacing w:line="240" w:lineRule="auto"/>
        <w:ind w:firstLine="700"/>
        <w:jc w:val="both"/>
      </w:pPr>
      <w:r>
        <w:rPr>
          <w:color w:val="000000"/>
          <w:sz w:val="24"/>
          <w:szCs w:val="24"/>
          <w:lang w:eastAsia="ru-RU" w:bidi="ru-RU"/>
        </w:rPr>
        <w:t>центр строительства;</w:t>
      </w:r>
    </w:p>
    <w:p w:rsidR="00AD2B19" w:rsidRDefault="00AD2B19" w:rsidP="005C1F7C">
      <w:pPr>
        <w:pStyle w:val="20"/>
        <w:numPr>
          <w:ilvl w:val="0"/>
          <w:numId w:val="26"/>
        </w:numPr>
        <w:shd w:val="clear" w:color="auto" w:fill="auto"/>
        <w:tabs>
          <w:tab w:val="left" w:pos="2080"/>
        </w:tabs>
        <w:spacing w:line="240" w:lineRule="auto"/>
        <w:ind w:firstLine="700"/>
        <w:jc w:val="both"/>
      </w:pPr>
      <w:r>
        <w:rPr>
          <w:color w:val="000000"/>
          <w:sz w:val="24"/>
          <w:szCs w:val="24"/>
          <w:lang w:eastAsia="ru-RU" w:bidi="ru-RU"/>
        </w:rPr>
        <w:t>центр для сюжетно-ролевых игр;</w:t>
      </w:r>
    </w:p>
    <w:p w:rsidR="00AD2B19" w:rsidRDefault="00AD2B19" w:rsidP="005C1F7C">
      <w:pPr>
        <w:pStyle w:val="20"/>
        <w:numPr>
          <w:ilvl w:val="0"/>
          <w:numId w:val="26"/>
        </w:numPr>
        <w:shd w:val="clear" w:color="auto" w:fill="auto"/>
        <w:tabs>
          <w:tab w:val="left" w:pos="2080"/>
        </w:tabs>
        <w:spacing w:line="240" w:lineRule="auto"/>
        <w:ind w:firstLine="700"/>
        <w:jc w:val="both"/>
      </w:pPr>
      <w:r>
        <w:rPr>
          <w:color w:val="000000"/>
          <w:sz w:val="24"/>
          <w:szCs w:val="24"/>
          <w:lang w:eastAsia="ru-RU" w:bidi="ru-RU"/>
        </w:rPr>
        <w:t>уголок для театрализованных игр;</w:t>
      </w:r>
    </w:p>
    <w:p w:rsidR="00AD2B19" w:rsidRDefault="00AD2B19" w:rsidP="005C1F7C">
      <w:pPr>
        <w:pStyle w:val="20"/>
        <w:numPr>
          <w:ilvl w:val="0"/>
          <w:numId w:val="26"/>
        </w:numPr>
        <w:shd w:val="clear" w:color="auto" w:fill="auto"/>
        <w:tabs>
          <w:tab w:val="left" w:pos="2080"/>
        </w:tabs>
        <w:spacing w:line="240" w:lineRule="auto"/>
        <w:ind w:firstLine="700"/>
        <w:jc w:val="both"/>
      </w:pPr>
      <w:r>
        <w:rPr>
          <w:color w:val="000000"/>
          <w:sz w:val="24"/>
          <w:szCs w:val="24"/>
          <w:lang w:eastAsia="ru-RU" w:bidi="ru-RU"/>
        </w:rPr>
        <w:t>центр музыки;</w:t>
      </w:r>
    </w:p>
    <w:p w:rsidR="00AD2B19" w:rsidRDefault="00AD2B19" w:rsidP="00AD2B19">
      <w:pPr>
        <w:pStyle w:val="20"/>
        <w:shd w:val="clear" w:color="auto" w:fill="auto"/>
        <w:tabs>
          <w:tab w:val="left" w:pos="2192"/>
        </w:tabs>
        <w:spacing w:line="240" w:lineRule="auto"/>
        <w:ind w:left="700" w:firstLine="0"/>
        <w:jc w:val="both"/>
      </w:pPr>
      <w:r>
        <w:rPr>
          <w:color w:val="000000"/>
          <w:sz w:val="24"/>
          <w:szCs w:val="24"/>
          <w:lang w:eastAsia="ru-RU" w:bidi="ru-RU"/>
        </w:rPr>
        <w:lastRenderedPageBreak/>
        <w:t xml:space="preserve">-         центр изобразительного искусства </w:t>
      </w:r>
      <w:r w:rsidR="006E02C1">
        <w:rPr>
          <w:color w:val="000000"/>
          <w:sz w:val="24"/>
          <w:szCs w:val="24"/>
          <w:lang w:eastAsia="ru-RU" w:bidi="ru-RU"/>
        </w:rPr>
        <w:t xml:space="preserve"> </w:t>
      </w:r>
    </w:p>
    <w:p w:rsidR="00AD2B19" w:rsidRDefault="00AD2B19" w:rsidP="00AD2B19">
      <w:pPr>
        <w:pStyle w:val="20"/>
        <w:shd w:val="clear" w:color="auto" w:fill="auto"/>
        <w:spacing w:line="240" w:lineRule="auto"/>
        <w:ind w:firstLine="0"/>
        <w:jc w:val="both"/>
      </w:pPr>
      <w:r w:rsidRPr="006E02C1">
        <w:rPr>
          <w:b/>
          <w:color w:val="000000"/>
          <w:sz w:val="24"/>
          <w:szCs w:val="24"/>
          <w:lang w:eastAsia="ru-RU" w:bidi="ru-RU"/>
        </w:rPr>
        <w:t>6)</w:t>
      </w:r>
      <w:r>
        <w:rPr>
          <w:color w:val="000000"/>
          <w:sz w:val="24"/>
          <w:szCs w:val="24"/>
          <w:lang w:eastAsia="ru-RU" w:bidi="ru-RU"/>
        </w:rPr>
        <w:t xml:space="preserve"> </w:t>
      </w:r>
      <w:proofErr w:type="spellStart"/>
      <w:r>
        <w:rPr>
          <w:rStyle w:val="21"/>
        </w:rPr>
        <w:t>Полифункциональность</w:t>
      </w:r>
      <w:proofErr w:type="spellEnd"/>
      <w:r>
        <w:rPr>
          <w:rStyle w:val="21"/>
        </w:rPr>
        <w:t xml:space="preserve"> </w:t>
      </w:r>
      <w:r>
        <w:rPr>
          <w:color w:val="000000"/>
          <w:sz w:val="24"/>
          <w:szCs w:val="24"/>
          <w:lang w:eastAsia="ru-RU" w:bidi="ru-RU"/>
        </w:rPr>
        <w:t>материалов предполагает:</w:t>
      </w:r>
    </w:p>
    <w:p w:rsidR="00AD2B19" w:rsidRDefault="00AD2B19" w:rsidP="005C1F7C">
      <w:pPr>
        <w:pStyle w:val="20"/>
        <w:numPr>
          <w:ilvl w:val="0"/>
          <w:numId w:val="26"/>
        </w:numPr>
        <w:shd w:val="clear" w:color="auto" w:fill="auto"/>
        <w:tabs>
          <w:tab w:val="left" w:pos="2088"/>
        </w:tabs>
        <w:spacing w:line="240" w:lineRule="auto"/>
        <w:ind w:firstLine="0"/>
        <w:jc w:val="both"/>
      </w:pPr>
      <w:r>
        <w:rPr>
          <w:color w:val="000000"/>
          <w:sz w:val="24"/>
          <w:szCs w:val="24"/>
          <w:lang w:eastAsia="ru-RU" w:bidi="ru-RU"/>
        </w:rPr>
        <w:t>центр мелкой моторики;</w:t>
      </w:r>
    </w:p>
    <w:p w:rsidR="00AD2B19" w:rsidRDefault="00AD2B19" w:rsidP="005C1F7C">
      <w:pPr>
        <w:pStyle w:val="20"/>
        <w:numPr>
          <w:ilvl w:val="0"/>
          <w:numId w:val="26"/>
        </w:numPr>
        <w:shd w:val="clear" w:color="auto" w:fill="auto"/>
        <w:tabs>
          <w:tab w:val="left" w:pos="2088"/>
        </w:tabs>
        <w:spacing w:line="240" w:lineRule="auto"/>
        <w:ind w:firstLine="0"/>
        <w:jc w:val="both"/>
      </w:pPr>
      <w:r>
        <w:rPr>
          <w:color w:val="000000"/>
          <w:sz w:val="24"/>
          <w:szCs w:val="24"/>
          <w:lang w:eastAsia="ru-RU" w:bidi="ru-RU"/>
        </w:rPr>
        <w:t>центр конструирования из деталей (среднего и мелкого размера);</w:t>
      </w:r>
    </w:p>
    <w:p w:rsidR="00AD2B19" w:rsidRDefault="00AD2B19" w:rsidP="005C1F7C">
      <w:pPr>
        <w:pStyle w:val="20"/>
        <w:numPr>
          <w:ilvl w:val="0"/>
          <w:numId w:val="26"/>
        </w:numPr>
        <w:shd w:val="clear" w:color="auto" w:fill="auto"/>
        <w:tabs>
          <w:tab w:val="left" w:pos="2088"/>
        </w:tabs>
        <w:spacing w:line="240" w:lineRule="auto"/>
        <w:ind w:firstLine="0"/>
        <w:jc w:val="both"/>
      </w:pPr>
      <w:r>
        <w:rPr>
          <w:color w:val="000000"/>
          <w:sz w:val="24"/>
          <w:szCs w:val="24"/>
          <w:lang w:eastAsia="ru-RU" w:bidi="ru-RU"/>
        </w:rPr>
        <w:t>уголок настольных игр;</w:t>
      </w:r>
    </w:p>
    <w:p w:rsidR="00AD2B19" w:rsidRDefault="00AD2B19" w:rsidP="005C1F7C">
      <w:pPr>
        <w:pStyle w:val="20"/>
        <w:numPr>
          <w:ilvl w:val="0"/>
          <w:numId w:val="26"/>
        </w:numPr>
        <w:shd w:val="clear" w:color="auto" w:fill="auto"/>
        <w:tabs>
          <w:tab w:val="left" w:pos="2088"/>
        </w:tabs>
        <w:spacing w:line="240" w:lineRule="auto"/>
        <w:ind w:firstLine="0"/>
        <w:jc w:val="both"/>
      </w:pPr>
      <w:r>
        <w:rPr>
          <w:color w:val="000000"/>
          <w:sz w:val="24"/>
          <w:szCs w:val="24"/>
          <w:lang w:eastAsia="ru-RU" w:bidi="ru-RU"/>
        </w:rPr>
        <w:t>центр математики;</w:t>
      </w:r>
    </w:p>
    <w:p w:rsidR="00AD2B19" w:rsidRDefault="00AD2B19" w:rsidP="005C1F7C">
      <w:pPr>
        <w:pStyle w:val="20"/>
        <w:numPr>
          <w:ilvl w:val="0"/>
          <w:numId w:val="26"/>
        </w:numPr>
        <w:shd w:val="clear" w:color="auto" w:fill="auto"/>
        <w:tabs>
          <w:tab w:val="left" w:pos="2088"/>
        </w:tabs>
        <w:spacing w:line="240" w:lineRule="auto"/>
        <w:ind w:firstLine="0"/>
        <w:jc w:val="both"/>
      </w:pPr>
      <w:r>
        <w:rPr>
          <w:color w:val="000000"/>
          <w:sz w:val="24"/>
          <w:szCs w:val="24"/>
          <w:lang w:eastAsia="ru-RU" w:bidi="ru-RU"/>
        </w:rPr>
        <w:t>центр науки и естествознания;</w:t>
      </w:r>
    </w:p>
    <w:p w:rsidR="00AD2B19" w:rsidRDefault="00AD2B19" w:rsidP="005C1F7C">
      <w:pPr>
        <w:pStyle w:val="20"/>
        <w:numPr>
          <w:ilvl w:val="0"/>
          <w:numId w:val="26"/>
        </w:numPr>
        <w:shd w:val="clear" w:color="auto" w:fill="auto"/>
        <w:tabs>
          <w:tab w:val="left" w:pos="2088"/>
        </w:tabs>
        <w:spacing w:line="240" w:lineRule="auto"/>
        <w:ind w:firstLine="0"/>
        <w:jc w:val="both"/>
      </w:pPr>
      <w:r>
        <w:rPr>
          <w:color w:val="000000"/>
          <w:sz w:val="24"/>
          <w:szCs w:val="24"/>
          <w:lang w:eastAsia="ru-RU" w:bidi="ru-RU"/>
        </w:rPr>
        <w:t>центр грамотности и письма;</w:t>
      </w:r>
    </w:p>
    <w:p w:rsidR="00AD2B19" w:rsidRDefault="00AD2B19" w:rsidP="005C1F7C">
      <w:pPr>
        <w:pStyle w:val="20"/>
        <w:numPr>
          <w:ilvl w:val="0"/>
          <w:numId w:val="26"/>
        </w:numPr>
        <w:shd w:val="clear" w:color="auto" w:fill="auto"/>
        <w:tabs>
          <w:tab w:val="left" w:pos="2088"/>
        </w:tabs>
        <w:spacing w:line="240" w:lineRule="auto"/>
        <w:ind w:firstLine="0"/>
        <w:jc w:val="both"/>
      </w:pPr>
      <w:r>
        <w:rPr>
          <w:color w:val="000000"/>
          <w:sz w:val="24"/>
          <w:szCs w:val="24"/>
          <w:lang w:eastAsia="ru-RU" w:bidi="ru-RU"/>
        </w:rPr>
        <w:t>литературный центр;</w:t>
      </w:r>
    </w:p>
    <w:p w:rsidR="00AD2B19" w:rsidRDefault="00AD2B19" w:rsidP="005C1F7C">
      <w:pPr>
        <w:pStyle w:val="20"/>
        <w:numPr>
          <w:ilvl w:val="0"/>
          <w:numId w:val="26"/>
        </w:numPr>
        <w:shd w:val="clear" w:color="auto" w:fill="auto"/>
        <w:tabs>
          <w:tab w:val="left" w:pos="2088"/>
        </w:tabs>
        <w:spacing w:line="240" w:lineRule="auto"/>
        <w:ind w:firstLine="0"/>
        <w:jc w:val="both"/>
      </w:pPr>
      <w:r>
        <w:rPr>
          <w:color w:val="000000"/>
          <w:sz w:val="24"/>
          <w:szCs w:val="24"/>
          <w:lang w:eastAsia="ru-RU" w:bidi="ru-RU"/>
        </w:rPr>
        <w:t>место для отдыха;</w:t>
      </w:r>
    </w:p>
    <w:p w:rsidR="00AD2B19" w:rsidRDefault="00AD2B19" w:rsidP="005C1F7C">
      <w:pPr>
        <w:pStyle w:val="20"/>
        <w:numPr>
          <w:ilvl w:val="0"/>
          <w:numId w:val="26"/>
        </w:numPr>
        <w:shd w:val="clear" w:color="auto" w:fill="auto"/>
        <w:tabs>
          <w:tab w:val="left" w:pos="2088"/>
        </w:tabs>
        <w:spacing w:line="240" w:lineRule="auto"/>
        <w:ind w:firstLine="0"/>
        <w:jc w:val="both"/>
      </w:pPr>
      <w:r>
        <w:rPr>
          <w:color w:val="000000"/>
          <w:sz w:val="24"/>
          <w:szCs w:val="24"/>
          <w:lang w:eastAsia="ru-RU" w:bidi="ru-RU"/>
        </w:rPr>
        <w:t>уголок уединения;</w:t>
      </w:r>
    </w:p>
    <w:p w:rsidR="00AD2B19" w:rsidRDefault="00AD2B19" w:rsidP="005C1F7C">
      <w:pPr>
        <w:pStyle w:val="20"/>
        <w:numPr>
          <w:ilvl w:val="0"/>
          <w:numId w:val="26"/>
        </w:numPr>
        <w:shd w:val="clear" w:color="auto" w:fill="auto"/>
        <w:tabs>
          <w:tab w:val="left" w:pos="2088"/>
        </w:tabs>
        <w:spacing w:line="240" w:lineRule="auto"/>
        <w:ind w:firstLine="0"/>
        <w:jc w:val="both"/>
      </w:pPr>
      <w:r>
        <w:rPr>
          <w:color w:val="000000"/>
          <w:sz w:val="24"/>
          <w:szCs w:val="24"/>
          <w:lang w:eastAsia="ru-RU" w:bidi="ru-RU"/>
        </w:rPr>
        <w:t>центр песка и воды;</w:t>
      </w:r>
    </w:p>
    <w:p w:rsidR="00AD2B19" w:rsidRDefault="00AD2B19" w:rsidP="005C1F7C">
      <w:pPr>
        <w:pStyle w:val="20"/>
        <w:numPr>
          <w:ilvl w:val="0"/>
          <w:numId w:val="26"/>
        </w:numPr>
        <w:shd w:val="clear" w:color="auto" w:fill="auto"/>
        <w:tabs>
          <w:tab w:val="left" w:pos="2088"/>
        </w:tabs>
        <w:spacing w:line="240" w:lineRule="auto"/>
        <w:ind w:firstLine="0"/>
        <w:jc w:val="both"/>
      </w:pPr>
      <w:r>
        <w:rPr>
          <w:color w:val="000000"/>
          <w:sz w:val="24"/>
          <w:szCs w:val="24"/>
          <w:lang w:eastAsia="ru-RU" w:bidi="ru-RU"/>
        </w:rPr>
        <w:t>площадка для активного отдыха (спортивный уголок);</w:t>
      </w:r>
    </w:p>
    <w:p w:rsidR="00AD2B19" w:rsidRDefault="00AD2B19" w:rsidP="005C1F7C">
      <w:pPr>
        <w:pStyle w:val="20"/>
        <w:numPr>
          <w:ilvl w:val="0"/>
          <w:numId w:val="26"/>
        </w:numPr>
        <w:shd w:val="clear" w:color="auto" w:fill="auto"/>
        <w:tabs>
          <w:tab w:val="left" w:pos="2088"/>
        </w:tabs>
        <w:spacing w:line="240" w:lineRule="auto"/>
        <w:ind w:firstLine="0"/>
        <w:jc w:val="both"/>
      </w:pPr>
      <w:r>
        <w:rPr>
          <w:color w:val="000000"/>
          <w:sz w:val="24"/>
          <w:szCs w:val="24"/>
          <w:lang w:eastAsia="ru-RU" w:bidi="ru-RU"/>
        </w:rPr>
        <w:t>место для группового сбора;</w:t>
      </w:r>
    </w:p>
    <w:p w:rsidR="00AD2B19" w:rsidRPr="008B509E" w:rsidRDefault="00AD2B19" w:rsidP="008B509E">
      <w:pPr>
        <w:spacing w:line="276" w:lineRule="auto"/>
        <w:ind w:firstLine="624"/>
        <w:rPr>
          <w:rFonts w:ascii="Times New Roman" w:hAnsi="Times New Roman" w:cs="Times New Roman"/>
        </w:rPr>
      </w:pPr>
    </w:p>
    <w:p w:rsidR="008B509E" w:rsidRPr="008B509E" w:rsidRDefault="008B509E" w:rsidP="008B509E">
      <w:pPr>
        <w:spacing w:line="276" w:lineRule="auto"/>
        <w:ind w:firstLine="624"/>
        <w:rPr>
          <w:rFonts w:ascii="Times New Roman" w:hAnsi="Times New Roman" w:cs="Times New Roman"/>
        </w:rPr>
      </w:pPr>
      <w:proofErr w:type="gramStart"/>
      <w:r w:rsidRPr="008B509E">
        <w:rPr>
          <w:rFonts w:ascii="Times New Roman" w:hAnsi="Times New Roman" w:cs="Times New Roman"/>
        </w:rPr>
        <w:t>В группах создаются условия, позволяющие каждому ребенку самостоятельно изменять в соответствии собственными потребностями окружающее пространство), учитываются особенности детей посещающих группу:</w:t>
      </w:r>
      <w:r w:rsidRPr="008B509E">
        <w:rPr>
          <w:rFonts w:ascii="Times New Roman" w:hAnsi="Times New Roman" w:cs="Times New Roman"/>
        </w:rPr>
        <w:tab/>
        <w:t>возраст, уровень р</w:t>
      </w:r>
      <w:r>
        <w:rPr>
          <w:rFonts w:ascii="Times New Roman" w:hAnsi="Times New Roman" w:cs="Times New Roman"/>
        </w:rPr>
        <w:t xml:space="preserve">азвития, интересы, способности, </w:t>
      </w:r>
      <w:r w:rsidRPr="008B509E">
        <w:rPr>
          <w:rFonts w:ascii="Times New Roman" w:hAnsi="Times New Roman" w:cs="Times New Roman"/>
        </w:rPr>
        <w:t>личностные особенности.</w:t>
      </w:r>
      <w:proofErr w:type="gramEnd"/>
    </w:p>
    <w:p w:rsidR="008B509E" w:rsidRPr="008B509E" w:rsidRDefault="008B509E" w:rsidP="006E02C1">
      <w:pPr>
        <w:spacing w:line="276" w:lineRule="auto"/>
        <w:rPr>
          <w:rFonts w:ascii="Times New Roman" w:hAnsi="Times New Roman" w:cs="Times New Roman"/>
        </w:rPr>
      </w:pPr>
    </w:p>
    <w:p w:rsidR="008B509E" w:rsidRDefault="006E02C1" w:rsidP="008B509E">
      <w:pPr>
        <w:spacing w:line="276" w:lineRule="auto"/>
        <w:ind w:firstLine="624"/>
        <w:rPr>
          <w:rFonts w:ascii="Times New Roman" w:hAnsi="Times New Roman" w:cs="Times New Roman"/>
        </w:rPr>
      </w:pPr>
      <w:r>
        <w:rPr>
          <w:rFonts w:ascii="Times New Roman" w:hAnsi="Times New Roman" w:cs="Times New Roman"/>
        </w:rPr>
        <w:t xml:space="preserve"> </w:t>
      </w:r>
    </w:p>
    <w:p w:rsidR="00E71A61" w:rsidRPr="008B509E" w:rsidRDefault="008B509E" w:rsidP="008B509E">
      <w:pPr>
        <w:spacing w:line="276" w:lineRule="auto"/>
        <w:ind w:firstLine="624"/>
        <w:jc w:val="center"/>
        <w:rPr>
          <w:rFonts w:ascii="Times New Roman" w:hAnsi="Times New Roman" w:cs="Times New Roman"/>
          <w:b/>
        </w:rPr>
      </w:pPr>
      <w:r>
        <w:rPr>
          <w:rFonts w:ascii="Times New Roman" w:hAnsi="Times New Roman" w:cs="Times New Roman"/>
          <w:b/>
        </w:rPr>
        <w:t>П</w:t>
      </w:r>
      <w:r w:rsidR="00E71A61" w:rsidRPr="008B509E">
        <w:rPr>
          <w:rFonts w:ascii="Times New Roman" w:hAnsi="Times New Roman" w:cs="Times New Roman"/>
          <w:b/>
        </w:rPr>
        <w:t>еречень материалов в центрах активности</w:t>
      </w:r>
    </w:p>
    <w:tbl>
      <w:tblPr>
        <w:tblW w:w="0" w:type="auto"/>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27"/>
        <w:gridCol w:w="7653"/>
      </w:tblGrid>
      <w:tr w:rsidR="00E71A61" w:rsidRPr="00E71A61" w:rsidTr="00B14BD6">
        <w:trPr>
          <w:trHeight w:val="165"/>
        </w:trPr>
        <w:tc>
          <w:tcPr>
            <w:tcW w:w="2127" w:type="dxa"/>
          </w:tcPr>
          <w:p w:rsidR="00E71A61" w:rsidRPr="00E71A61" w:rsidRDefault="00E71A61" w:rsidP="00E71A61">
            <w:pPr>
              <w:ind w:firstLine="624"/>
              <w:rPr>
                <w:rFonts w:ascii="Times New Roman" w:hAnsi="Times New Roman" w:cs="Times New Roman"/>
              </w:rPr>
            </w:pPr>
            <w:r w:rsidRPr="00E71A61">
              <w:rPr>
                <w:rFonts w:ascii="Times New Roman" w:hAnsi="Times New Roman" w:cs="Times New Roman"/>
              </w:rPr>
              <w:t>Центры</w:t>
            </w:r>
          </w:p>
          <w:p w:rsidR="00E71A61" w:rsidRPr="00E71A61" w:rsidRDefault="00E71A61" w:rsidP="00E71A61">
            <w:pPr>
              <w:ind w:firstLine="624"/>
              <w:rPr>
                <w:rFonts w:ascii="Times New Roman" w:hAnsi="Times New Roman" w:cs="Times New Roman"/>
              </w:rPr>
            </w:pPr>
            <w:r w:rsidRPr="00E71A61">
              <w:rPr>
                <w:rFonts w:ascii="Times New Roman" w:hAnsi="Times New Roman" w:cs="Times New Roman"/>
              </w:rPr>
              <w:t>Активности</w:t>
            </w:r>
          </w:p>
        </w:tc>
        <w:tc>
          <w:tcPr>
            <w:tcW w:w="7653" w:type="dxa"/>
          </w:tcPr>
          <w:p w:rsidR="00E71A61" w:rsidRPr="00E71A61" w:rsidRDefault="00E71A61" w:rsidP="00E71A61">
            <w:pPr>
              <w:ind w:firstLine="624"/>
              <w:rPr>
                <w:rFonts w:ascii="Times New Roman" w:hAnsi="Times New Roman" w:cs="Times New Roman"/>
              </w:rPr>
            </w:pPr>
            <w:r w:rsidRPr="00E71A61">
              <w:rPr>
                <w:rFonts w:ascii="Times New Roman" w:hAnsi="Times New Roman" w:cs="Times New Roman"/>
              </w:rPr>
              <w:t>Оборудование и материалы</w:t>
            </w:r>
          </w:p>
        </w:tc>
      </w:tr>
      <w:tr w:rsidR="00E71A61" w:rsidRPr="00E71A61" w:rsidTr="008B509E">
        <w:trPr>
          <w:trHeight w:val="3045"/>
        </w:trPr>
        <w:tc>
          <w:tcPr>
            <w:tcW w:w="2127" w:type="dxa"/>
          </w:tcPr>
          <w:p w:rsidR="00E71A61" w:rsidRPr="00E71A61" w:rsidRDefault="00E71A61" w:rsidP="00B14BD6">
            <w:pPr>
              <w:rPr>
                <w:rFonts w:ascii="Times New Roman" w:hAnsi="Times New Roman" w:cs="Times New Roman"/>
              </w:rPr>
            </w:pPr>
            <w:r w:rsidRPr="00E71A61">
              <w:rPr>
                <w:rFonts w:ascii="Times New Roman" w:hAnsi="Times New Roman" w:cs="Times New Roman"/>
              </w:rPr>
              <w:t xml:space="preserve">Центр строительства                                     </w:t>
            </w:r>
          </w:p>
          <w:p w:rsidR="00E71A61" w:rsidRPr="00E71A61" w:rsidRDefault="00E71A61" w:rsidP="00E71A61">
            <w:pPr>
              <w:ind w:firstLine="624"/>
              <w:rPr>
                <w:rFonts w:ascii="Times New Roman" w:hAnsi="Times New Roman" w:cs="Times New Roman"/>
              </w:rPr>
            </w:pPr>
          </w:p>
        </w:tc>
        <w:tc>
          <w:tcPr>
            <w:tcW w:w="7653" w:type="dxa"/>
          </w:tcPr>
          <w:p w:rsidR="00E71A61" w:rsidRPr="00E71A61" w:rsidRDefault="00E71A61" w:rsidP="00E71A61">
            <w:pPr>
              <w:ind w:firstLine="624"/>
              <w:rPr>
                <w:rFonts w:ascii="Times New Roman" w:hAnsi="Times New Roman" w:cs="Times New Roman"/>
              </w:rPr>
            </w:pPr>
            <w:r w:rsidRPr="00E71A61">
              <w:rPr>
                <w:rFonts w:ascii="Times New Roman" w:hAnsi="Times New Roman" w:cs="Times New Roman"/>
              </w:rPr>
              <w:t>Оборудование</w:t>
            </w:r>
          </w:p>
          <w:p w:rsidR="00E71A61" w:rsidRPr="00E71A61" w:rsidRDefault="00E71A61" w:rsidP="00E71A61">
            <w:pPr>
              <w:ind w:firstLine="624"/>
              <w:rPr>
                <w:rFonts w:ascii="Times New Roman" w:hAnsi="Times New Roman" w:cs="Times New Roman"/>
              </w:rPr>
            </w:pPr>
            <w:r w:rsidRPr="00E71A61">
              <w:rPr>
                <w:rFonts w:ascii="Times New Roman" w:hAnsi="Times New Roman" w:cs="Times New Roman"/>
              </w:rPr>
              <w:t>• Открытые стеллажи для хранения материалов</w:t>
            </w:r>
          </w:p>
          <w:p w:rsidR="00E71A61" w:rsidRPr="00E71A61" w:rsidRDefault="00E71A61" w:rsidP="00E71A61">
            <w:pPr>
              <w:ind w:firstLine="624"/>
              <w:rPr>
                <w:rFonts w:ascii="Times New Roman" w:hAnsi="Times New Roman" w:cs="Times New Roman"/>
              </w:rPr>
            </w:pPr>
            <w:r w:rsidRPr="00E71A61">
              <w:rPr>
                <w:rFonts w:ascii="Times New Roman" w:hAnsi="Times New Roman" w:cs="Times New Roman"/>
              </w:rPr>
              <w:t>• Ковер или палас на пол</w:t>
            </w:r>
          </w:p>
          <w:p w:rsidR="00E71A61" w:rsidRPr="00E71A61" w:rsidRDefault="00E71A61" w:rsidP="00E71A61">
            <w:pPr>
              <w:ind w:firstLine="624"/>
              <w:rPr>
                <w:rFonts w:ascii="Times New Roman" w:hAnsi="Times New Roman" w:cs="Times New Roman"/>
              </w:rPr>
            </w:pPr>
            <w:r w:rsidRPr="00E71A61">
              <w:rPr>
                <w:rFonts w:ascii="Times New Roman" w:hAnsi="Times New Roman" w:cs="Times New Roman"/>
              </w:rPr>
              <w:t>Материалы</w:t>
            </w:r>
          </w:p>
          <w:p w:rsidR="00E71A61" w:rsidRPr="00E71A61" w:rsidRDefault="00E71A61" w:rsidP="00E71A61">
            <w:pPr>
              <w:ind w:firstLine="624"/>
              <w:rPr>
                <w:rFonts w:ascii="Times New Roman" w:hAnsi="Times New Roman" w:cs="Times New Roman"/>
              </w:rPr>
            </w:pPr>
            <w:r w:rsidRPr="00E71A61">
              <w:rPr>
                <w:rFonts w:ascii="Times New Roman" w:hAnsi="Times New Roman" w:cs="Times New Roman"/>
              </w:rPr>
              <w:t>• Крупногабаритные напольные конструкторы: деревянные, пластиковые</w:t>
            </w:r>
          </w:p>
          <w:p w:rsidR="00E71A61" w:rsidRPr="00E71A61" w:rsidRDefault="00E71A61" w:rsidP="00E71A61">
            <w:pPr>
              <w:ind w:firstLine="624"/>
              <w:rPr>
                <w:rFonts w:ascii="Times New Roman" w:hAnsi="Times New Roman" w:cs="Times New Roman"/>
              </w:rPr>
            </w:pPr>
            <w:r w:rsidRPr="00E71A61">
              <w:rPr>
                <w:rFonts w:ascii="Times New Roman" w:hAnsi="Times New Roman" w:cs="Times New Roman"/>
              </w:rPr>
              <w:t>• Комплекты больших мягких модулей</w:t>
            </w:r>
          </w:p>
          <w:p w:rsidR="00E71A61" w:rsidRPr="00E71A61" w:rsidRDefault="00E71A61" w:rsidP="00E71A61">
            <w:pPr>
              <w:ind w:firstLine="624"/>
              <w:rPr>
                <w:rFonts w:ascii="Times New Roman" w:hAnsi="Times New Roman" w:cs="Times New Roman"/>
              </w:rPr>
            </w:pPr>
            <w:r w:rsidRPr="00E71A61">
              <w:rPr>
                <w:rFonts w:ascii="Times New Roman" w:hAnsi="Times New Roman" w:cs="Times New Roman"/>
              </w:rPr>
              <w:t>• Транспортные игрушки.</w:t>
            </w:r>
          </w:p>
          <w:p w:rsidR="00E71A61" w:rsidRPr="00E71A61" w:rsidRDefault="00E71A61" w:rsidP="008B509E">
            <w:pPr>
              <w:ind w:firstLine="624"/>
              <w:rPr>
                <w:rFonts w:ascii="Times New Roman" w:hAnsi="Times New Roman" w:cs="Times New Roman"/>
              </w:rPr>
            </w:pPr>
            <w:r w:rsidRPr="00E71A61">
              <w:rPr>
                <w:rFonts w:ascii="Times New Roman" w:hAnsi="Times New Roman" w:cs="Times New Roman"/>
              </w:rPr>
              <w:t>• Фигурки, представляющие людей р</w:t>
            </w:r>
            <w:r w:rsidR="008B509E">
              <w:rPr>
                <w:rFonts w:ascii="Times New Roman" w:hAnsi="Times New Roman" w:cs="Times New Roman"/>
              </w:rPr>
              <w:t>азличного возраста, национально</w:t>
            </w:r>
            <w:r w:rsidRPr="00E71A61">
              <w:rPr>
                <w:rFonts w:ascii="Times New Roman" w:hAnsi="Times New Roman" w:cs="Times New Roman"/>
              </w:rPr>
              <w:t>стей, профессий</w:t>
            </w:r>
          </w:p>
          <w:p w:rsidR="00E71A61" w:rsidRPr="00E71A61" w:rsidRDefault="00E71A61" w:rsidP="00E71A61">
            <w:pPr>
              <w:ind w:firstLine="624"/>
              <w:rPr>
                <w:rFonts w:ascii="Times New Roman" w:hAnsi="Times New Roman" w:cs="Times New Roman"/>
              </w:rPr>
            </w:pPr>
            <w:r w:rsidRPr="00E71A61">
              <w:rPr>
                <w:rFonts w:ascii="Times New Roman" w:hAnsi="Times New Roman" w:cs="Times New Roman"/>
              </w:rPr>
              <w:t>• Фигурки животных</w:t>
            </w:r>
          </w:p>
        </w:tc>
      </w:tr>
      <w:tr w:rsidR="00E71A61" w:rsidRPr="00E71A61" w:rsidTr="00B14BD6">
        <w:trPr>
          <w:trHeight w:val="557"/>
        </w:trPr>
        <w:tc>
          <w:tcPr>
            <w:tcW w:w="2127" w:type="dxa"/>
          </w:tcPr>
          <w:p w:rsidR="00E71A61" w:rsidRPr="00E71A61" w:rsidRDefault="00E71A61" w:rsidP="00B14BD6">
            <w:pPr>
              <w:rPr>
                <w:rFonts w:ascii="Times New Roman" w:hAnsi="Times New Roman" w:cs="Times New Roman"/>
              </w:rPr>
            </w:pPr>
            <w:r>
              <w:rPr>
                <w:rFonts w:ascii="Times New Roman" w:hAnsi="Times New Roman" w:cs="Times New Roman"/>
              </w:rPr>
              <w:t>Центр этнокультурного  воспитания</w:t>
            </w:r>
          </w:p>
        </w:tc>
        <w:tc>
          <w:tcPr>
            <w:tcW w:w="7653" w:type="dxa"/>
          </w:tcPr>
          <w:p w:rsidR="00F44494" w:rsidRPr="00F44494" w:rsidRDefault="00F44494" w:rsidP="00F44494">
            <w:pPr>
              <w:ind w:firstLine="624"/>
              <w:rPr>
                <w:rFonts w:ascii="Times New Roman" w:hAnsi="Times New Roman" w:cs="Times New Roman"/>
              </w:rPr>
            </w:pPr>
            <w:r w:rsidRPr="00F44494">
              <w:rPr>
                <w:rFonts w:ascii="Times New Roman" w:hAnsi="Times New Roman" w:cs="Times New Roman"/>
              </w:rPr>
              <w:t>Оборудование</w:t>
            </w:r>
          </w:p>
          <w:p w:rsidR="00F44494" w:rsidRDefault="00F44494" w:rsidP="00F44494">
            <w:pPr>
              <w:ind w:firstLine="624"/>
              <w:rPr>
                <w:rFonts w:ascii="Times New Roman" w:hAnsi="Times New Roman" w:cs="Times New Roman"/>
              </w:rPr>
            </w:pPr>
            <w:r w:rsidRPr="00F44494">
              <w:rPr>
                <w:rFonts w:ascii="Times New Roman" w:hAnsi="Times New Roman" w:cs="Times New Roman"/>
              </w:rPr>
              <w:t>• Открытые стеллажи для хранения материалов</w:t>
            </w:r>
          </w:p>
          <w:p w:rsidR="00F44494" w:rsidRDefault="00F44494" w:rsidP="00F44494">
            <w:pPr>
              <w:ind w:firstLine="624"/>
              <w:rPr>
                <w:rFonts w:ascii="Times New Roman" w:hAnsi="Times New Roman" w:cs="Times New Roman"/>
              </w:rPr>
            </w:pPr>
            <w:r w:rsidRPr="00E71A61">
              <w:rPr>
                <w:rFonts w:ascii="Times New Roman" w:hAnsi="Times New Roman" w:cs="Times New Roman"/>
              </w:rPr>
              <w:t>Материалы</w:t>
            </w:r>
          </w:p>
          <w:p w:rsidR="00E71A61" w:rsidRDefault="00F44494" w:rsidP="005C1F7C">
            <w:pPr>
              <w:pStyle w:val="aa"/>
              <w:numPr>
                <w:ilvl w:val="0"/>
                <w:numId w:val="25"/>
              </w:numPr>
              <w:rPr>
                <w:rFonts w:ascii="Times New Roman" w:hAnsi="Times New Roman" w:cs="Times New Roman"/>
              </w:rPr>
            </w:pPr>
            <w:r>
              <w:rPr>
                <w:rFonts w:ascii="Times New Roman" w:hAnsi="Times New Roman" w:cs="Times New Roman"/>
              </w:rPr>
              <w:t>Куклы в национальных одеждах (мальчик и девочка)</w:t>
            </w:r>
          </w:p>
          <w:p w:rsidR="00F44494" w:rsidRDefault="00F44494" w:rsidP="005C1F7C">
            <w:pPr>
              <w:pStyle w:val="aa"/>
              <w:numPr>
                <w:ilvl w:val="0"/>
                <w:numId w:val="25"/>
              </w:numPr>
              <w:rPr>
                <w:rFonts w:ascii="Times New Roman" w:hAnsi="Times New Roman" w:cs="Times New Roman"/>
              </w:rPr>
            </w:pPr>
            <w:r w:rsidRPr="00F44494">
              <w:rPr>
                <w:rFonts w:ascii="Times New Roman" w:hAnsi="Times New Roman" w:cs="Times New Roman"/>
              </w:rPr>
              <w:t>Материал о родном городе</w:t>
            </w:r>
          </w:p>
          <w:p w:rsidR="00F44494" w:rsidRDefault="00F44494" w:rsidP="005C1F7C">
            <w:pPr>
              <w:pStyle w:val="aa"/>
              <w:numPr>
                <w:ilvl w:val="0"/>
                <w:numId w:val="25"/>
              </w:numPr>
              <w:rPr>
                <w:rFonts w:ascii="Times New Roman" w:hAnsi="Times New Roman" w:cs="Times New Roman"/>
              </w:rPr>
            </w:pPr>
            <w:r w:rsidRPr="00F44494">
              <w:rPr>
                <w:rFonts w:ascii="Times New Roman" w:hAnsi="Times New Roman" w:cs="Times New Roman"/>
              </w:rPr>
              <w:t>Информационный</w:t>
            </w:r>
            <w:r>
              <w:rPr>
                <w:rFonts w:ascii="Times New Roman" w:hAnsi="Times New Roman" w:cs="Times New Roman"/>
              </w:rPr>
              <w:t xml:space="preserve"> и фотоматериал о </w:t>
            </w:r>
            <w:proofErr w:type="gramStart"/>
            <w:r>
              <w:rPr>
                <w:rFonts w:ascii="Times New Roman" w:hAnsi="Times New Roman" w:cs="Times New Roman"/>
              </w:rPr>
              <w:t>столице-Казань</w:t>
            </w:r>
            <w:proofErr w:type="gramEnd"/>
          </w:p>
          <w:p w:rsidR="00F44494" w:rsidRDefault="00F44494" w:rsidP="005C1F7C">
            <w:pPr>
              <w:pStyle w:val="aa"/>
              <w:numPr>
                <w:ilvl w:val="0"/>
                <w:numId w:val="25"/>
              </w:numPr>
              <w:rPr>
                <w:rFonts w:ascii="Times New Roman" w:hAnsi="Times New Roman" w:cs="Times New Roman"/>
              </w:rPr>
            </w:pPr>
            <w:r w:rsidRPr="00F44494">
              <w:rPr>
                <w:rFonts w:ascii="Times New Roman" w:hAnsi="Times New Roman" w:cs="Times New Roman"/>
              </w:rPr>
              <w:t>Информа</w:t>
            </w:r>
            <w:r>
              <w:rPr>
                <w:rFonts w:ascii="Times New Roman" w:hAnsi="Times New Roman" w:cs="Times New Roman"/>
              </w:rPr>
              <w:t>ционный и наглядный материал о Р</w:t>
            </w:r>
            <w:r w:rsidRPr="00F44494">
              <w:rPr>
                <w:rFonts w:ascii="Times New Roman" w:hAnsi="Times New Roman" w:cs="Times New Roman"/>
              </w:rPr>
              <w:t>еспублик</w:t>
            </w:r>
            <w:r>
              <w:rPr>
                <w:rFonts w:ascii="Times New Roman" w:hAnsi="Times New Roman" w:cs="Times New Roman"/>
              </w:rPr>
              <w:t xml:space="preserve">е Татарстан и </w:t>
            </w:r>
            <w:proofErr w:type="spellStart"/>
            <w:r>
              <w:rPr>
                <w:rFonts w:ascii="Times New Roman" w:hAnsi="Times New Roman" w:cs="Times New Roman"/>
              </w:rPr>
              <w:t>близлежайших</w:t>
            </w:r>
            <w:proofErr w:type="spellEnd"/>
            <w:r>
              <w:rPr>
                <w:rFonts w:ascii="Times New Roman" w:hAnsi="Times New Roman" w:cs="Times New Roman"/>
              </w:rPr>
              <w:t xml:space="preserve"> Республиках</w:t>
            </w:r>
          </w:p>
          <w:p w:rsidR="00F44494" w:rsidRDefault="00F44494" w:rsidP="005C1F7C">
            <w:pPr>
              <w:pStyle w:val="aa"/>
              <w:numPr>
                <w:ilvl w:val="0"/>
                <w:numId w:val="25"/>
              </w:numPr>
              <w:rPr>
                <w:rFonts w:ascii="Times New Roman" w:hAnsi="Times New Roman" w:cs="Times New Roman"/>
              </w:rPr>
            </w:pPr>
            <w:r w:rsidRPr="00F44494">
              <w:rPr>
                <w:rFonts w:ascii="Times New Roman" w:hAnsi="Times New Roman" w:cs="Times New Roman"/>
              </w:rPr>
              <w:t>Информационный материал о быте и жизни</w:t>
            </w:r>
            <w:r>
              <w:rPr>
                <w:rFonts w:ascii="Times New Roman" w:hAnsi="Times New Roman" w:cs="Times New Roman"/>
              </w:rPr>
              <w:t xml:space="preserve"> народов Поволжья</w:t>
            </w:r>
          </w:p>
          <w:p w:rsidR="00F44494" w:rsidRDefault="00F44494" w:rsidP="005C1F7C">
            <w:pPr>
              <w:pStyle w:val="aa"/>
              <w:numPr>
                <w:ilvl w:val="0"/>
                <w:numId w:val="25"/>
              </w:numPr>
              <w:rPr>
                <w:rFonts w:ascii="Times New Roman" w:hAnsi="Times New Roman" w:cs="Times New Roman"/>
              </w:rPr>
            </w:pPr>
            <w:r w:rsidRPr="00F44494">
              <w:rPr>
                <w:rFonts w:ascii="Times New Roman" w:hAnsi="Times New Roman" w:cs="Times New Roman"/>
              </w:rPr>
              <w:t>Художес</w:t>
            </w:r>
            <w:r>
              <w:rPr>
                <w:rFonts w:ascii="Times New Roman" w:hAnsi="Times New Roman" w:cs="Times New Roman"/>
              </w:rPr>
              <w:t>твенная литература на русском и татарском  языках</w:t>
            </w:r>
            <w:r w:rsidRPr="00F44494">
              <w:rPr>
                <w:rFonts w:ascii="Times New Roman" w:hAnsi="Times New Roman" w:cs="Times New Roman"/>
              </w:rPr>
              <w:t>, содержание которой соответствует возрастным особенностям детей</w:t>
            </w:r>
          </w:p>
          <w:p w:rsidR="00F44494" w:rsidRDefault="00F44494" w:rsidP="005C1F7C">
            <w:pPr>
              <w:pStyle w:val="aa"/>
              <w:numPr>
                <w:ilvl w:val="0"/>
                <w:numId w:val="25"/>
              </w:numPr>
              <w:rPr>
                <w:rFonts w:ascii="Times New Roman" w:hAnsi="Times New Roman" w:cs="Times New Roman"/>
              </w:rPr>
            </w:pPr>
            <w:r w:rsidRPr="00F44494">
              <w:rPr>
                <w:rFonts w:ascii="Times New Roman" w:hAnsi="Times New Roman" w:cs="Times New Roman"/>
              </w:rPr>
              <w:t xml:space="preserve">Портреты </w:t>
            </w:r>
            <w:r>
              <w:rPr>
                <w:rFonts w:ascii="Times New Roman" w:hAnsi="Times New Roman" w:cs="Times New Roman"/>
              </w:rPr>
              <w:t>русских и татарских</w:t>
            </w:r>
            <w:r w:rsidRPr="00F44494">
              <w:rPr>
                <w:rFonts w:ascii="Times New Roman" w:hAnsi="Times New Roman" w:cs="Times New Roman"/>
              </w:rPr>
              <w:t xml:space="preserve"> писателей, их произведения.</w:t>
            </w:r>
          </w:p>
          <w:p w:rsidR="00F44494" w:rsidRDefault="00F44494" w:rsidP="005C1F7C">
            <w:pPr>
              <w:pStyle w:val="aa"/>
              <w:numPr>
                <w:ilvl w:val="0"/>
                <w:numId w:val="25"/>
              </w:numPr>
              <w:rPr>
                <w:rFonts w:ascii="Times New Roman" w:hAnsi="Times New Roman" w:cs="Times New Roman"/>
              </w:rPr>
            </w:pPr>
            <w:r w:rsidRPr="00F44494">
              <w:rPr>
                <w:rFonts w:ascii="Times New Roman" w:hAnsi="Times New Roman" w:cs="Times New Roman"/>
              </w:rPr>
              <w:lastRenderedPageBreak/>
              <w:t>Материал о композиторах, художниках</w:t>
            </w:r>
            <w:r>
              <w:rPr>
                <w:rFonts w:ascii="Times New Roman" w:hAnsi="Times New Roman" w:cs="Times New Roman"/>
              </w:rPr>
              <w:t xml:space="preserve"> родного края.</w:t>
            </w:r>
          </w:p>
          <w:p w:rsidR="00F44494" w:rsidRPr="00F44494" w:rsidRDefault="00F44494" w:rsidP="005C1F7C">
            <w:pPr>
              <w:pStyle w:val="aa"/>
              <w:numPr>
                <w:ilvl w:val="0"/>
                <w:numId w:val="25"/>
              </w:numPr>
              <w:rPr>
                <w:rFonts w:ascii="Times New Roman" w:hAnsi="Times New Roman" w:cs="Times New Roman"/>
              </w:rPr>
            </w:pPr>
            <w:r>
              <w:rPr>
                <w:rFonts w:ascii="Times New Roman" w:hAnsi="Times New Roman" w:cs="Times New Roman"/>
              </w:rPr>
              <w:t>Предметы быта, старины, элементы национальных костюмов, украшений, макеты блюд.</w:t>
            </w:r>
          </w:p>
        </w:tc>
      </w:tr>
      <w:tr w:rsidR="00E71A61" w:rsidRPr="00E71A61" w:rsidTr="00B14BD6">
        <w:trPr>
          <w:trHeight w:val="165"/>
        </w:trPr>
        <w:tc>
          <w:tcPr>
            <w:tcW w:w="2127" w:type="dxa"/>
          </w:tcPr>
          <w:p w:rsidR="00E71A61" w:rsidRPr="00E71A61" w:rsidRDefault="00E71A61" w:rsidP="00B14BD6">
            <w:pPr>
              <w:rPr>
                <w:rFonts w:ascii="Times New Roman" w:hAnsi="Times New Roman" w:cs="Times New Roman"/>
              </w:rPr>
            </w:pPr>
            <w:r w:rsidRPr="00E71A61">
              <w:rPr>
                <w:rFonts w:ascii="Times New Roman" w:hAnsi="Times New Roman" w:cs="Times New Roman"/>
              </w:rPr>
              <w:lastRenderedPageBreak/>
              <w:t>Центр для сюжетно-ролевых игр</w:t>
            </w:r>
          </w:p>
          <w:p w:rsidR="00E71A61" w:rsidRPr="00E71A61" w:rsidRDefault="00E71A61" w:rsidP="00E71A61">
            <w:pPr>
              <w:ind w:firstLine="624"/>
              <w:rPr>
                <w:rFonts w:ascii="Times New Roman" w:hAnsi="Times New Roman" w:cs="Times New Roman"/>
              </w:rPr>
            </w:pPr>
          </w:p>
        </w:tc>
        <w:tc>
          <w:tcPr>
            <w:tcW w:w="7653" w:type="dxa"/>
          </w:tcPr>
          <w:p w:rsidR="00E71A61" w:rsidRPr="00E71A61" w:rsidRDefault="00E71A61" w:rsidP="00E71A61">
            <w:pPr>
              <w:ind w:firstLine="624"/>
              <w:rPr>
                <w:rFonts w:ascii="Times New Roman" w:hAnsi="Times New Roman" w:cs="Times New Roman"/>
              </w:rPr>
            </w:pPr>
            <w:r w:rsidRPr="00E71A61">
              <w:rPr>
                <w:rFonts w:ascii="Times New Roman" w:hAnsi="Times New Roman" w:cs="Times New Roman"/>
              </w:rPr>
              <w:t>Для игры в семью:</w:t>
            </w:r>
          </w:p>
          <w:p w:rsidR="00E71A61" w:rsidRPr="00E71A61" w:rsidRDefault="00E71A61" w:rsidP="00E71A61">
            <w:pPr>
              <w:ind w:firstLine="624"/>
              <w:rPr>
                <w:rFonts w:ascii="Times New Roman" w:hAnsi="Times New Roman" w:cs="Times New Roman"/>
              </w:rPr>
            </w:pPr>
            <w:proofErr w:type="gramStart"/>
            <w:r w:rsidRPr="00E71A61">
              <w:rPr>
                <w:rFonts w:ascii="Times New Roman" w:hAnsi="Times New Roman" w:cs="Times New Roman"/>
              </w:rPr>
              <w:t>• Куклы младенцы и аксессуары для них (одеяльце, соска, бутылочки</w:t>
            </w:r>
            <w:proofErr w:type="gramEnd"/>
          </w:p>
          <w:p w:rsidR="00E71A61" w:rsidRPr="00E71A61" w:rsidRDefault="00E71A61" w:rsidP="00E71A61">
            <w:pPr>
              <w:ind w:firstLine="624"/>
              <w:rPr>
                <w:rFonts w:ascii="Times New Roman" w:hAnsi="Times New Roman" w:cs="Times New Roman"/>
              </w:rPr>
            </w:pPr>
            <w:r w:rsidRPr="00E71A61">
              <w:rPr>
                <w:rFonts w:ascii="Times New Roman" w:hAnsi="Times New Roman" w:cs="Times New Roman"/>
              </w:rPr>
              <w:t>и пр.)</w:t>
            </w:r>
          </w:p>
          <w:p w:rsidR="00E71A61" w:rsidRPr="00E71A61" w:rsidRDefault="00E71A61" w:rsidP="00E71A61">
            <w:pPr>
              <w:ind w:firstLine="624"/>
              <w:rPr>
                <w:rFonts w:ascii="Times New Roman" w:hAnsi="Times New Roman" w:cs="Times New Roman"/>
              </w:rPr>
            </w:pPr>
            <w:r w:rsidRPr="00E71A61">
              <w:rPr>
                <w:rFonts w:ascii="Times New Roman" w:hAnsi="Times New Roman" w:cs="Times New Roman"/>
              </w:rPr>
              <w:t>• Куклы в одежде (мальчик и девочка)</w:t>
            </w:r>
          </w:p>
          <w:p w:rsidR="00E71A61" w:rsidRPr="00E71A61" w:rsidRDefault="00E71A61" w:rsidP="00E71A61">
            <w:pPr>
              <w:ind w:firstLine="624"/>
              <w:rPr>
                <w:rFonts w:ascii="Times New Roman" w:hAnsi="Times New Roman" w:cs="Times New Roman"/>
              </w:rPr>
            </w:pPr>
            <w:r w:rsidRPr="00E71A61">
              <w:rPr>
                <w:rFonts w:ascii="Times New Roman" w:hAnsi="Times New Roman" w:cs="Times New Roman"/>
              </w:rPr>
              <w:t>• Кукольная мебель, соразмерная росту ребенка: столик со стульями,</w:t>
            </w:r>
          </w:p>
          <w:p w:rsidR="00E71A61" w:rsidRPr="00E71A61" w:rsidRDefault="00E71A61" w:rsidP="006E02C1">
            <w:pPr>
              <w:ind w:firstLine="624"/>
              <w:rPr>
                <w:rFonts w:ascii="Times New Roman" w:hAnsi="Times New Roman" w:cs="Times New Roman"/>
              </w:rPr>
            </w:pPr>
            <w:r w:rsidRPr="00E71A61">
              <w:rPr>
                <w:rFonts w:ascii="Times New Roman" w:hAnsi="Times New Roman" w:cs="Times New Roman"/>
              </w:rPr>
              <w:t>плита, холодильник, кровать для ку</w:t>
            </w:r>
            <w:r w:rsidR="006E02C1">
              <w:rPr>
                <w:rFonts w:ascii="Times New Roman" w:hAnsi="Times New Roman" w:cs="Times New Roman"/>
              </w:rPr>
              <w:t>клы, шкафчик; дополнительно: ку</w:t>
            </w:r>
            <w:r w:rsidRPr="00E71A61">
              <w:rPr>
                <w:rFonts w:ascii="Times New Roman" w:hAnsi="Times New Roman" w:cs="Times New Roman"/>
              </w:rPr>
              <w:t>кольная мягкая мебель (диванчик или кресло)</w:t>
            </w:r>
          </w:p>
          <w:p w:rsidR="00E71A61" w:rsidRPr="00E71A61" w:rsidRDefault="00E71A61" w:rsidP="00E71A61">
            <w:pPr>
              <w:ind w:firstLine="624"/>
              <w:rPr>
                <w:rFonts w:ascii="Times New Roman" w:hAnsi="Times New Roman" w:cs="Times New Roman"/>
              </w:rPr>
            </w:pPr>
            <w:r w:rsidRPr="00E71A61">
              <w:rPr>
                <w:rFonts w:ascii="Times New Roman" w:hAnsi="Times New Roman" w:cs="Times New Roman"/>
              </w:rPr>
              <w:t>• Коляски</w:t>
            </w:r>
          </w:p>
          <w:p w:rsidR="00E71A61" w:rsidRPr="00E71A61" w:rsidRDefault="00E71A61" w:rsidP="00E71A61">
            <w:pPr>
              <w:ind w:firstLine="624"/>
              <w:rPr>
                <w:rFonts w:ascii="Times New Roman" w:hAnsi="Times New Roman" w:cs="Times New Roman"/>
              </w:rPr>
            </w:pPr>
            <w:r w:rsidRPr="00E71A61">
              <w:rPr>
                <w:rFonts w:ascii="Times New Roman" w:hAnsi="Times New Roman" w:cs="Times New Roman"/>
              </w:rPr>
              <w:t>• Одежда для кукол (для зимы и для лета)</w:t>
            </w:r>
          </w:p>
          <w:p w:rsidR="00E71A61" w:rsidRPr="00E71A61" w:rsidRDefault="00E71A61" w:rsidP="006E02C1">
            <w:pPr>
              <w:ind w:firstLine="624"/>
              <w:rPr>
                <w:rFonts w:ascii="Times New Roman" w:hAnsi="Times New Roman" w:cs="Times New Roman"/>
              </w:rPr>
            </w:pPr>
            <w:r w:rsidRPr="00E71A61">
              <w:rPr>
                <w:rFonts w:ascii="Times New Roman" w:hAnsi="Times New Roman" w:cs="Times New Roman"/>
              </w:rPr>
              <w:t>• Кукольная посуда (кастрюли и сковородки, тарелки, чашки, ложки</w:t>
            </w:r>
            <w:r w:rsidR="006E02C1">
              <w:rPr>
                <w:rFonts w:ascii="Times New Roman" w:hAnsi="Times New Roman" w:cs="Times New Roman"/>
              </w:rPr>
              <w:t xml:space="preserve"> </w:t>
            </w:r>
            <w:r w:rsidRPr="00E71A61">
              <w:rPr>
                <w:rFonts w:ascii="Times New Roman" w:hAnsi="Times New Roman" w:cs="Times New Roman"/>
              </w:rPr>
              <w:t>и прочее), игрушечная еда</w:t>
            </w:r>
          </w:p>
          <w:p w:rsidR="00E71A61" w:rsidRPr="00E71A61" w:rsidRDefault="00E71A61" w:rsidP="00E71A61">
            <w:pPr>
              <w:ind w:firstLine="624"/>
              <w:rPr>
                <w:rFonts w:ascii="Times New Roman" w:hAnsi="Times New Roman" w:cs="Times New Roman"/>
              </w:rPr>
            </w:pPr>
            <w:r w:rsidRPr="00E71A61">
              <w:rPr>
                <w:rFonts w:ascii="Times New Roman" w:hAnsi="Times New Roman" w:cs="Times New Roman"/>
              </w:rPr>
              <w:t>Наборы и аксессуары для игр в профессию:</w:t>
            </w:r>
          </w:p>
          <w:p w:rsidR="00E71A61" w:rsidRPr="00E71A61" w:rsidRDefault="00E71A61" w:rsidP="00E71A61">
            <w:pPr>
              <w:ind w:firstLine="624"/>
              <w:rPr>
                <w:rFonts w:ascii="Times New Roman" w:hAnsi="Times New Roman" w:cs="Times New Roman"/>
              </w:rPr>
            </w:pPr>
            <w:r w:rsidRPr="00E71A61">
              <w:rPr>
                <w:rFonts w:ascii="Times New Roman" w:hAnsi="Times New Roman" w:cs="Times New Roman"/>
              </w:rPr>
              <w:t>• «Доктор»</w:t>
            </w:r>
          </w:p>
          <w:p w:rsidR="00E71A61" w:rsidRPr="00E71A61" w:rsidRDefault="00E71A61" w:rsidP="00E71A61">
            <w:pPr>
              <w:ind w:firstLine="624"/>
              <w:rPr>
                <w:rFonts w:ascii="Times New Roman" w:hAnsi="Times New Roman" w:cs="Times New Roman"/>
              </w:rPr>
            </w:pPr>
            <w:r w:rsidRPr="00E71A61">
              <w:rPr>
                <w:rFonts w:ascii="Times New Roman" w:hAnsi="Times New Roman" w:cs="Times New Roman"/>
              </w:rPr>
              <w:t>• «Парикмахер»</w:t>
            </w:r>
          </w:p>
          <w:p w:rsidR="00E71A61" w:rsidRPr="00E71A61" w:rsidRDefault="00E71A61" w:rsidP="00E71A61">
            <w:pPr>
              <w:ind w:firstLine="624"/>
              <w:rPr>
                <w:rFonts w:ascii="Times New Roman" w:hAnsi="Times New Roman" w:cs="Times New Roman"/>
              </w:rPr>
            </w:pPr>
            <w:r w:rsidRPr="00E71A61">
              <w:rPr>
                <w:rFonts w:ascii="Times New Roman" w:hAnsi="Times New Roman" w:cs="Times New Roman"/>
              </w:rPr>
              <w:t>• «Пожарный»</w:t>
            </w:r>
          </w:p>
          <w:p w:rsidR="00E71A61" w:rsidRPr="00E71A61" w:rsidRDefault="00E71A61" w:rsidP="00E71A61">
            <w:pPr>
              <w:ind w:firstLine="624"/>
              <w:rPr>
                <w:rFonts w:ascii="Times New Roman" w:hAnsi="Times New Roman" w:cs="Times New Roman"/>
              </w:rPr>
            </w:pPr>
            <w:r w:rsidRPr="00E71A61">
              <w:rPr>
                <w:rFonts w:ascii="Times New Roman" w:hAnsi="Times New Roman" w:cs="Times New Roman"/>
              </w:rPr>
              <w:t>• «Полицейский»</w:t>
            </w:r>
          </w:p>
          <w:p w:rsidR="00E71A61" w:rsidRPr="00E71A61" w:rsidRDefault="00E71A61" w:rsidP="00E71A61">
            <w:pPr>
              <w:ind w:firstLine="624"/>
              <w:rPr>
                <w:rFonts w:ascii="Times New Roman" w:hAnsi="Times New Roman" w:cs="Times New Roman"/>
              </w:rPr>
            </w:pPr>
            <w:r w:rsidRPr="00E71A61">
              <w:rPr>
                <w:rFonts w:ascii="Times New Roman" w:hAnsi="Times New Roman" w:cs="Times New Roman"/>
              </w:rPr>
              <w:t>• «Продавец»</w:t>
            </w:r>
          </w:p>
          <w:p w:rsidR="00E71A61" w:rsidRPr="00E71A61" w:rsidRDefault="00E71A61" w:rsidP="00E71A61">
            <w:pPr>
              <w:ind w:firstLine="624"/>
              <w:rPr>
                <w:rFonts w:ascii="Times New Roman" w:hAnsi="Times New Roman" w:cs="Times New Roman"/>
              </w:rPr>
            </w:pPr>
            <w:r w:rsidRPr="00E71A61">
              <w:rPr>
                <w:rFonts w:ascii="Times New Roman" w:hAnsi="Times New Roman" w:cs="Times New Roman"/>
              </w:rPr>
              <w:t>• «Солдат»</w:t>
            </w:r>
          </w:p>
          <w:p w:rsidR="00E71A61" w:rsidRPr="00E71A61" w:rsidRDefault="00E71A61" w:rsidP="00E71A61">
            <w:pPr>
              <w:ind w:firstLine="624"/>
              <w:rPr>
                <w:rFonts w:ascii="Times New Roman" w:hAnsi="Times New Roman" w:cs="Times New Roman"/>
              </w:rPr>
            </w:pPr>
            <w:r w:rsidRPr="00E71A61">
              <w:rPr>
                <w:rFonts w:ascii="Times New Roman" w:hAnsi="Times New Roman" w:cs="Times New Roman"/>
              </w:rPr>
              <w:t>• «Моряк»</w:t>
            </w:r>
          </w:p>
        </w:tc>
      </w:tr>
      <w:tr w:rsidR="00E71A61" w:rsidRPr="00E71A61" w:rsidTr="00AD2B19">
        <w:trPr>
          <w:trHeight w:val="6368"/>
        </w:trPr>
        <w:tc>
          <w:tcPr>
            <w:tcW w:w="2127" w:type="dxa"/>
          </w:tcPr>
          <w:p w:rsidR="00E71A61" w:rsidRPr="00E71A61" w:rsidRDefault="00E71A61" w:rsidP="00B14BD6">
            <w:pPr>
              <w:rPr>
                <w:rFonts w:ascii="Times New Roman" w:hAnsi="Times New Roman" w:cs="Times New Roman"/>
              </w:rPr>
            </w:pPr>
            <w:r w:rsidRPr="00E71A61">
              <w:rPr>
                <w:rFonts w:ascii="Times New Roman" w:hAnsi="Times New Roman" w:cs="Times New Roman"/>
              </w:rPr>
              <w:t xml:space="preserve">Центр для </w:t>
            </w:r>
            <w:proofErr w:type="gramStart"/>
            <w:r w:rsidRPr="00E71A61">
              <w:rPr>
                <w:rFonts w:ascii="Times New Roman" w:hAnsi="Times New Roman" w:cs="Times New Roman"/>
              </w:rPr>
              <w:t>театрализованных</w:t>
            </w:r>
            <w:proofErr w:type="gramEnd"/>
          </w:p>
          <w:p w:rsidR="00E71A61" w:rsidRPr="00E71A61" w:rsidRDefault="00E71A61" w:rsidP="00E71A61">
            <w:pPr>
              <w:rPr>
                <w:rFonts w:ascii="Times New Roman" w:hAnsi="Times New Roman" w:cs="Times New Roman"/>
              </w:rPr>
            </w:pPr>
            <w:r w:rsidRPr="00E71A61">
              <w:rPr>
                <w:rFonts w:ascii="Times New Roman" w:hAnsi="Times New Roman" w:cs="Times New Roman"/>
              </w:rPr>
              <w:t>(драматических) игр</w:t>
            </w:r>
          </w:p>
          <w:p w:rsidR="00E71A61" w:rsidRPr="00E71A61" w:rsidRDefault="00E71A61" w:rsidP="00E71A61">
            <w:pPr>
              <w:ind w:firstLine="624"/>
              <w:rPr>
                <w:rFonts w:ascii="Times New Roman" w:hAnsi="Times New Roman" w:cs="Times New Roman"/>
              </w:rPr>
            </w:pPr>
          </w:p>
        </w:tc>
        <w:tc>
          <w:tcPr>
            <w:tcW w:w="7653" w:type="dxa"/>
          </w:tcPr>
          <w:p w:rsidR="00E71A61" w:rsidRPr="00E71A61" w:rsidRDefault="00E71A61" w:rsidP="00E71A61">
            <w:pPr>
              <w:ind w:firstLine="624"/>
              <w:rPr>
                <w:rFonts w:ascii="Times New Roman" w:hAnsi="Times New Roman" w:cs="Times New Roman"/>
              </w:rPr>
            </w:pPr>
            <w:proofErr w:type="gramStart"/>
            <w:r w:rsidRPr="00E71A61">
              <w:rPr>
                <w:rFonts w:ascii="Times New Roman" w:hAnsi="Times New Roman" w:cs="Times New Roman"/>
              </w:rPr>
              <w:t>Оснащение для игр-драматизаций (театрализованных</w:t>
            </w:r>
            <w:proofErr w:type="gramEnd"/>
          </w:p>
          <w:p w:rsidR="00E71A61" w:rsidRPr="00E71A61" w:rsidRDefault="00E71A61" w:rsidP="00E71A61">
            <w:pPr>
              <w:ind w:firstLine="624"/>
              <w:rPr>
                <w:rFonts w:ascii="Times New Roman" w:hAnsi="Times New Roman" w:cs="Times New Roman"/>
              </w:rPr>
            </w:pPr>
            <w:r w:rsidRPr="00E71A61">
              <w:rPr>
                <w:rFonts w:ascii="Times New Roman" w:hAnsi="Times New Roman" w:cs="Times New Roman"/>
              </w:rPr>
              <w:t>представлений)</w:t>
            </w:r>
          </w:p>
          <w:p w:rsidR="00E71A61" w:rsidRPr="00E71A61" w:rsidRDefault="00E71A61" w:rsidP="00E71A61">
            <w:pPr>
              <w:ind w:firstLine="624"/>
              <w:rPr>
                <w:rFonts w:ascii="Times New Roman" w:hAnsi="Times New Roman" w:cs="Times New Roman"/>
              </w:rPr>
            </w:pPr>
            <w:r w:rsidRPr="00E71A61">
              <w:rPr>
                <w:rFonts w:ascii="Times New Roman" w:hAnsi="Times New Roman" w:cs="Times New Roman"/>
              </w:rPr>
              <w:t>• Большая складная ширма</w:t>
            </w:r>
          </w:p>
          <w:p w:rsidR="00E71A61" w:rsidRPr="00E71A61" w:rsidRDefault="00E71A61" w:rsidP="00E71A61">
            <w:pPr>
              <w:ind w:firstLine="624"/>
              <w:rPr>
                <w:rFonts w:ascii="Times New Roman" w:hAnsi="Times New Roman" w:cs="Times New Roman"/>
              </w:rPr>
            </w:pPr>
            <w:r w:rsidRPr="00E71A61">
              <w:rPr>
                <w:rFonts w:ascii="Times New Roman" w:hAnsi="Times New Roman" w:cs="Times New Roman"/>
              </w:rPr>
              <w:t>• Стойка-вешалка для костюмов</w:t>
            </w:r>
          </w:p>
          <w:p w:rsidR="00E71A61" w:rsidRPr="00E71A61" w:rsidRDefault="00E71A61" w:rsidP="00E71A61">
            <w:pPr>
              <w:ind w:firstLine="624"/>
              <w:rPr>
                <w:rFonts w:ascii="Times New Roman" w:hAnsi="Times New Roman" w:cs="Times New Roman"/>
              </w:rPr>
            </w:pPr>
            <w:r w:rsidRPr="00E71A61">
              <w:rPr>
                <w:rFonts w:ascii="Times New Roman" w:hAnsi="Times New Roman" w:cs="Times New Roman"/>
              </w:rPr>
              <w:t>• Костюмы, маски, атрибуты для постановки (разыгрывания) двух-трех</w:t>
            </w:r>
          </w:p>
          <w:p w:rsidR="00E71A61" w:rsidRPr="00E71A61" w:rsidRDefault="00E71A61" w:rsidP="00E71A61">
            <w:pPr>
              <w:ind w:firstLine="624"/>
              <w:rPr>
                <w:rFonts w:ascii="Times New Roman" w:hAnsi="Times New Roman" w:cs="Times New Roman"/>
              </w:rPr>
            </w:pPr>
            <w:r w:rsidRPr="00E71A61">
              <w:rPr>
                <w:rFonts w:ascii="Times New Roman" w:hAnsi="Times New Roman" w:cs="Times New Roman"/>
              </w:rPr>
              <w:t>сказок, соответствующих возрасту детей</w:t>
            </w:r>
          </w:p>
          <w:p w:rsidR="00E71A61" w:rsidRPr="00E71A61" w:rsidRDefault="00E71A61" w:rsidP="00F336E5">
            <w:pPr>
              <w:ind w:firstLine="624"/>
              <w:rPr>
                <w:rFonts w:ascii="Times New Roman" w:hAnsi="Times New Roman" w:cs="Times New Roman"/>
              </w:rPr>
            </w:pPr>
            <w:proofErr w:type="gramStart"/>
            <w:r w:rsidRPr="00E71A61">
              <w:rPr>
                <w:rFonts w:ascii="Times New Roman" w:hAnsi="Times New Roman" w:cs="Times New Roman"/>
              </w:rPr>
              <w:t>• Атрибуты для ряженья — элементы костюмов (шляпы, шарфы, юбки,</w:t>
            </w:r>
            <w:r w:rsidR="00F336E5">
              <w:rPr>
                <w:rFonts w:ascii="Times New Roman" w:hAnsi="Times New Roman" w:cs="Times New Roman"/>
              </w:rPr>
              <w:t xml:space="preserve"> </w:t>
            </w:r>
            <w:r w:rsidRPr="00E71A61">
              <w:rPr>
                <w:rFonts w:ascii="Times New Roman" w:hAnsi="Times New Roman" w:cs="Times New Roman"/>
              </w:rPr>
              <w:t>сумки, зонты, бусы и прочее)</w:t>
            </w:r>
            <w:proofErr w:type="gramEnd"/>
          </w:p>
          <w:p w:rsidR="00E71A61" w:rsidRPr="00E71A61" w:rsidRDefault="00E71A61" w:rsidP="00F336E5">
            <w:pPr>
              <w:ind w:firstLine="624"/>
              <w:rPr>
                <w:rFonts w:ascii="Times New Roman" w:hAnsi="Times New Roman" w:cs="Times New Roman"/>
              </w:rPr>
            </w:pPr>
            <w:r w:rsidRPr="00E71A61">
              <w:rPr>
                <w:rFonts w:ascii="Times New Roman" w:hAnsi="Times New Roman" w:cs="Times New Roman"/>
              </w:rPr>
              <w:t>• Атрибуты в соответствии с содержанием имитационных и хороводных</w:t>
            </w:r>
            <w:r w:rsidR="00F336E5">
              <w:rPr>
                <w:rFonts w:ascii="Times New Roman" w:hAnsi="Times New Roman" w:cs="Times New Roman"/>
              </w:rPr>
              <w:t xml:space="preserve"> </w:t>
            </w:r>
            <w:r w:rsidRPr="00E71A61">
              <w:rPr>
                <w:rFonts w:ascii="Times New Roman" w:hAnsi="Times New Roman" w:cs="Times New Roman"/>
              </w:rPr>
              <w:t>игр: маски животных диких и домашних (взрослых и детенышей), маски</w:t>
            </w:r>
            <w:r w:rsidR="00F336E5">
              <w:rPr>
                <w:rFonts w:ascii="Times New Roman" w:hAnsi="Times New Roman" w:cs="Times New Roman"/>
              </w:rPr>
              <w:t xml:space="preserve"> </w:t>
            </w:r>
            <w:r w:rsidRPr="00E71A61">
              <w:rPr>
                <w:rFonts w:ascii="Times New Roman" w:hAnsi="Times New Roman" w:cs="Times New Roman"/>
              </w:rPr>
              <w:t>сказочных персонажей</w:t>
            </w:r>
          </w:p>
          <w:p w:rsidR="00E71A61" w:rsidRPr="00E71A61" w:rsidRDefault="00E71A61" w:rsidP="00E71A61">
            <w:pPr>
              <w:ind w:firstLine="624"/>
              <w:rPr>
                <w:rFonts w:ascii="Times New Roman" w:hAnsi="Times New Roman" w:cs="Times New Roman"/>
              </w:rPr>
            </w:pPr>
            <w:r w:rsidRPr="00E71A61">
              <w:rPr>
                <w:rFonts w:ascii="Times New Roman" w:hAnsi="Times New Roman" w:cs="Times New Roman"/>
              </w:rPr>
              <w:t>Оснащение для малых форм театрализованных представлений</w:t>
            </w:r>
          </w:p>
          <w:p w:rsidR="00E71A61" w:rsidRPr="00E71A61" w:rsidRDefault="00E71A61" w:rsidP="00E71A61">
            <w:pPr>
              <w:ind w:firstLine="624"/>
              <w:rPr>
                <w:rFonts w:ascii="Times New Roman" w:hAnsi="Times New Roman" w:cs="Times New Roman"/>
              </w:rPr>
            </w:pPr>
            <w:r w:rsidRPr="00E71A61">
              <w:rPr>
                <w:rFonts w:ascii="Times New Roman" w:hAnsi="Times New Roman" w:cs="Times New Roman"/>
              </w:rPr>
              <w:t>(кукольный театр, настольный театр и прочее)</w:t>
            </w:r>
          </w:p>
          <w:p w:rsidR="00E71A61" w:rsidRPr="00E71A61" w:rsidRDefault="00E71A61" w:rsidP="00E71A61">
            <w:pPr>
              <w:ind w:firstLine="624"/>
              <w:rPr>
                <w:rFonts w:ascii="Times New Roman" w:hAnsi="Times New Roman" w:cs="Times New Roman"/>
              </w:rPr>
            </w:pPr>
            <w:r w:rsidRPr="00E71A61">
              <w:rPr>
                <w:rFonts w:ascii="Times New Roman" w:hAnsi="Times New Roman" w:cs="Times New Roman"/>
              </w:rPr>
              <w:t>• Маленькая ширма для настольного театра</w:t>
            </w:r>
          </w:p>
          <w:p w:rsidR="00E71A61" w:rsidRPr="00E71A61" w:rsidRDefault="00E71A61" w:rsidP="00F336E5">
            <w:pPr>
              <w:ind w:firstLine="624"/>
              <w:rPr>
                <w:rFonts w:ascii="Times New Roman" w:hAnsi="Times New Roman" w:cs="Times New Roman"/>
              </w:rPr>
            </w:pPr>
            <w:r w:rsidRPr="00E71A61">
              <w:rPr>
                <w:rFonts w:ascii="Times New Roman" w:hAnsi="Times New Roman" w:cs="Times New Roman"/>
              </w:rPr>
              <w:t>• Атрибуты и наборы готовых игрушек (фигурки мелкого и среднего</w:t>
            </w:r>
            <w:r w:rsidR="00F336E5">
              <w:rPr>
                <w:rFonts w:ascii="Times New Roman" w:hAnsi="Times New Roman" w:cs="Times New Roman"/>
              </w:rPr>
              <w:t xml:space="preserve"> </w:t>
            </w:r>
            <w:r w:rsidRPr="00E71A61">
              <w:rPr>
                <w:rFonts w:ascii="Times New Roman" w:hAnsi="Times New Roman" w:cs="Times New Roman"/>
              </w:rPr>
              <w:t>размера) или заготовок и полуфабрикатов для изготовления объемных</w:t>
            </w:r>
            <w:r w:rsidR="00F336E5">
              <w:rPr>
                <w:rFonts w:ascii="Times New Roman" w:hAnsi="Times New Roman" w:cs="Times New Roman"/>
              </w:rPr>
              <w:t xml:space="preserve"> </w:t>
            </w:r>
            <w:r w:rsidRPr="00E71A61">
              <w:rPr>
                <w:rFonts w:ascii="Times New Roman" w:hAnsi="Times New Roman" w:cs="Times New Roman"/>
              </w:rPr>
              <w:t>или плоскостных персонажей и элементов декораций настольного</w:t>
            </w:r>
            <w:r w:rsidR="00F336E5">
              <w:rPr>
                <w:rFonts w:ascii="Times New Roman" w:hAnsi="Times New Roman" w:cs="Times New Roman"/>
              </w:rPr>
              <w:t xml:space="preserve"> </w:t>
            </w:r>
            <w:r w:rsidRPr="00E71A61">
              <w:rPr>
                <w:rFonts w:ascii="Times New Roman" w:hAnsi="Times New Roman" w:cs="Times New Roman"/>
              </w:rPr>
              <w:t>театра</w:t>
            </w:r>
          </w:p>
          <w:p w:rsidR="00E71A61" w:rsidRPr="00E71A61" w:rsidRDefault="00E71A61" w:rsidP="00F336E5">
            <w:pPr>
              <w:ind w:firstLine="624"/>
              <w:rPr>
                <w:rFonts w:ascii="Times New Roman" w:hAnsi="Times New Roman" w:cs="Times New Roman"/>
              </w:rPr>
            </w:pPr>
            <w:r w:rsidRPr="00E71A61">
              <w:rPr>
                <w:rFonts w:ascii="Times New Roman" w:hAnsi="Times New Roman" w:cs="Times New Roman"/>
              </w:rPr>
              <w:t>• Набор атрибутов и кукол бибабо, сор</w:t>
            </w:r>
            <w:r w:rsidR="00F336E5">
              <w:rPr>
                <w:rFonts w:ascii="Times New Roman" w:hAnsi="Times New Roman" w:cs="Times New Roman"/>
              </w:rPr>
              <w:t>азмерные руке взрослого (для по</w:t>
            </w:r>
            <w:r w:rsidRPr="00E71A61">
              <w:rPr>
                <w:rFonts w:ascii="Times New Roman" w:hAnsi="Times New Roman" w:cs="Times New Roman"/>
              </w:rPr>
              <w:t>каза детям) или ребенка (перчаточные или пальчиковые)</w:t>
            </w:r>
          </w:p>
          <w:p w:rsidR="00E71A61" w:rsidRPr="00E71A61" w:rsidRDefault="00E71A61" w:rsidP="00E71A61">
            <w:pPr>
              <w:ind w:firstLine="624"/>
              <w:rPr>
                <w:rFonts w:ascii="Times New Roman" w:hAnsi="Times New Roman" w:cs="Times New Roman"/>
              </w:rPr>
            </w:pPr>
            <w:proofErr w:type="gramStart"/>
            <w:r w:rsidRPr="00E71A61">
              <w:rPr>
                <w:rFonts w:ascii="Times New Roman" w:hAnsi="Times New Roman" w:cs="Times New Roman"/>
              </w:rPr>
              <w:t>• Куклы и атрибуты для пальчикового театра)</w:t>
            </w:r>
            <w:proofErr w:type="gramEnd"/>
          </w:p>
        </w:tc>
      </w:tr>
      <w:tr w:rsidR="00E71A61" w:rsidRPr="00E71A61" w:rsidTr="00B14BD6">
        <w:trPr>
          <w:trHeight w:val="165"/>
        </w:trPr>
        <w:tc>
          <w:tcPr>
            <w:tcW w:w="2127" w:type="dxa"/>
          </w:tcPr>
          <w:p w:rsidR="00E71A61" w:rsidRPr="00E71A61" w:rsidRDefault="00E71A61" w:rsidP="00B14BD6">
            <w:pPr>
              <w:rPr>
                <w:rFonts w:ascii="Times New Roman" w:hAnsi="Times New Roman" w:cs="Times New Roman"/>
              </w:rPr>
            </w:pPr>
            <w:r w:rsidRPr="00E71A61">
              <w:rPr>
                <w:rFonts w:ascii="Times New Roman" w:hAnsi="Times New Roman" w:cs="Times New Roman"/>
              </w:rPr>
              <w:t>Центр музыки</w:t>
            </w:r>
          </w:p>
          <w:p w:rsidR="00E71A61" w:rsidRPr="00E71A61" w:rsidRDefault="00E71A61" w:rsidP="00E71A61">
            <w:pPr>
              <w:ind w:firstLine="624"/>
              <w:rPr>
                <w:rFonts w:ascii="Times New Roman" w:hAnsi="Times New Roman" w:cs="Times New Roman"/>
              </w:rPr>
            </w:pPr>
          </w:p>
        </w:tc>
        <w:tc>
          <w:tcPr>
            <w:tcW w:w="7653" w:type="dxa"/>
          </w:tcPr>
          <w:p w:rsidR="00E71A61" w:rsidRPr="00E71A61" w:rsidRDefault="00E71A61" w:rsidP="00AD2B19">
            <w:pPr>
              <w:ind w:firstLine="624"/>
              <w:rPr>
                <w:rFonts w:ascii="Times New Roman" w:hAnsi="Times New Roman" w:cs="Times New Roman"/>
              </w:rPr>
            </w:pPr>
            <w:r w:rsidRPr="00E71A61">
              <w:rPr>
                <w:rFonts w:ascii="Times New Roman" w:hAnsi="Times New Roman" w:cs="Times New Roman"/>
              </w:rPr>
              <w:t>Детские музыкальные инструменты (шумовые, струнные, ударные,</w:t>
            </w:r>
            <w:r w:rsidR="00AD2B19">
              <w:rPr>
                <w:rFonts w:ascii="Times New Roman" w:hAnsi="Times New Roman" w:cs="Times New Roman"/>
              </w:rPr>
              <w:t xml:space="preserve"> </w:t>
            </w:r>
            <w:r w:rsidRPr="00E71A61">
              <w:rPr>
                <w:rFonts w:ascii="Times New Roman" w:hAnsi="Times New Roman" w:cs="Times New Roman"/>
              </w:rPr>
              <w:t>клавишные)</w:t>
            </w:r>
          </w:p>
          <w:p w:rsidR="00E71A61" w:rsidRPr="00E71A61" w:rsidRDefault="00E71A61" w:rsidP="00E71A61">
            <w:pPr>
              <w:ind w:firstLine="624"/>
              <w:rPr>
                <w:rFonts w:ascii="Times New Roman" w:hAnsi="Times New Roman" w:cs="Times New Roman"/>
              </w:rPr>
            </w:pPr>
            <w:r w:rsidRPr="00E71A61">
              <w:rPr>
                <w:rFonts w:ascii="Times New Roman" w:hAnsi="Times New Roman" w:cs="Times New Roman"/>
              </w:rPr>
              <w:t>• Музыкально-дидактические игры</w:t>
            </w:r>
          </w:p>
        </w:tc>
      </w:tr>
      <w:tr w:rsidR="00E71A61" w:rsidRPr="00E71A61" w:rsidTr="00B14BD6">
        <w:trPr>
          <w:trHeight w:val="165"/>
        </w:trPr>
        <w:tc>
          <w:tcPr>
            <w:tcW w:w="2127" w:type="dxa"/>
          </w:tcPr>
          <w:p w:rsidR="00E71A61" w:rsidRPr="00E71A61" w:rsidRDefault="00E71A61" w:rsidP="00B14BD6">
            <w:pPr>
              <w:rPr>
                <w:rFonts w:ascii="Times New Roman" w:hAnsi="Times New Roman" w:cs="Times New Roman"/>
              </w:rPr>
            </w:pPr>
            <w:r w:rsidRPr="00E71A61">
              <w:rPr>
                <w:rFonts w:ascii="Times New Roman" w:hAnsi="Times New Roman" w:cs="Times New Roman"/>
              </w:rPr>
              <w:t xml:space="preserve">Центр изобразительного </w:t>
            </w:r>
            <w:r w:rsidRPr="00E71A61">
              <w:rPr>
                <w:rFonts w:ascii="Times New Roman" w:hAnsi="Times New Roman" w:cs="Times New Roman"/>
              </w:rPr>
              <w:lastRenderedPageBreak/>
              <w:t>искусства</w:t>
            </w:r>
          </w:p>
          <w:p w:rsidR="00E71A61" w:rsidRPr="00E71A61" w:rsidRDefault="00E71A61" w:rsidP="00E71A61">
            <w:pPr>
              <w:ind w:firstLine="624"/>
              <w:rPr>
                <w:rFonts w:ascii="Times New Roman" w:hAnsi="Times New Roman" w:cs="Times New Roman"/>
              </w:rPr>
            </w:pPr>
          </w:p>
        </w:tc>
        <w:tc>
          <w:tcPr>
            <w:tcW w:w="7653" w:type="dxa"/>
          </w:tcPr>
          <w:p w:rsidR="00E71A61" w:rsidRPr="00E71A61" w:rsidRDefault="00E71A61" w:rsidP="00E71A61">
            <w:pPr>
              <w:ind w:firstLine="624"/>
              <w:rPr>
                <w:rFonts w:ascii="Times New Roman" w:hAnsi="Times New Roman" w:cs="Times New Roman"/>
              </w:rPr>
            </w:pPr>
            <w:r w:rsidRPr="00E71A61">
              <w:rPr>
                <w:rFonts w:ascii="Times New Roman" w:hAnsi="Times New Roman" w:cs="Times New Roman"/>
              </w:rPr>
              <w:lastRenderedPageBreak/>
              <w:t>Оборудование</w:t>
            </w:r>
          </w:p>
          <w:p w:rsidR="00E71A61" w:rsidRPr="00E71A61" w:rsidRDefault="00E71A61" w:rsidP="00E71A61">
            <w:pPr>
              <w:ind w:firstLine="624"/>
              <w:rPr>
                <w:rFonts w:ascii="Times New Roman" w:hAnsi="Times New Roman" w:cs="Times New Roman"/>
              </w:rPr>
            </w:pPr>
            <w:r w:rsidRPr="00E71A61">
              <w:rPr>
                <w:rFonts w:ascii="Times New Roman" w:hAnsi="Times New Roman" w:cs="Times New Roman"/>
              </w:rPr>
              <w:t>• Стол (1-2)</w:t>
            </w:r>
          </w:p>
          <w:p w:rsidR="00E71A61" w:rsidRPr="00E71A61" w:rsidRDefault="00E71A61" w:rsidP="00E71A61">
            <w:pPr>
              <w:ind w:firstLine="624"/>
              <w:rPr>
                <w:rFonts w:ascii="Times New Roman" w:hAnsi="Times New Roman" w:cs="Times New Roman"/>
              </w:rPr>
            </w:pPr>
            <w:r w:rsidRPr="00E71A61">
              <w:rPr>
                <w:rFonts w:ascii="Times New Roman" w:hAnsi="Times New Roman" w:cs="Times New Roman"/>
              </w:rPr>
              <w:lastRenderedPageBreak/>
              <w:t>• Стулья (2-4)</w:t>
            </w:r>
          </w:p>
          <w:p w:rsidR="00E71A61" w:rsidRPr="00E71A61" w:rsidRDefault="00E71A61" w:rsidP="00E71A61">
            <w:pPr>
              <w:ind w:firstLine="624"/>
              <w:rPr>
                <w:rFonts w:ascii="Times New Roman" w:hAnsi="Times New Roman" w:cs="Times New Roman"/>
              </w:rPr>
            </w:pPr>
            <w:r w:rsidRPr="00E71A61">
              <w:rPr>
                <w:rFonts w:ascii="Times New Roman" w:hAnsi="Times New Roman" w:cs="Times New Roman"/>
              </w:rPr>
              <w:t>• Открытый стеллаж для хранения материалов</w:t>
            </w:r>
          </w:p>
          <w:p w:rsidR="00E71A61" w:rsidRPr="00E71A61" w:rsidRDefault="00E71A61" w:rsidP="00E71A61">
            <w:pPr>
              <w:ind w:firstLine="624"/>
              <w:rPr>
                <w:rFonts w:ascii="Times New Roman" w:hAnsi="Times New Roman" w:cs="Times New Roman"/>
              </w:rPr>
            </w:pPr>
            <w:r w:rsidRPr="00E71A61">
              <w:rPr>
                <w:rFonts w:ascii="Times New Roman" w:hAnsi="Times New Roman" w:cs="Times New Roman"/>
              </w:rPr>
              <w:t>• Доска на стене на уровне ребенка</w:t>
            </w:r>
          </w:p>
          <w:p w:rsidR="00E71A61" w:rsidRPr="00E71A61" w:rsidRDefault="00E71A61" w:rsidP="00E71A61">
            <w:pPr>
              <w:ind w:firstLine="624"/>
              <w:rPr>
                <w:rFonts w:ascii="Times New Roman" w:hAnsi="Times New Roman" w:cs="Times New Roman"/>
              </w:rPr>
            </w:pPr>
            <w:r w:rsidRPr="00E71A61">
              <w:rPr>
                <w:rFonts w:ascii="Times New Roman" w:hAnsi="Times New Roman" w:cs="Times New Roman"/>
              </w:rPr>
              <w:t>• Мольберт</w:t>
            </w:r>
          </w:p>
          <w:p w:rsidR="00E71A61" w:rsidRPr="00E71A61" w:rsidRDefault="00E71A61" w:rsidP="00E71A61">
            <w:pPr>
              <w:ind w:firstLine="624"/>
              <w:rPr>
                <w:rFonts w:ascii="Times New Roman" w:hAnsi="Times New Roman" w:cs="Times New Roman"/>
              </w:rPr>
            </w:pPr>
            <w:r w:rsidRPr="00E71A61">
              <w:rPr>
                <w:rFonts w:ascii="Times New Roman" w:hAnsi="Times New Roman" w:cs="Times New Roman"/>
              </w:rPr>
              <w:t>• Рабочие халаты или фартуки</w:t>
            </w:r>
          </w:p>
          <w:p w:rsidR="00E71A61" w:rsidRPr="00E71A61" w:rsidRDefault="00E71A61" w:rsidP="00E71A61">
            <w:pPr>
              <w:ind w:firstLine="624"/>
              <w:rPr>
                <w:rFonts w:ascii="Times New Roman" w:hAnsi="Times New Roman" w:cs="Times New Roman"/>
              </w:rPr>
            </w:pPr>
            <w:r w:rsidRPr="00E71A61">
              <w:rPr>
                <w:rFonts w:ascii="Times New Roman" w:hAnsi="Times New Roman" w:cs="Times New Roman"/>
              </w:rPr>
              <w:t>Материалы</w:t>
            </w:r>
          </w:p>
          <w:p w:rsidR="00E71A61" w:rsidRPr="00E71A61" w:rsidRDefault="00E71A61" w:rsidP="00E71A61">
            <w:pPr>
              <w:ind w:firstLine="624"/>
              <w:rPr>
                <w:rFonts w:ascii="Times New Roman" w:hAnsi="Times New Roman" w:cs="Times New Roman"/>
              </w:rPr>
            </w:pPr>
            <w:r w:rsidRPr="00E71A61">
              <w:rPr>
                <w:rFonts w:ascii="Times New Roman" w:hAnsi="Times New Roman" w:cs="Times New Roman"/>
              </w:rPr>
              <w:t>Все для рисования:</w:t>
            </w:r>
          </w:p>
          <w:p w:rsidR="00E71A61" w:rsidRPr="00E71A61" w:rsidRDefault="00E71A61" w:rsidP="00E71A61">
            <w:pPr>
              <w:ind w:firstLine="624"/>
              <w:rPr>
                <w:rFonts w:ascii="Times New Roman" w:hAnsi="Times New Roman" w:cs="Times New Roman"/>
              </w:rPr>
            </w:pPr>
            <w:r w:rsidRPr="00E71A61">
              <w:rPr>
                <w:rFonts w:ascii="Times New Roman" w:hAnsi="Times New Roman" w:cs="Times New Roman"/>
              </w:rPr>
              <w:t xml:space="preserve">• Бумага и картон разных размеров </w:t>
            </w:r>
            <w:proofErr w:type="gramStart"/>
            <w:r w:rsidRPr="00E71A61">
              <w:rPr>
                <w:rFonts w:ascii="Times New Roman" w:hAnsi="Times New Roman" w:cs="Times New Roman"/>
              </w:rPr>
              <w:t xml:space="preserve">( </w:t>
            </w:r>
            <w:proofErr w:type="gramEnd"/>
            <w:r w:rsidRPr="00E71A61">
              <w:rPr>
                <w:rFonts w:ascii="Times New Roman" w:hAnsi="Times New Roman" w:cs="Times New Roman"/>
              </w:rPr>
              <w:t>А5, А4, А3, А2) и разных цветов</w:t>
            </w:r>
          </w:p>
          <w:p w:rsidR="00E71A61" w:rsidRPr="00E71A61" w:rsidRDefault="00E71A61" w:rsidP="00E71A61">
            <w:pPr>
              <w:ind w:firstLine="624"/>
              <w:rPr>
                <w:rFonts w:ascii="Times New Roman" w:hAnsi="Times New Roman" w:cs="Times New Roman"/>
              </w:rPr>
            </w:pPr>
            <w:r w:rsidRPr="00E71A61">
              <w:rPr>
                <w:rFonts w:ascii="Times New Roman" w:hAnsi="Times New Roman" w:cs="Times New Roman"/>
              </w:rPr>
              <w:t>• Альбомы для рисования</w:t>
            </w:r>
          </w:p>
          <w:p w:rsidR="00E71A61" w:rsidRPr="00E71A61" w:rsidRDefault="00E71A61" w:rsidP="00E71A61">
            <w:pPr>
              <w:ind w:firstLine="624"/>
              <w:rPr>
                <w:rFonts w:ascii="Times New Roman" w:hAnsi="Times New Roman" w:cs="Times New Roman"/>
              </w:rPr>
            </w:pPr>
            <w:r w:rsidRPr="00E71A61">
              <w:rPr>
                <w:rFonts w:ascii="Times New Roman" w:hAnsi="Times New Roman" w:cs="Times New Roman"/>
              </w:rPr>
              <w:t>• Бумага для акварели</w:t>
            </w:r>
          </w:p>
          <w:p w:rsidR="00E71A61" w:rsidRPr="00E71A61" w:rsidRDefault="00E71A61" w:rsidP="00E71A61">
            <w:pPr>
              <w:ind w:firstLine="624"/>
              <w:rPr>
                <w:rFonts w:ascii="Times New Roman" w:hAnsi="Times New Roman" w:cs="Times New Roman"/>
              </w:rPr>
            </w:pPr>
            <w:r w:rsidRPr="00E71A61">
              <w:rPr>
                <w:rFonts w:ascii="Times New Roman" w:hAnsi="Times New Roman" w:cs="Times New Roman"/>
              </w:rPr>
              <w:t>• Восковые мелки, пастель</w:t>
            </w:r>
          </w:p>
          <w:p w:rsidR="00E71A61" w:rsidRPr="00E71A61" w:rsidRDefault="00E71A61" w:rsidP="00E71A61">
            <w:pPr>
              <w:ind w:firstLine="624"/>
              <w:rPr>
                <w:rFonts w:ascii="Times New Roman" w:hAnsi="Times New Roman" w:cs="Times New Roman"/>
              </w:rPr>
            </w:pPr>
            <w:r w:rsidRPr="00E71A61">
              <w:rPr>
                <w:rFonts w:ascii="Times New Roman" w:hAnsi="Times New Roman" w:cs="Times New Roman"/>
              </w:rPr>
              <w:t>• Простые и цветные карандаши</w:t>
            </w:r>
          </w:p>
          <w:p w:rsidR="00E71A61" w:rsidRPr="00E71A61" w:rsidRDefault="00E71A61" w:rsidP="00E71A61">
            <w:pPr>
              <w:ind w:firstLine="624"/>
              <w:rPr>
                <w:rFonts w:ascii="Times New Roman" w:hAnsi="Times New Roman" w:cs="Times New Roman"/>
              </w:rPr>
            </w:pPr>
            <w:r w:rsidRPr="00E71A61">
              <w:rPr>
                <w:rFonts w:ascii="Times New Roman" w:hAnsi="Times New Roman" w:cs="Times New Roman"/>
              </w:rPr>
              <w:t>• Маркеры, фломастеры (смываемые, на водной основе)</w:t>
            </w:r>
          </w:p>
          <w:p w:rsidR="00E71A61" w:rsidRPr="00E71A61" w:rsidRDefault="00E71A61" w:rsidP="00E71A61">
            <w:pPr>
              <w:ind w:firstLine="624"/>
              <w:rPr>
                <w:rFonts w:ascii="Times New Roman" w:hAnsi="Times New Roman" w:cs="Times New Roman"/>
              </w:rPr>
            </w:pPr>
            <w:r w:rsidRPr="00E71A61">
              <w:rPr>
                <w:rFonts w:ascii="Times New Roman" w:hAnsi="Times New Roman" w:cs="Times New Roman"/>
              </w:rPr>
              <w:t>• Краски акварельные и гуашевые</w:t>
            </w:r>
          </w:p>
          <w:p w:rsidR="00E71A61" w:rsidRPr="00E71A61" w:rsidRDefault="00E71A61" w:rsidP="00E71A61">
            <w:pPr>
              <w:ind w:firstLine="624"/>
              <w:rPr>
                <w:rFonts w:ascii="Times New Roman" w:hAnsi="Times New Roman" w:cs="Times New Roman"/>
              </w:rPr>
            </w:pPr>
            <w:r w:rsidRPr="00E71A61">
              <w:rPr>
                <w:rFonts w:ascii="Times New Roman" w:hAnsi="Times New Roman" w:cs="Times New Roman"/>
              </w:rPr>
              <w:t>• Кисти круглые и плоские, размеры: №2– 6, 10–14, 12–13</w:t>
            </w:r>
          </w:p>
          <w:p w:rsidR="00E71A61" w:rsidRPr="00E71A61" w:rsidRDefault="00E71A61" w:rsidP="00E71A61">
            <w:pPr>
              <w:ind w:firstLine="624"/>
              <w:rPr>
                <w:rFonts w:ascii="Times New Roman" w:hAnsi="Times New Roman" w:cs="Times New Roman"/>
              </w:rPr>
            </w:pPr>
            <w:r w:rsidRPr="00E71A61">
              <w:rPr>
                <w:rFonts w:ascii="Times New Roman" w:hAnsi="Times New Roman" w:cs="Times New Roman"/>
              </w:rPr>
              <w:t>• Палитры, стаканчики для воды, подставка для кистей</w:t>
            </w:r>
          </w:p>
          <w:p w:rsidR="00E71A61" w:rsidRPr="00E71A61" w:rsidRDefault="00E71A61" w:rsidP="00E71A61">
            <w:pPr>
              <w:ind w:firstLine="624"/>
              <w:rPr>
                <w:rFonts w:ascii="Times New Roman" w:hAnsi="Times New Roman" w:cs="Times New Roman"/>
              </w:rPr>
            </w:pPr>
            <w:r w:rsidRPr="00E71A61">
              <w:rPr>
                <w:rFonts w:ascii="Times New Roman" w:hAnsi="Times New Roman" w:cs="Times New Roman"/>
              </w:rPr>
              <w:t>• Печатки, линейки, трафареты</w:t>
            </w:r>
          </w:p>
          <w:p w:rsidR="00E71A61" w:rsidRPr="00E71A61" w:rsidRDefault="00E71A61" w:rsidP="00E71A61">
            <w:pPr>
              <w:ind w:firstLine="624"/>
              <w:rPr>
                <w:rFonts w:ascii="Times New Roman" w:hAnsi="Times New Roman" w:cs="Times New Roman"/>
              </w:rPr>
            </w:pPr>
            <w:r w:rsidRPr="00E71A61">
              <w:rPr>
                <w:rFonts w:ascii="Times New Roman" w:hAnsi="Times New Roman" w:cs="Times New Roman"/>
              </w:rPr>
              <w:t>• Губка, ластик, салфетки, тряпочка для кисти</w:t>
            </w:r>
          </w:p>
          <w:p w:rsidR="00E71A61" w:rsidRPr="00E71A61" w:rsidRDefault="00E71A61" w:rsidP="00E71A61">
            <w:pPr>
              <w:ind w:firstLine="624"/>
              <w:rPr>
                <w:rFonts w:ascii="Times New Roman" w:hAnsi="Times New Roman" w:cs="Times New Roman"/>
              </w:rPr>
            </w:pPr>
            <w:r w:rsidRPr="00E71A61">
              <w:rPr>
                <w:rFonts w:ascii="Times New Roman" w:hAnsi="Times New Roman" w:cs="Times New Roman"/>
              </w:rPr>
              <w:t>Все для лепки:</w:t>
            </w:r>
          </w:p>
          <w:p w:rsidR="00E71A61" w:rsidRPr="00E71A61" w:rsidRDefault="00E71A61" w:rsidP="00E71A61">
            <w:pPr>
              <w:ind w:firstLine="624"/>
              <w:rPr>
                <w:rFonts w:ascii="Times New Roman" w:hAnsi="Times New Roman" w:cs="Times New Roman"/>
              </w:rPr>
            </w:pPr>
            <w:r w:rsidRPr="00E71A61">
              <w:rPr>
                <w:rFonts w:ascii="Times New Roman" w:hAnsi="Times New Roman" w:cs="Times New Roman"/>
              </w:rPr>
              <w:t>• Пластилин, глина, масса для лепки</w:t>
            </w:r>
          </w:p>
          <w:p w:rsidR="00E71A61" w:rsidRPr="00E71A61" w:rsidRDefault="00E71A61" w:rsidP="00E71A61">
            <w:pPr>
              <w:ind w:firstLine="624"/>
              <w:rPr>
                <w:rFonts w:ascii="Times New Roman" w:hAnsi="Times New Roman" w:cs="Times New Roman"/>
              </w:rPr>
            </w:pPr>
            <w:r w:rsidRPr="00E71A61">
              <w:rPr>
                <w:rFonts w:ascii="Times New Roman" w:hAnsi="Times New Roman" w:cs="Times New Roman"/>
              </w:rPr>
              <w:t>• Доски для лепки</w:t>
            </w:r>
          </w:p>
          <w:p w:rsidR="00E71A61" w:rsidRPr="00E71A61" w:rsidRDefault="00E71A61" w:rsidP="00E71A61">
            <w:pPr>
              <w:ind w:firstLine="624"/>
              <w:rPr>
                <w:rFonts w:ascii="Times New Roman" w:hAnsi="Times New Roman" w:cs="Times New Roman"/>
              </w:rPr>
            </w:pPr>
            <w:r w:rsidRPr="00E71A61">
              <w:rPr>
                <w:rFonts w:ascii="Times New Roman" w:hAnsi="Times New Roman" w:cs="Times New Roman"/>
              </w:rPr>
              <w:t>• Стеки</w:t>
            </w:r>
          </w:p>
          <w:p w:rsidR="00E71A61" w:rsidRPr="00E71A61" w:rsidRDefault="00E71A61" w:rsidP="00E71A61">
            <w:pPr>
              <w:ind w:firstLine="624"/>
              <w:rPr>
                <w:rFonts w:ascii="Times New Roman" w:hAnsi="Times New Roman" w:cs="Times New Roman"/>
              </w:rPr>
            </w:pPr>
            <w:r w:rsidRPr="00E71A61">
              <w:rPr>
                <w:rFonts w:ascii="Times New Roman" w:hAnsi="Times New Roman" w:cs="Times New Roman"/>
              </w:rPr>
              <w:t>Все для поделок и аппликации:</w:t>
            </w:r>
          </w:p>
          <w:p w:rsidR="00E71A61" w:rsidRPr="00E71A61" w:rsidRDefault="00E71A61" w:rsidP="00E71A61">
            <w:pPr>
              <w:ind w:firstLine="624"/>
              <w:rPr>
                <w:rFonts w:ascii="Times New Roman" w:hAnsi="Times New Roman" w:cs="Times New Roman"/>
              </w:rPr>
            </w:pPr>
            <w:r w:rsidRPr="00E71A61">
              <w:rPr>
                <w:rFonts w:ascii="Times New Roman" w:hAnsi="Times New Roman" w:cs="Times New Roman"/>
              </w:rPr>
              <w:t>• Бумага и картон для поделок разных цветов и фактуры</w:t>
            </w:r>
          </w:p>
          <w:p w:rsidR="00E71A61" w:rsidRPr="00E71A61" w:rsidRDefault="00E71A61" w:rsidP="00E71A61">
            <w:pPr>
              <w:ind w:firstLine="624"/>
              <w:rPr>
                <w:rFonts w:ascii="Times New Roman" w:hAnsi="Times New Roman" w:cs="Times New Roman"/>
              </w:rPr>
            </w:pPr>
            <w:r w:rsidRPr="00E71A61">
              <w:rPr>
                <w:rFonts w:ascii="Times New Roman" w:hAnsi="Times New Roman" w:cs="Times New Roman"/>
              </w:rPr>
              <w:t>• Материалы для коллажей (не менее 3 типов)</w:t>
            </w:r>
          </w:p>
          <w:p w:rsidR="00E71A61" w:rsidRPr="00E71A61" w:rsidRDefault="00E71A61" w:rsidP="00E71A61">
            <w:pPr>
              <w:ind w:firstLine="624"/>
              <w:rPr>
                <w:rFonts w:ascii="Times New Roman" w:hAnsi="Times New Roman" w:cs="Times New Roman"/>
              </w:rPr>
            </w:pPr>
            <w:r w:rsidRPr="00E71A61">
              <w:rPr>
                <w:rFonts w:ascii="Times New Roman" w:hAnsi="Times New Roman" w:cs="Times New Roman"/>
              </w:rPr>
              <w:t>• Ножницы с тупыми концами</w:t>
            </w:r>
          </w:p>
          <w:p w:rsidR="00E71A61" w:rsidRPr="00E71A61" w:rsidRDefault="00E71A61" w:rsidP="00E71A61">
            <w:pPr>
              <w:ind w:firstLine="624"/>
              <w:rPr>
                <w:rFonts w:ascii="Times New Roman" w:hAnsi="Times New Roman" w:cs="Times New Roman"/>
              </w:rPr>
            </w:pPr>
            <w:r w:rsidRPr="00E71A61">
              <w:rPr>
                <w:rFonts w:ascii="Times New Roman" w:hAnsi="Times New Roman" w:cs="Times New Roman"/>
              </w:rPr>
              <w:t>• Клей-карандаш</w:t>
            </w:r>
          </w:p>
          <w:p w:rsidR="00E71A61" w:rsidRPr="00E71A61" w:rsidRDefault="00E71A61" w:rsidP="00E71A61">
            <w:pPr>
              <w:ind w:firstLine="624"/>
              <w:rPr>
                <w:rFonts w:ascii="Times New Roman" w:hAnsi="Times New Roman" w:cs="Times New Roman"/>
              </w:rPr>
            </w:pPr>
            <w:r w:rsidRPr="00E71A61">
              <w:rPr>
                <w:rFonts w:ascii="Times New Roman" w:hAnsi="Times New Roman" w:cs="Times New Roman"/>
              </w:rPr>
              <w:t>• Природный материал</w:t>
            </w:r>
          </w:p>
          <w:p w:rsidR="00E71A61" w:rsidRPr="00E71A61" w:rsidRDefault="00E71A61" w:rsidP="00E71A61">
            <w:pPr>
              <w:ind w:firstLine="624"/>
              <w:rPr>
                <w:rFonts w:ascii="Times New Roman" w:hAnsi="Times New Roman" w:cs="Times New Roman"/>
              </w:rPr>
            </w:pPr>
            <w:r w:rsidRPr="00E71A61">
              <w:rPr>
                <w:rFonts w:ascii="Times New Roman" w:hAnsi="Times New Roman" w:cs="Times New Roman"/>
              </w:rPr>
              <w:t>• Материалы вторичного использования</w:t>
            </w:r>
          </w:p>
        </w:tc>
      </w:tr>
      <w:tr w:rsidR="00E71A61" w:rsidRPr="00E71A61" w:rsidTr="00B14BD6">
        <w:trPr>
          <w:trHeight w:val="165"/>
        </w:trPr>
        <w:tc>
          <w:tcPr>
            <w:tcW w:w="2127" w:type="dxa"/>
          </w:tcPr>
          <w:p w:rsidR="00E71A61" w:rsidRPr="00E71A61" w:rsidRDefault="00E71A61" w:rsidP="00B14BD6">
            <w:pPr>
              <w:rPr>
                <w:rFonts w:ascii="Times New Roman" w:hAnsi="Times New Roman" w:cs="Times New Roman"/>
              </w:rPr>
            </w:pPr>
            <w:r w:rsidRPr="00E71A61">
              <w:rPr>
                <w:rFonts w:ascii="Times New Roman" w:hAnsi="Times New Roman" w:cs="Times New Roman"/>
              </w:rPr>
              <w:lastRenderedPageBreak/>
              <w:t>Центрмелкой моторики</w:t>
            </w:r>
          </w:p>
          <w:p w:rsidR="00E71A61" w:rsidRPr="00E71A61" w:rsidRDefault="00E71A61" w:rsidP="00E71A61">
            <w:pPr>
              <w:ind w:firstLine="624"/>
              <w:rPr>
                <w:rFonts w:ascii="Times New Roman" w:hAnsi="Times New Roman" w:cs="Times New Roman"/>
              </w:rPr>
            </w:pPr>
          </w:p>
        </w:tc>
        <w:tc>
          <w:tcPr>
            <w:tcW w:w="7653" w:type="dxa"/>
          </w:tcPr>
          <w:p w:rsidR="00E71A61" w:rsidRPr="00E71A61" w:rsidRDefault="00E71A61" w:rsidP="00E71A61">
            <w:pPr>
              <w:ind w:firstLine="624"/>
              <w:rPr>
                <w:rFonts w:ascii="Times New Roman" w:hAnsi="Times New Roman" w:cs="Times New Roman"/>
              </w:rPr>
            </w:pPr>
            <w:r w:rsidRPr="00E71A61">
              <w:rPr>
                <w:rFonts w:ascii="Times New Roman" w:hAnsi="Times New Roman" w:cs="Times New Roman"/>
              </w:rPr>
              <w:t>Оборудование</w:t>
            </w:r>
          </w:p>
          <w:p w:rsidR="00E71A61" w:rsidRPr="00E71A61" w:rsidRDefault="00E71A61" w:rsidP="00E71A61">
            <w:pPr>
              <w:ind w:firstLine="624"/>
              <w:rPr>
                <w:rFonts w:ascii="Times New Roman" w:hAnsi="Times New Roman" w:cs="Times New Roman"/>
              </w:rPr>
            </w:pPr>
            <w:r w:rsidRPr="00E71A61">
              <w:rPr>
                <w:rFonts w:ascii="Times New Roman" w:hAnsi="Times New Roman" w:cs="Times New Roman"/>
              </w:rPr>
              <w:t>• Стол (1)</w:t>
            </w:r>
          </w:p>
          <w:p w:rsidR="00E71A61" w:rsidRPr="00E71A61" w:rsidRDefault="00E71A61" w:rsidP="00E71A61">
            <w:pPr>
              <w:ind w:firstLine="624"/>
              <w:rPr>
                <w:rFonts w:ascii="Times New Roman" w:hAnsi="Times New Roman" w:cs="Times New Roman"/>
              </w:rPr>
            </w:pPr>
            <w:r w:rsidRPr="00E71A61">
              <w:rPr>
                <w:rFonts w:ascii="Times New Roman" w:hAnsi="Times New Roman" w:cs="Times New Roman"/>
              </w:rPr>
              <w:t>• Стулья (2-4)</w:t>
            </w:r>
          </w:p>
          <w:p w:rsidR="00E71A61" w:rsidRPr="00E71A61" w:rsidRDefault="00E71A61" w:rsidP="00E71A61">
            <w:pPr>
              <w:ind w:firstLine="624"/>
              <w:rPr>
                <w:rFonts w:ascii="Times New Roman" w:hAnsi="Times New Roman" w:cs="Times New Roman"/>
              </w:rPr>
            </w:pPr>
            <w:r w:rsidRPr="00E71A61">
              <w:rPr>
                <w:rFonts w:ascii="Times New Roman" w:hAnsi="Times New Roman" w:cs="Times New Roman"/>
              </w:rPr>
              <w:t>• Открытый стеллаж для хранения материалов</w:t>
            </w:r>
          </w:p>
          <w:p w:rsidR="00E71A61" w:rsidRPr="00E71A61" w:rsidRDefault="00E71A61" w:rsidP="00E71A61">
            <w:pPr>
              <w:ind w:firstLine="624"/>
              <w:rPr>
                <w:rFonts w:ascii="Times New Roman" w:hAnsi="Times New Roman" w:cs="Times New Roman"/>
              </w:rPr>
            </w:pPr>
            <w:r w:rsidRPr="00E71A61">
              <w:rPr>
                <w:rFonts w:ascii="Times New Roman" w:hAnsi="Times New Roman" w:cs="Times New Roman"/>
              </w:rPr>
              <w:t>Материалы</w:t>
            </w:r>
          </w:p>
          <w:p w:rsidR="00E71A61" w:rsidRPr="00E71A61" w:rsidRDefault="00E71A61" w:rsidP="00E71A61">
            <w:pPr>
              <w:ind w:firstLine="624"/>
              <w:rPr>
                <w:rFonts w:ascii="Times New Roman" w:hAnsi="Times New Roman" w:cs="Times New Roman"/>
              </w:rPr>
            </w:pPr>
            <w:r w:rsidRPr="00E71A61">
              <w:rPr>
                <w:rFonts w:ascii="Times New Roman" w:hAnsi="Times New Roman" w:cs="Times New Roman"/>
              </w:rPr>
              <w:t>• Игра «Собери бусы»</w:t>
            </w:r>
          </w:p>
          <w:p w:rsidR="00E71A61" w:rsidRPr="00E71A61" w:rsidRDefault="00E71A61" w:rsidP="00E71A61">
            <w:pPr>
              <w:ind w:firstLine="624"/>
              <w:rPr>
                <w:rFonts w:ascii="Times New Roman" w:hAnsi="Times New Roman" w:cs="Times New Roman"/>
              </w:rPr>
            </w:pPr>
            <w:r w:rsidRPr="00E71A61">
              <w:rPr>
                <w:rFonts w:ascii="Times New Roman" w:hAnsi="Times New Roman" w:cs="Times New Roman"/>
              </w:rPr>
              <w:t>• Детская мозаика</w:t>
            </w:r>
          </w:p>
          <w:p w:rsidR="00E71A61" w:rsidRPr="00E71A61" w:rsidRDefault="00E71A61" w:rsidP="00E71A61">
            <w:pPr>
              <w:ind w:firstLine="624"/>
              <w:rPr>
                <w:rFonts w:ascii="Times New Roman" w:hAnsi="Times New Roman" w:cs="Times New Roman"/>
              </w:rPr>
            </w:pPr>
            <w:r w:rsidRPr="00E71A61">
              <w:rPr>
                <w:rFonts w:ascii="Times New Roman" w:hAnsi="Times New Roman" w:cs="Times New Roman"/>
              </w:rPr>
              <w:t>• Игрушки с действиями:</w:t>
            </w:r>
          </w:p>
          <w:p w:rsidR="00E71A61" w:rsidRPr="00E71A61" w:rsidRDefault="00E71A61" w:rsidP="00E71A61">
            <w:pPr>
              <w:ind w:firstLine="624"/>
              <w:rPr>
                <w:rFonts w:ascii="Times New Roman" w:hAnsi="Times New Roman" w:cs="Times New Roman"/>
              </w:rPr>
            </w:pPr>
            <w:r w:rsidRPr="00E71A61">
              <w:rPr>
                <w:rFonts w:ascii="Times New Roman" w:hAnsi="Times New Roman" w:cs="Times New Roman"/>
              </w:rPr>
              <w:t> нанизывающиеся (башенки, пирамидки, бусы и др.)</w:t>
            </w:r>
          </w:p>
          <w:p w:rsidR="00E71A61" w:rsidRPr="00E71A61" w:rsidRDefault="00E71A61" w:rsidP="00E71A61">
            <w:pPr>
              <w:ind w:firstLine="624"/>
              <w:rPr>
                <w:rFonts w:ascii="Times New Roman" w:hAnsi="Times New Roman" w:cs="Times New Roman"/>
              </w:rPr>
            </w:pPr>
            <w:r w:rsidRPr="00E71A61">
              <w:rPr>
                <w:rFonts w:ascii="Times New Roman" w:hAnsi="Times New Roman" w:cs="Times New Roman"/>
              </w:rPr>
              <w:t>навинчивающиеся</w:t>
            </w:r>
          </w:p>
          <w:p w:rsidR="00E71A61" w:rsidRPr="00E71A61" w:rsidRDefault="00E71A61" w:rsidP="00E71A61">
            <w:pPr>
              <w:ind w:firstLine="624"/>
              <w:rPr>
                <w:rFonts w:ascii="Times New Roman" w:hAnsi="Times New Roman" w:cs="Times New Roman"/>
              </w:rPr>
            </w:pPr>
            <w:r w:rsidRPr="00E71A61">
              <w:rPr>
                <w:rFonts w:ascii="Times New Roman" w:hAnsi="Times New Roman" w:cs="Times New Roman"/>
              </w:rPr>
              <w:t> ввинчивающиеся</w:t>
            </w:r>
          </w:p>
          <w:p w:rsidR="00E71A61" w:rsidRPr="00E71A61" w:rsidRDefault="00E71A61" w:rsidP="00E71A61">
            <w:pPr>
              <w:ind w:firstLine="624"/>
              <w:rPr>
                <w:rFonts w:ascii="Times New Roman" w:hAnsi="Times New Roman" w:cs="Times New Roman"/>
              </w:rPr>
            </w:pPr>
            <w:r w:rsidRPr="00E71A61">
              <w:rPr>
                <w:rFonts w:ascii="Times New Roman" w:hAnsi="Times New Roman" w:cs="Times New Roman"/>
              </w:rPr>
              <w:t> вкладыши</w:t>
            </w:r>
          </w:p>
        </w:tc>
      </w:tr>
      <w:tr w:rsidR="00E71A61" w:rsidRPr="00E71A61" w:rsidTr="00B14BD6">
        <w:trPr>
          <w:trHeight w:val="165"/>
        </w:trPr>
        <w:tc>
          <w:tcPr>
            <w:tcW w:w="2127" w:type="dxa"/>
          </w:tcPr>
          <w:p w:rsidR="00E71A61" w:rsidRPr="00E71A61" w:rsidRDefault="00E71A61" w:rsidP="00E71A61">
            <w:pPr>
              <w:rPr>
                <w:rFonts w:ascii="Times New Roman" w:hAnsi="Times New Roman" w:cs="Times New Roman"/>
              </w:rPr>
            </w:pPr>
            <w:proofErr w:type="gramStart"/>
            <w:r w:rsidRPr="00E71A61">
              <w:rPr>
                <w:rFonts w:ascii="Times New Roman" w:hAnsi="Times New Roman" w:cs="Times New Roman"/>
              </w:rPr>
              <w:t>Центр конструированияиз деталей (среднего</w:t>
            </w:r>
            <w:proofErr w:type="gramEnd"/>
          </w:p>
          <w:p w:rsidR="00E71A61" w:rsidRPr="00E71A61" w:rsidRDefault="00E71A61" w:rsidP="00E71A61">
            <w:pPr>
              <w:rPr>
                <w:rFonts w:ascii="Times New Roman" w:hAnsi="Times New Roman" w:cs="Times New Roman"/>
              </w:rPr>
            </w:pPr>
            <w:r w:rsidRPr="00E71A61">
              <w:rPr>
                <w:rFonts w:ascii="Times New Roman" w:hAnsi="Times New Roman" w:cs="Times New Roman"/>
              </w:rPr>
              <w:t>и мелкого размера)</w:t>
            </w:r>
          </w:p>
          <w:p w:rsidR="00E71A61" w:rsidRPr="00E71A61" w:rsidRDefault="00E71A61" w:rsidP="00E71A61">
            <w:pPr>
              <w:ind w:firstLine="624"/>
              <w:rPr>
                <w:rFonts w:ascii="Times New Roman" w:hAnsi="Times New Roman" w:cs="Times New Roman"/>
              </w:rPr>
            </w:pPr>
          </w:p>
        </w:tc>
        <w:tc>
          <w:tcPr>
            <w:tcW w:w="7653" w:type="dxa"/>
          </w:tcPr>
          <w:p w:rsidR="00E71A61" w:rsidRPr="00E71A61" w:rsidRDefault="00E71A61" w:rsidP="00E71A61">
            <w:pPr>
              <w:ind w:firstLine="624"/>
              <w:rPr>
                <w:rFonts w:ascii="Times New Roman" w:hAnsi="Times New Roman" w:cs="Times New Roman"/>
              </w:rPr>
            </w:pPr>
            <w:r w:rsidRPr="00E71A61">
              <w:rPr>
                <w:rFonts w:ascii="Times New Roman" w:hAnsi="Times New Roman" w:cs="Times New Roman"/>
              </w:rPr>
              <w:t>Оборудование</w:t>
            </w:r>
          </w:p>
          <w:p w:rsidR="00E71A61" w:rsidRPr="00E71A61" w:rsidRDefault="00E71A61" w:rsidP="00E71A61">
            <w:pPr>
              <w:ind w:firstLine="624"/>
              <w:rPr>
                <w:rFonts w:ascii="Times New Roman" w:hAnsi="Times New Roman" w:cs="Times New Roman"/>
              </w:rPr>
            </w:pPr>
            <w:r w:rsidRPr="00E71A61">
              <w:rPr>
                <w:rFonts w:ascii="Times New Roman" w:hAnsi="Times New Roman" w:cs="Times New Roman"/>
              </w:rPr>
              <w:t>• Стол (1)</w:t>
            </w:r>
          </w:p>
          <w:p w:rsidR="00E71A61" w:rsidRPr="00E71A61" w:rsidRDefault="00E71A61" w:rsidP="00E71A61">
            <w:pPr>
              <w:ind w:firstLine="624"/>
              <w:rPr>
                <w:rFonts w:ascii="Times New Roman" w:hAnsi="Times New Roman" w:cs="Times New Roman"/>
              </w:rPr>
            </w:pPr>
            <w:r w:rsidRPr="00E71A61">
              <w:rPr>
                <w:rFonts w:ascii="Times New Roman" w:hAnsi="Times New Roman" w:cs="Times New Roman"/>
              </w:rPr>
              <w:t>• Стулья (2-4)</w:t>
            </w:r>
          </w:p>
          <w:p w:rsidR="00E71A61" w:rsidRPr="00E71A61" w:rsidRDefault="00E71A61" w:rsidP="00E71A61">
            <w:pPr>
              <w:ind w:firstLine="624"/>
              <w:rPr>
                <w:rFonts w:ascii="Times New Roman" w:hAnsi="Times New Roman" w:cs="Times New Roman"/>
              </w:rPr>
            </w:pPr>
            <w:r w:rsidRPr="00E71A61">
              <w:rPr>
                <w:rFonts w:ascii="Times New Roman" w:hAnsi="Times New Roman" w:cs="Times New Roman"/>
              </w:rPr>
              <w:t>• Открытый стеллаж для хранения материалов</w:t>
            </w:r>
          </w:p>
          <w:p w:rsidR="00E71A61" w:rsidRPr="00E71A61" w:rsidRDefault="00E71A61" w:rsidP="00E71A61">
            <w:pPr>
              <w:ind w:firstLine="624"/>
              <w:rPr>
                <w:rFonts w:ascii="Times New Roman" w:hAnsi="Times New Roman" w:cs="Times New Roman"/>
              </w:rPr>
            </w:pPr>
            <w:r w:rsidRPr="00E71A61">
              <w:rPr>
                <w:rFonts w:ascii="Times New Roman" w:hAnsi="Times New Roman" w:cs="Times New Roman"/>
              </w:rPr>
              <w:t>Материалы</w:t>
            </w:r>
          </w:p>
          <w:p w:rsidR="00E71A61" w:rsidRPr="00E71A61" w:rsidRDefault="00E71A61" w:rsidP="00E71A61">
            <w:pPr>
              <w:ind w:firstLine="624"/>
              <w:rPr>
                <w:rFonts w:ascii="Times New Roman" w:hAnsi="Times New Roman" w:cs="Times New Roman"/>
              </w:rPr>
            </w:pPr>
            <w:r w:rsidRPr="00E71A61">
              <w:rPr>
                <w:rFonts w:ascii="Times New Roman" w:hAnsi="Times New Roman" w:cs="Times New Roman"/>
              </w:rPr>
              <w:t>• Наборы конструкторов типа «</w:t>
            </w:r>
            <w:proofErr w:type="spellStart"/>
            <w:r w:rsidRPr="00E71A61">
              <w:rPr>
                <w:rFonts w:ascii="Times New Roman" w:hAnsi="Times New Roman" w:cs="Times New Roman"/>
              </w:rPr>
              <w:t>Lego</w:t>
            </w:r>
            <w:proofErr w:type="spellEnd"/>
            <w:r w:rsidRPr="00E71A61">
              <w:rPr>
                <w:rFonts w:ascii="Times New Roman" w:hAnsi="Times New Roman" w:cs="Times New Roman"/>
              </w:rPr>
              <w:t>» (с человеческими фигурками)</w:t>
            </w:r>
          </w:p>
          <w:p w:rsidR="00E71A61" w:rsidRPr="00E71A61" w:rsidRDefault="00E71A61" w:rsidP="00E71A61">
            <w:pPr>
              <w:ind w:firstLine="624"/>
              <w:rPr>
                <w:rFonts w:ascii="Times New Roman" w:hAnsi="Times New Roman" w:cs="Times New Roman"/>
              </w:rPr>
            </w:pPr>
            <w:r w:rsidRPr="00E71A61">
              <w:rPr>
                <w:rFonts w:ascii="Times New Roman" w:hAnsi="Times New Roman" w:cs="Times New Roman"/>
              </w:rPr>
              <w:t>• Наборы среднего и мелкого конструктора, имеющие основные детали:</w:t>
            </w:r>
          </w:p>
          <w:p w:rsidR="00E71A61" w:rsidRPr="00E71A61" w:rsidRDefault="00E71A61" w:rsidP="00E71A61">
            <w:pPr>
              <w:ind w:firstLine="624"/>
              <w:rPr>
                <w:rFonts w:ascii="Times New Roman" w:hAnsi="Times New Roman" w:cs="Times New Roman"/>
              </w:rPr>
            </w:pPr>
            <w:r w:rsidRPr="00E71A61">
              <w:rPr>
                <w:rFonts w:ascii="Times New Roman" w:hAnsi="Times New Roman" w:cs="Times New Roman"/>
              </w:rPr>
              <w:t>кубики, кирпичики, призмы, конусы</w:t>
            </w:r>
          </w:p>
          <w:p w:rsidR="00E71A61" w:rsidRPr="00E71A61" w:rsidRDefault="00E71A61" w:rsidP="00E71A61">
            <w:pPr>
              <w:ind w:firstLine="624"/>
              <w:rPr>
                <w:rFonts w:ascii="Times New Roman" w:hAnsi="Times New Roman" w:cs="Times New Roman"/>
              </w:rPr>
            </w:pPr>
            <w:r w:rsidRPr="00E71A61">
              <w:rPr>
                <w:rFonts w:ascii="Times New Roman" w:hAnsi="Times New Roman" w:cs="Times New Roman"/>
              </w:rPr>
              <w:lastRenderedPageBreak/>
              <w:t>• Другие настольные конструкторы (металлический, магнитный и др.)</w:t>
            </w:r>
          </w:p>
        </w:tc>
      </w:tr>
      <w:tr w:rsidR="00E71A61" w:rsidRPr="00E71A61" w:rsidTr="00B14BD6">
        <w:trPr>
          <w:trHeight w:val="165"/>
        </w:trPr>
        <w:tc>
          <w:tcPr>
            <w:tcW w:w="2127" w:type="dxa"/>
          </w:tcPr>
          <w:p w:rsidR="00E71A61" w:rsidRPr="00E71A61" w:rsidRDefault="00E71A61" w:rsidP="00B14BD6">
            <w:pPr>
              <w:rPr>
                <w:rFonts w:ascii="Times New Roman" w:hAnsi="Times New Roman" w:cs="Times New Roman"/>
              </w:rPr>
            </w:pPr>
            <w:r w:rsidRPr="00E71A61">
              <w:rPr>
                <w:rFonts w:ascii="Times New Roman" w:hAnsi="Times New Roman" w:cs="Times New Roman"/>
              </w:rPr>
              <w:lastRenderedPageBreak/>
              <w:t>Центр настольных игр</w:t>
            </w:r>
          </w:p>
          <w:p w:rsidR="00E71A61" w:rsidRPr="00E71A61" w:rsidRDefault="00E71A61" w:rsidP="00E71A61">
            <w:pPr>
              <w:ind w:firstLine="624"/>
              <w:rPr>
                <w:rFonts w:ascii="Times New Roman" w:hAnsi="Times New Roman" w:cs="Times New Roman"/>
              </w:rPr>
            </w:pPr>
          </w:p>
        </w:tc>
        <w:tc>
          <w:tcPr>
            <w:tcW w:w="7653" w:type="dxa"/>
          </w:tcPr>
          <w:p w:rsidR="00E71A61" w:rsidRPr="00E71A61" w:rsidRDefault="00E71A61" w:rsidP="00E71A61">
            <w:pPr>
              <w:ind w:firstLine="624"/>
              <w:rPr>
                <w:rFonts w:ascii="Times New Roman" w:hAnsi="Times New Roman" w:cs="Times New Roman"/>
              </w:rPr>
            </w:pPr>
            <w:r w:rsidRPr="00E71A61">
              <w:rPr>
                <w:rFonts w:ascii="Times New Roman" w:hAnsi="Times New Roman" w:cs="Times New Roman"/>
              </w:rPr>
              <w:t>Оборудование</w:t>
            </w:r>
          </w:p>
          <w:p w:rsidR="00E71A61" w:rsidRPr="00E71A61" w:rsidRDefault="00E71A61" w:rsidP="00E71A61">
            <w:pPr>
              <w:ind w:firstLine="624"/>
              <w:rPr>
                <w:rFonts w:ascii="Times New Roman" w:hAnsi="Times New Roman" w:cs="Times New Roman"/>
              </w:rPr>
            </w:pPr>
            <w:r w:rsidRPr="00E71A61">
              <w:rPr>
                <w:rFonts w:ascii="Times New Roman" w:hAnsi="Times New Roman" w:cs="Times New Roman"/>
              </w:rPr>
              <w:t>• Стол (1)</w:t>
            </w:r>
          </w:p>
          <w:p w:rsidR="00E71A61" w:rsidRPr="00E71A61" w:rsidRDefault="00E71A61" w:rsidP="00E71A61">
            <w:pPr>
              <w:ind w:firstLine="624"/>
              <w:rPr>
                <w:rFonts w:ascii="Times New Roman" w:hAnsi="Times New Roman" w:cs="Times New Roman"/>
              </w:rPr>
            </w:pPr>
            <w:r w:rsidRPr="00E71A61">
              <w:rPr>
                <w:rFonts w:ascii="Times New Roman" w:hAnsi="Times New Roman" w:cs="Times New Roman"/>
              </w:rPr>
              <w:t>• Стулья (2-4)</w:t>
            </w:r>
          </w:p>
          <w:p w:rsidR="00E71A61" w:rsidRPr="00E71A61" w:rsidRDefault="00E71A61" w:rsidP="00E71A61">
            <w:pPr>
              <w:ind w:firstLine="624"/>
              <w:rPr>
                <w:rFonts w:ascii="Times New Roman" w:hAnsi="Times New Roman" w:cs="Times New Roman"/>
              </w:rPr>
            </w:pPr>
            <w:r w:rsidRPr="00E71A61">
              <w:rPr>
                <w:rFonts w:ascii="Times New Roman" w:hAnsi="Times New Roman" w:cs="Times New Roman"/>
              </w:rPr>
              <w:t>• Открытый стеллаж для хранения материалов</w:t>
            </w:r>
          </w:p>
          <w:p w:rsidR="00E71A61" w:rsidRPr="00E71A61" w:rsidRDefault="00E71A61" w:rsidP="00E71A61">
            <w:pPr>
              <w:ind w:firstLine="624"/>
              <w:rPr>
                <w:rFonts w:ascii="Times New Roman" w:hAnsi="Times New Roman" w:cs="Times New Roman"/>
              </w:rPr>
            </w:pPr>
            <w:r w:rsidRPr="00E71A61">
              <w:rPr>
                <w:rFonts w:ascii="Times New Roman" w:hAnsi="Times New Roman" w:cs="Times New Roman"/>
              </w:rPr>
              <w:t>Материалы</w:t>
            </w:r>
          </w:p>
          <w:p w:rsidR="00E71A61" w:rsidRPr="00E71A61" w:rsidRDefault="00E71A61" w:rsidP="00E71A61">
            <w:pPr>
              <w:ind w:firstLine="624"/>
              <w:rPr>
                <w:rFonts w:ascii="Times New Roman" w:hAnsi="Times New Roman" w:cs="Times New Roman"/>
              </w:rPr>
            </w:pPr>
            <w:r w:rsidRPr="00E71A61">
              <w:rPr>
                <w:rFonts w:ascii="Times New Roman" w:hAnsi="Times New Roman" w:cs="Times New Roman"/>
              </w:rPr>
              <w:t>• Разрезные картинки</w:t>
            </w:r>
          </w:p>
          <w:p w:rsidR="00E71A61" w:rsidRPr="00E71A61" w:rsidRDefault="00E71A61" w:rsidP="00E71A61">
            <w:pPr>
              <w:ind w:firstLine="624"/>
              <w:rPr>
                <w:rFonts w:ascii="Times New Roman" w:hAnsi="Times New Roman" w:cs="Times New Roman"/>
              </w:rPr>
            </w:pPr>
            <w:r w:rsidRPr="00E71A61">
              <w:rPr>
                <w:rFonts w:ascii="Times New Roman" w:hAnsi="Times New Roman" w:cs="Times New Roman"/>
              </w:rPr>
              <w:t>• Пазлы</w:t>
            </w:r>
          </w:p>
          <w:p w:rsidR="00E71A61" w:rsidRPr="00E71A61" w:rsidRDefault="00E71A61" w:rsidP="00E71A61">
            <w:pPr>
              <w:ind w:firstLine="624"/>
              <w:rPr>
                <w:rFonts w:ascii="Times New Roman" w:hAnsi="Times New Roman" w:cs="Times New Roman"/>
              </w:rPr>
            </w:pPr>
            <w:r w:rsidRPr="00E71A61">
              <w:rPr>
                <w:rFonts w:ascii="Times New Roman" w:hAnsi="Times New Roman" w:cs="Times New Roman"/>
              </w:rPr>
              <w:t>• Наборы кубиков с картинками</w:t>
            </w:r>
          </w:p>
          <w:p w:rsidR="00E71A61" w:rsidRPr="00E71A61" w:rsidRDefault="00E71A61" w:rsidP="00E71A61">
            <w:pPr>
              <w:ind w:firstLine="624"/>
              <w:rPr>
                <w:rFonts w:ascii="Times New Roman" w:hAnsi="Times New Roman" w:cs="Times New Roman"/>
              </w:rPr>
            </w:pPr>
            <w:r w:rsidRPr="00E71A61">
              <w:rPr>
                <w:rFonts w:ascii="Times New Roman" w:hAnsi="Times New Roman" w:cs="Times New Roman"/>
              </w:rPr>
              <w:t>• Лото</w:t>
            </w:r>
          </w:p>
          <w:p w:rsidR="00E71A61" w:rsidRPr="00E71A61" w:rsidRDefault="00E71A61" w:rsidP="00E71A61">
            <w:pPr>
              <w:ind w:firstLine="624"/>
              <w:rPr>
                <w:rFonts w:ascii="Times New Roman" w:hAnsi="Times New Roman" w:cs="Times New Roman"/>
              </w:rPr>
            </w:pPr>
            <w:r w:rsidRPr="00E71A61">
              <w:rPr>
                <w:rFonts w:ascii="Times New Roman" w:hAnsi="Times New Roman" w:cs="Times New Roman"/>
              </w:rPr>
              <w:t>• Домино</w:t>
            </w:r>
          </w:p>
          <w:p w:rsidR="00E71A61" w:rsidRPr="00E71A61" w:rsidRDefault="00E71A61" w:rsidP="00E71A61">
            <w:pPr>
              <w:ind w:firstLine="624"/>
              <w:rPr>
                <w:rFonts w:ascii="Times New Roman" w:hAnsi="Times New Roman" w:cs="Times New Roman"/>
              </w:rPr>
            </w:pPr>
            <w:r w:rsidRPr="00E71A61">
              <w:rPr>
                <w:rFonts w:ascii="Times New Roman" w:hAnsi="Times New Roman" w:cs="Times New Roman"/>
              </w:rPr>
              <w:t>• Парные карточки (игры типа «</w:t>
            </w:r>
            <w:proofErr w:type="spellStart"/>
            <w:r w:rsidRPr="00E71A61">
              <w:rPr>
                <w:rFonts w:ascii="Times New Roman" w:hAnsi="Times New Roman" w:cs="Times New Roman"/>
              </w:rPr>
              <w:t>мемори</w:t>
            </w:r>
            <w:proofErr w:type="spellEnd"/>
            <w:r w:rsidRPr="00E71A61">
              <w:rPr>
                <w:rFonts w:ascii="Times New Roman" w:hAnsi="Times New Roman" w:cs="Times New Roman"/>
              </w:rPr>
              <w:t>»)</w:t>
            </w:r>
          </w:p>
          <w:p w:rsidR="00E71A61" w:rsidRPr="00E71A61" w:rsidRDefault="00E71A61" w:rsidP="00E71A61">
            <w:pPr>
              <w:ind w:firstLine="624"/>
              <w:rPr>
                <w:rFonts w:ascii="Times New Roman" w:hAnsi="Times New Roman" w:cs="Times New Roman"/>
              </w:rPr>
            </w:pPr>
            <w:r w:rsidRPr="00E71A61">
              <w:rPr>
                <w:rFonts w:ascii="Times New Roman" w:hAnsi="Times New Roman" w:cs="Times New Roman"/>
              </w:rPr>
              <w:t>• Другие настольно-печатные игры с правилами (игры-</w:t>
            </w:r>
            <w:proofErr w:type="spellStart"/>
            <w:r w:rsidRPr="00E71A61">
              <w:rPr>
                <w:rFonts w:ascii="Times New Roman" w:hAnsi="Times New Roman" w:cs="Times New Roman"/>
              </w:rPr>
              <w:t>ходилки</w:t>
            </w:r>
            <w:proofErr w:type="spellEnd"/>
            <w:r w:rsidRPr="00E71A61">
              <w:rPr>
                <w:rFonts w:ascii="Times New Roman" w:hAnsi="Times New Roman" w:cs="Times New Roman"/>
              </w:rPr>
              <w:t xml:space="preserve"> и др.)</w:t>
            </w:r>
          </w:p>
          <w:p w:rsidR="00E71A61" w:rsidRPr="00E71A61" w:rsidRDefault="00E71A61" w:rsidP="00E71A61">
            <w:pPr>
              <w:ind w:firstLine="624"/>
              <w:rPr>
                <w:rFonts w:ascii="Times New Roman" w:hAnsi="Times New Roman" w:cs="Times New Roman"/>
              </w:rPr>
            </w:pPr>
            <w:r w:rsidRPr="00E71A61">
              <w:rPr>
                <w:rFonts w:ascii="Times New Roman" w:hAnsi="Times New Roman" w:cs="Times New Roman"/>
              </w:rPr>
              <w:t>в соответствии с возрастными возможностями детей</w:t>
            </w:r>
          </w:p>
          <w:p w:rsidR="00E71A61" w:rsidRPr="00E71A61" w:rsidRDefault="00E71A61" w:rsidP="00E71A61">
            <w:pPr>
              <w:ind w:firstLine="624"/>
              <w:rPr>
                <w:rFonts w:ascii="Times New Roman" w:hAnsi="Times New Roman" w:cs="Times New Roman"/>
              </w:rPr>
            </w:pPr>
            <w:r w:rsidRPr="00E71A61">
              <w:rPr>
                <w:rFonts w:ascii="Times New Roman" w:hAnsi="Times New Roman" w:cs="Times New Roman"/>
              </w:rPr>
              <w:t>• Шашки, шахматы</w:t>
            </w:r>
          </w:p>
          <w:p w:rsidR="00E71A61" w:rsidRPr="00E71A61" w:rsidRDefault="00E71A61" w:rsidP="00E71A61">
            <w:pPr>
              <w:ind w:firstLine="624"/>
              <w:rPr>
                <w:rFonts w:ascii="Times New Roman" w:hAnsi="Times New Roman" w:cs="Times New Roman"/>
              </w:rPr>
            </w:pPr>
            <w:r w:rsidRPr="00E71A61">
              <w:rPr>
                <w:rFonts w:ascii="Times New Roman" w:hAnsi="Times New Roman" w:cs="Times New Roman"/>
              </w:rPr>
              <w:t xml:space="preserve">• Игры-головоломки (типа </w:t>
            </w:r>
            <w:proofErr w:type="spellStart"/>
            <w:r w:rsidRPr="00E71A61">
              <w:rPr>
                <w:rFonts w:ascii="Times New Roman" w:hAnsi="Times New Roman" w:cs="Times New Roman"/>
              </w:rPr>
              <w:t>танграм</w:t>
            </w:r>
            <w:proofErr w:type="spellEnd"/>
            <w:r w:rsidRPr="00E71A61">
              <w:rPr>
                <w:rFonts w:ascii="Times New Roman" w:hAnsi="Times New Roman" w:cs="Times New Roman"/>
              </w:rPr>
              <w:t xml:space="preserve"> и др.)</w:t>
            </w:r>
          </w:p>
        </w:tc>
      </w:tr>
      <w:tr w:rsidR="00E71A61" w:rsidRPr="00E71A61" w:rsidTr="00B14BD6">
        <w:trPr>
          <w:trHeight w:val="165"/>
        </w:trPr>
        <w:tc>
          <w:tcPr>
            <w:tcW w:w="2127" w:type="dxa"/>
          </w:tcPr>
          <w:p w:rsidR="00E71A61" w:rsidRPr="00E71A61" w:rsidRDefault="00E71A61" w:rsidP="00B14BD6">
            <w:pPr>
              <w:rPr>
                <w:rFonts w:ascii="Times New Roman" w:hAnsi="Times New Roman" w:cs="Times New Roman"/>
              </w:rPr>
            </w:pPr>
            <w:r w:rsidRPr="00E71A61">
              <w:rPr>
                <w:rFonts w:ascii="Times New Roman" w:hAnsi="Times New Roman" w:cs="Times New Roman"/>
              </w:rPr>
              <w:t>Центр математики</w:t>
            </w:r>
          </w:p>
          <w:p w:rsidR="00E71A61" w:rsidRPr="00E71A61" w:rsidRDefault="00E71A61" w:rsidP="00E71A61">
            <w:pPr>
              <w:ind w:firstLine="624"/>
              <w:rPr>
                <w:rFonts w:ascii="Times New Roman" w:hAnsi="Times New Roman" w:cs="Times New Roman"/>
              </w:rPr>
            </w:pPr>
          </w:p>
        </w:tc>
        <w:tc>
          <w:tcPr>
            <w:tcW w:w="7653" w:type="dxa"/>
          </w:tcPr>
          <w:p w:rsidR="00E71A61" w:rsidRPr="00E71A61" w:rsidRDefault="00E71A61" w:rsidP="00E71A61">
            <w:pPr>
              <w:ind w:firstLine="624"/>
              <w:rPr>
                <w:rFonts w:ascii="Times New Roman" w:hAnsi="Times New Roman" w:cs="Times New Roman"/>
              </w:rPr>
            </w:pPr>
            <w:r w:rsidRPr="00E71A61">
              <w:rPr>
                <w:rFonts w:ascii="Times New Roman" w:hAnsi="Times New Roman" w:cs="Times New Roman"/>
              </w:rPr>
              <w:t>Оборудование</w:t>
            </w:r>
          </w:p>
          <w:p w:rsidR="00E71A61" w:rsidRPr="00E71A61" w:rsidRDefault="00E71A61" w:rsidP="00E71A61">
            <w:pPr>
              <w:ind w:firstLine="624"/>
              <w:rPr>
                <w:rFonts w:ascii="Times New Roman" w:hAnsi="Times New Roman" w:cs="Times New Roman"/>
              </w:rPr>
            </w:pPr>
            <w:r w:rsidRPr="00E71A61">
              <w:rPr>
                <w:rFonts w:ascii="Times New Roman" w:hAnsi="Times New Roman" w:cs="Times New Roman"/>
              </w:rPr>
              <w:t>• Стол (1)</w:t>
            </w:r>
          </w:p>
          <w:p w:rsidR="00E71A61" w:rsidRPr="00E71A61" w:rsidRDefault="00E71A61" w:rsidP="00E71A61">
            <w:pPr>
              <w:ind w:firstLine="624"/>
              <w:rPr>
                <w:rFonts w:ascii="Times New Roman" w:hAnsi="Times New Roman" w:cs="Times New Roman"/>
              </w:rPr>
            </w:pPr>
            <w:r w:rsidRPr="00E71A61">
              <w:rPr>
                <w:rFonts w:ascii="Times New Roman" w:hAnsi="Times New Roman" w:cs="Times New Roman"/>
              </w:rPr>
              <w:t>• Стулья (2-4)</w:t>
            </w:r>
          </w:p>
          <w:p w:rsidR="00E71A61" w:rsidRPr="00E71A61" w:rsidRDefault="00E71A61" w:rsidP="00E71A61">
            <w:pPr>
              <w:ind w:firstLine="624"/>
              <w:rPr>
                <w:rFonts w:ascii="Times New Roman" w:hAnsi="Times New Roman" w:cs="Times New Roman"/>
              </w:rPr>
            </w:pPr>
            <w:r w:rsidRPr="00E71A61">
              <w:rPr>
                <w:rFonts w:ascii="Times New Roman" w:hAnsi="Times New Roman" w:cs="Times New Roman"/>
              </w:rPr>
              <w:t>• Открытый стеллаж для хранения материалов</w:t>
            </w:r>
          </w:p>
          <w:p w:rsidR="00E71A61" w:rsidRPr="00E71A61" w:rsidRDefault="00E71A61" w:rsidP="00E71A61">
            <w:pPr>
              <w:ind w:firstLine="624"/>
              <w:rPr>
                <w:rFonts w:ascii="Times New Roman" w:hAnsi="Times New Roman" w:cs="Times New Roman"/>
              </w:rPr>
            </w:pPr>
            <w:r w:rsidRPr="00E71A61">
              <w:rPr>
                <w:rFonts w:ascii="Times New Roman" w:hAnsi="Times New Roman" w:cs="Times New Roman"/>
              </w:rPr>
              <w:t>Материалы</w:t>
            </w:r>
          </w:p>
          <w:p w:rsidR="00E71A61" w:rsidRPr="00E71A61" w:rsidRDefault="00E71A61" w:rsidP="00E71A61">
            <w:pPr>
              <w:ind w:firstLine="624"/>
              <w:rPr>
                <w:rFonts w:ascii="Times New Roman" w:hAnsi="Times New Roman" w:cs="Times New Roman"/>
              </w:rPr>
            </w:pPr>
            <w:r w:rsidRPr="00E71A61">
              <w:rPr>
                <w:rFonts w:ascii="Times New Roman" w:hAnsi="Times New Roman" w:cs="Times New Roman"/>
              </w:rPr>
              <w:t>• разнообразный материал в открытых коробках, для измерения, взвешивания, сравнения по величине, форме. Коробки должны быть систематизированы и снабжены надписями и символами</w:t>
            </w:r>
          </w:p>
          <w:p w:rsidR="00E71A61" w:rsidRPr="00E71A61" w:rsidRDefault="00E71A61" w:rsidP="00E71A61">
            <w:pPr>
              <w:ind w:firstLine="624"/>
              <w:rPr>
                <w:rFonts w:ascii="Times New Roman" w:hAnsi="Times New Roman" w:cs="Times New Roman"/>
              </w:rPr>
            </w:pPr>
            <w:r w:rsidRPr="00E71A61">
              <w:rPr>
                <w:rFonts w:ascii="Times New Roman" w:hAnsi="Times New Roman" w:cs="Times New Roman"/>
              </w:rPr>
              <w:t>• Счетный материал и разноцветные стаканчики для сортировки</w:t>
            </w:r>
          </w:p>
          <w:p w:rsidR="00E71A61" w:rsidRPr="00E71A61" w:rsidRDefault="00E71A61" w:rsidP="00E71A61">
            <w:pPr>
              <w:ind w:firstLine="624"/>
              <w:rPr>
                <w:rFonts w:ascii="Times New Roman" w:hAnsi="Times New Roman" w:cs="Times New Roman"/>
              </w:rPr>
            </w:pPr>
            <w:r w:rsidRPr="00E71A61">
              <w:rPr>
                <w:rFonts w:ascii="Times New Roman" w:hAnsi="Times New Roman" w:cs="Times New Roman"/>
              </w:rPr>
              <w:t>• Головоломки (геометрические, сложи узор и др.)</w:t>
            </w:r>
          </w:p>
          <w:p w:rsidR="00E71A61" w:rsidRPr="00E71A61" w:rsidRDefault="00E71A61" w:rsidP="00E71A61">
            <w:pPr>
              <w:ind w:firstLine="624"/>
              <w:rPr>
                <w:rFonts w:ascii="Times New Roman" w:hAnsi="Times New Roman" w:cs="Times New Roman"/>
              </w:rPr>
            </w:pPr>
            <w:r w:rsidRPr="00E71A61">
              <w:rPr>
                <w:rFonts w:ascii="Times New Roman" w:hAnsi="Times New Roman" w:cs="Times New Roman"/>
              </w:rPr>
              <w:t>• Цифры и арифметические знаки большого размера (демонстрационный материал)</w:t>
            </w:r>
          </w:p>
          <w:p w:rsidR="00E71A61" w:rsidRPr="00E71A61" w:rsidRDefault="00E71A61" w:rsidP="00E71A61">
            <w:pPr>
              <w:ind w:firstLine="624"/>
              <w:rPr>
                <w:rFonts w:ascii="Times New Roman" w:hAnsi="Times New Roman" w:cs="Times New Roman"/>
              </w:rPr>
            </w:pPr>
            <w:r w:rsidRPr="00E71A61">
              <w:rPr>
                <w:rFonts w:ascii="Times New Roman" w:hAnsi="Times New Roman" w:cs="Times New Roman"/>
              </w:rPr>
              <w:t>• Счеты</w:t>
            </w:r>
          </w:p>
          <w:p w:rsidR="00E71A61" w:rsidRPr="00E71A61" w:rsidRDefault="00E71A61" w:rsidP="00E71A61">
            <w:pPr>
              <w:ind w:firstLine="624"/>
              <w:rPr>
                <w:rFonts w:ascii="Times New Roman" w:hAnsi="Times New Roman" w:cs="Times New Roman"/>
              </w:rPr>
            </w:pPr>
            <w:r w:rsidRPr="00E71A61">
              <w:rPr>
                <w:rFonts w:ascii="Times New Roman" w:hAnsi="Times New Roman" w:cs="Times New Roman"/>
              </w:rPr>
              <w:t>• Весы с объектами для взвешивания и сравнения</w:t>
            </w:r>
          </w:p>
          <w:p w:rsidR="00E71A61" w:rsidRPr="00E71A61" w:rsidRDefault="00E71A61" w:rsidP="00E71A61">
            <w:pPr>
              <w:ind w:firstLine="624"/>
              <w:rPr>
                <w:rFonts w:ascii="Times New Roman" w:hAnsi="Times New Roman" w:cs="Times New Roman"/>
              </w:rPr>
            </w:pPr>
            <w:r w:rsidRPr="00E71A61">
              <w:rPr>
                <w:rFonts w:ascii="Times New Roman" w:hAnsi="Times New Roman" w:cs="Times New Roman"/>
              </w:rPr>
              <w:t>• Линейки разной длины</w:t>
            </w:r>
          </w:p>
          <w:p w:rsidR="00E71A61" w:rsidRPr="00E71A61" w:rsidRDefault="00E71A61" w:rsidP="00E71A61">
            <w:pPr>
              <w:ind w:firstLine="624"/>
              <w:rPr>
                <w:rFonts w:ascii="Times New Roman" w:hAnsi="Times New Roman" w:cs="Times New Roman"/>
              </w:rPr>
            </w:pPr>
            <w:r w:rsidRPr="00E71A61">
              <w:rPr>
                <w:rFonts w:ascii="Times New Roman" w:hAnsi="Times New Roman" w:cs="Times New Roman"/>
              </w:rPr>
              <w:t>• Измерительные рулетки разных видов</w:t>
            </w:r>
          </w:p>
          <w:p w:rsidR="00E71A61" w:rsidRPr="00E71A61" w:rsidRDefault="00E71A61" w:rsidP="00E71A61">
            <w:pPr>
              <w:ind w:firstLine="624"/>
              <w:rPr>
                <w:rFonts w:ascii="Times New Roman" w:hAnsi="Times New Roman" w:cs="Times New Roman"/>
              </w:rPr>
            </w:pPr>
            <w:r w:rsidRPr="00E71A61">
              <w:rPr>
                <w:rFonts w:ascii="Times New Roman" w:hAnsi="Times New Roman" w:cs="Times New Roman"/>
              </w:rPr>
              <w:t>• Часы песочные</w:t>
            </w:r>
          </w:p>
          <w:p w:rsidR="00E71A61" w:rsidRPr="00E71A61" w:rsidRDefault="00E71A61" w:rsidP="00E71A61">
            <w:pPr>
              <w:ind w:firstLine="624"/>
              <w:rPr>
                <w:rFonts w:ascii="Times New Roman" w:hAnsi="Times New Roman" w:cs="Times New Roman"/>
              </w:rPr>
            </w:pPr>
            <w:r w:rsidRPr="00E71A61">
              <w:rPr>
                <w:rFonts w:ascii="Times New Roman" w:hAnsi="Times New Roman" w:cs="Times New Roman"/>
              </w:rPr>
              <w:t>• Секундомер</w:t>
            </w:r>
          </w:p>
          <w:p w:rsidR="00E71A61" w:rsidRPr="00E71A61" w:rsidRDefault="00E71A61" w:rsidP="00E71A61">
            <w:pPr>
              <w:ind w:firstLine="624"/>
              <w:rPr>
                <w:rFonts w:ascii="Times New Roman" w:hAnsi="Times New Roman" w:cs="Times New Roman"/>
              </w:rPr>
            </w:pPr>
            <w:r w:rsidRPr="00E71A61">
              <w:rPr>
                <w:rFonts w:ascii="Times New Roman" w:hAnsi="Times New Roman" w:cs="Times New Roman"/>
              </w:rPr>
              <w:t>• Числовой балансир</w:t>
            </w:r>
          </w:p>
          <w:p w:rsidR="00E71A61" w:rsidRPr="00E71A61" w:rsidRDefault="00E71A61" w:rsidP="00E71A61">
            <w:pPr>
              <w:ind w:firstLine="624"/>
              <w:rPr>
                <w:rFonts w:ascii="Times New Roman" w:hAnsi="Times New Roman" w:cs="Times New Roman"/>
              </w:rPr>
            </w:pPr>
            <w:r w:rsidRPr="00E71A61">
              <w:rPr>
                <w:rFonts w:ascii="Times New Roman" w:hAnsi="Times New Roman" w:cs="Times New Roman"/>
              </w:rPr>
              <w:t>• Наборы моделей: для деления на части от 2 до 16</w:t>
            </w:r>
          </w:p>
          <w:p w:rsidR="00E71A61" w:rsidRPr="00E71A61" w:rsidRDefault="00E71A61" w:rsidP="00E71A61">
            <w:pPr>
              <w:ind w:firstLine="624"/>
              <w:rPr>
                <w:rFonts w:ascii="Times New Roman" w:hAnsi="Times New Roman" w:cs="Times New Roman"/>
              </w:rPr>
            </w:pPr>
            <w:r w:rsidRPr="00E71A61">
              <w:rPr>
                <w:rFonts w:ascii="Times New Roman" w:hAnsi="Times New Roman" w:cs="Times New Roman"/>
              </w:rPr>
              <w:t>• Набор карточек с цифрами и т.п.</w:t>
            </w:r>
          </w:p>
        </w:tc>
      </w:tr>
      <w:tr w:rsidR="00E71A61" w:rsidRPr="00E71A61" w:rsidTr="00B14BD6">
        <w:trPr>
          <w:trHeight w:val="165"/>
        </w:trPr>
        <w:tc>
          <w:tcPr>
            <w:tcW w:w="2127" w:type="dxa"/>
          </w:tcPr>
          <w:p w:rsidR="00B14BD6" w:rsidRDefault="00E71A61" w:rsidP="00B14BD6">
            <w:pPr>
              <w:rPr>
                <w:rFonts w:ascii="Times New Roman" w:hAnsi="Times New Roman" w:cs="Times New Roman"/>
              </w:rPr>
            </w:pPr>
            <w:r w:rsidRPr="00E71A61">
              <w:rPr>
                <w:rFonts w:ascii="Times New Roman" w:hAnsi="Times New Roman" w:cs="Times New Roman"/>
              </w:rPr>
              <w:t>Центр науки и</w:t>
            </w:r>
          </w:p>
          <w:p w:rsidR="00E71A61" w:rsidRPr="00E71A61" w:rsidRDefault="00E71A61" w:rsidP="00B14BD6">
            <w:pPr>
              <w:rPr>
                <w:rFonts w:ascii="Times New Roman" w:hAnsi="Times New Roman" w:cs="Times New Roman"/>
              </w:rPr>
            </w:pPr>
            <w:r w:rsidRPr="00E71A61">
              <w:rPr>
                <w:rFonts w:ascii="Times New Roman" w:hAnsi="Times New Roman" w:cs="Times New Roman"/>
              </w:rPr>
              <w:t> </w:t>
            </w:r>
            <w:r w:rsidR="00B14BD6" w:rsidRPr="00E71A61">
              <w:rPr>
                <w:rFonts w:ascii="Times New Roman" w:hAnsi="Times New Roman" w:cs="Times New Roman"/>
              </w:rPr>
              <w:t>естествознания</w:t>
            </w:r>
          </w:p>
          <w:p w:rsidR="00E71A61" w:rsidRPr="00E71A61" w:rsidRDefault="00E71A61" w:rsidP="00E71A61">
            <w:pPr>
              <w:ind w:firstLine="624"/>
              <w:rPr>
                <w:rFonts w:ascii="Times New Roman" w:hAnsi="Times New Roman" w:cs="Times New Roman"/>
              </w:rPr>
            </w:pPr>
          </w:p>
        </w:tc>
        <w:tc>
          <w:tcPr>
            <w:tcW w:w="7653" w:type="dxa"/>
          </w:tcPr>
          <w:p w:rsidR="00E71A61" w:rsidRPr="00E71A61" w:rsidRDefault="00E71A61" w:rsidP="00E71A61">
            <w:pPr>
              <w:ind w:firstLine="624"/>
              <w:rPr>
                <w:rFonts w:ascii="Times New Roman" w:hAnsi="Times New Roman" w:cs="Times New Roman"/>
              </w:rPr>
            </w:pPr>
            <w:r w:rsidRPr="00E71A61">
              <w:rPr>
                <w:rFonts w:ascii="Times New Roman" w:hAnsi="Times New Roman" w:cs="Times New Roman"/>
              </w:rPr>
              <w:t>Оборудование</w:t>
            </w:r>
          </w:p>
          <w:p w:rsidR="00E71A61" w:rsidRPr="00E71A61" w:rsidRDefault="00E71A61" w:rsidP="00E71A61">
            <w:pPr>
              <w:ind w:firstLine="624"/>
              <w:rPr>
                <w:rFonts w:ascii="Times New Roman" w:hAnsi="Times New Roman" w:cs="Times New Roman"/>
              </w:rPr>
            </w:pPr>
            <w:r w:rsidRPr="00E71A61">
              <w:rPr>
                <w:rFonts w:ascii="Times New Roman" w:hAnsi="Times New Roman" w:cs="Times New Roman"/>
              </w:rPr>
              <w:t>• Стол (1)</w:t>
            </w:r>
          </w:p>
          <w:p w:rsidR="00E71A61" w:rsidRPr="00E71A61" w:rsidRDefault="00E71A61" w:rsidP="00E71A61">
            <w:pPr>
              <w:ind w:firstLine="624"/>
              <w:rPr>
                <w:rFonts w:ascii="Times New Roman" w:hAnsi="Times New Roman" w:cs="Times New Roman"/>
              </w:rPr>
            </w:pPr>
            <w:r w:rsidRPr="00E71A61">
              <w:rPr>
                <w:rFonts w:ascii="Times New Roman" w:hAnsi="Times New Roman" w:cs="Times New Roman"/>
              </w:rPr>
              <w:t>• Стулья (2-4)</w:t>
            </w:r>
          </w:p>
          <w:p w:rsidR="00E71A61" w:rsidRPr="00E71A61" w:rsidRDefault="00E71A61" w:rsidP="00E71A61">
            <w:pPr>
              <w:ind w:firstLine="624"/>
              <w:rPr>
                <w:rFonts w:ascii="Times New Roman" w:hAnsi="Times New Roman" w:cs="Times New Roman"/>
              </w:rPr>
            </w:pPr>
            <w:r w:rsidRPr="00E71A61">
              <w:rPr>
                <w:rFonts w:ascii="Times New Roman" w:hAnsi="Times New Roman" w:cs="Times New Roman"/>
              </w:rPr>
              <w:t>• Открытый стеллаж для хранения материалов</w:t>
            </w:r>
          </w:p>
          <w:p w:rsidR="00E71A61" w:rsidRPr="00E71A61" w:rsidRDefault="00E71A61" w:rsidP="00E71A61">
            <w:pPr>
              <w:ind w:firstLine="624"/>
              <w:rPr>
                <w:rFonts w:ascii="Times New Roman" w:hAnsi="Times New Roman" w:cs="Times New Roman"/>
              </w:rPr>
            </w:pPr>
            <w:r w:rsidRPr="00E71A61">
              <w:rPr>
                <w:rFonts w:ascii="Times New Roman" w:hAnsi="Times New Roman" w:cs="Times New Roman"/>
              </w:rPr>
              <w:t>Материалы</w:t>
            </w:r>
          </w:p>
          <w:p w:rsidR="00E71A61" w:rsidRPr="00E71A61" w:rsidRDefault="00E71A61" w:rsidP="00E71A61">
            <w:pPr>
              <w:ind w:firstLine="624"/>
              <w:rPr>
                <w:rFonts w:ascii="Times New Roman" w:hAnsi="Times New Roman" w:cs="Times New Roman"/>
              </w:rPr>
            </w:pPr>
            <w:proofErr w:type="gramStart"/>
            <w:r w:rsidRPr="00E71A61">
              <w:rPr>
                <w:rFonts w:ascii="Times New Roman" w:hAnsi="Times New Roman" w:cs="Times New Roman"/>
              </w:rPr>
              <w:t xml:space="preserve">• Наборы различных объектов для исследований (коллекции камней, </w:t>
            </w:r>
            <w:proofErr w:type="spellStart"/>
            <w:r w:rsidRPr="00E71A61">
              <w:rPr>
                <w:rFonts w:ascii="Times New Roman" w:hAnsi="Times New Roman" w:cs="Times New Roman"/>
              </w:rPr>
              <w:t>рако</w:t>
            </w:r>
            <w:proofErr w:type="spellEnd"/>
            <w:r w:rsidRPr="00E71A61">
              <w:rPr>
                <w:rFonts w:ascii="Times New Roman" w:hAnsi="Times New Roman" w:cs="Times New Roman"/>
              </w:rPr>
              <w:t>-</w:t>
            </w:r>
            <w:proofErr w:type="gramEnd"/>
          </w:p>
          <w:p w:rsidR="00E71A61" w:rsidRPr="00E71A61" w:rsidRDefault="00E71A61" w:rsidP="00E71A61">
            <w:pPr>
              <w:ind w:firstLine="624"/>
              <w:rPr>
                <w:rFonts w:ascii="Times New Roman" w:hAnsi="Times New Roman" w:cs="Times New Roman"/>
              </w:rPr>
            </w:pPr>
            <w:r w:rsidRPr="00E71A61">
              <w:rPr>
                <w:rFonts w:ascii="Times New Roman" w:hAnsi="Times New Roman" w:cs="Times New Roman"/>
              </w:rPr>
              <w:t>вин, сосновых шишек, минералов, тканей, семян, растений (гербарий) и пр.)</w:t>
            </w:r>
          </w:p>
          <w:p w:rsidR="00E71A61" w:rsidRPr="00E71A61" w:rsidRDefault="00E71A61" w:rsidP="00E71A61">
            <w:pPr>
              <w:ind w:firstLine="624"/>
              <w:rPr>
                <w:rFonts w:ascii="Times New Roman" w:hAnsi="Times New Roman" w:cs="Times New Roman"/>
              </w:rPr>
            </w:pPr>
            <w:r w:rsidRPr="00E71A61">
              <w:rPr>
                <w:rFonts w:ascii="Times New Roman" w:hAnsi="Times New Roman" w:cs="Times New Roman"/>
              </w:rPr>
              <w:t>• Увеличительные стекла, лупы</w:t>
            </w:r>
          </w:p>
          <w:p w:rsidR="00E71A61" w:rsidRPr="00E71A61" w:rsidRDefault="00E71A61" w:rsidP="00E71A61">
            <w:pPr>
              <w:ind w:firstLine="624"/>
              <w:rPr>
                <w:rFonts w:ascii="Times New Roman" w:hAnsi="Times New Roman" w:cs="Times New Roman"/>
              </w:rPr>
            </w:pPr>
            <w:r w:rsidRPr="00E71A61">
              <w:rPr>
                <w:rFonts w:ascii="Times New Roman" w:hAnsi="Times New Roman" w:cs="Times New Roman"/>
              </w:rPr>
              <w:t>• Микроскоп</w:t>
            </w:r>
          </w:p>
          <w:p w:rsidR="00E71A61" w:rsidRPr="00E71A61" w:rsidRDefault="00E71A61" w:rsidP="00E71A61">
            <w:pPr>
              <w:ind w:firstLine="624"/>
              <w:rPr>
                <w:rFonts w:ascii="Times New Roman" w:hAnsi="Times New Roman" w:cs="Times New Roman"/>
              </w:rPr>
            </w:pPr>
            <w:r w:rsidRPr="00E71A61">
              <w:rPr>
                <w:rFonts w:ascii="Times New Roman" w:hAnsi="Times New Roman" w:cs="Times New Roman"/>
              </w:rPr>
              <w:t>• Набор магнитов</w:t>
            </w:r>
          </w:p>
          <w:p w:rsidR="00E71A61" w:rsidRPr="00E71A61" w:rsidRDefault="00E71A61" w:rsidP="00E71A61">
            <w:pPr>
              <w:ind w:firstLine="624"/>
              <w:rPr>
                <w:rFonts w:ascii="Times New Roman" w:hAnsi="Times New Roman" w:cs="Times New Roman"/>
              </w:rPr>
            </w:pPr>
            <w:r w:rsidRPr="00E71A61">
              <w:rPr>
                <w:rFonts w:ascii="Times New Roman" w:hAnsi="Times New Roman" w:cs="Times New Roman"/>
              </w:rPr>
              <w:t>• Наборы для экспериментирования</w:t>
            </w:r>
          </w:p>
          <w:p w:rsidR="00E71A61" w:rsidRPr="00E71A61" w:rsidRDefault="00E71A61" w:rsidP="00E71A61">
            <w:pPr>
              <w:ind w:firstLine="624"/>
              <w:rPr>
                <w:rFonts w:ascii="Times New Roman" w:hAnsi="Times New Roman" w:cs="Times New Roman"/>
              </w:rPr>
            </w:pPr>
            <w:r w:rsidRPr="00E71A61">
              <w:rPr>
                <w:rFonts w:ascii="Times New Roman" w:hAnsi="Times New Roman" w:cs="Times New Roman"/>
              </w:rPr>
              <w:lastRenderedPageBreak/>
              <w:t>• Весы</w:t>
            </w:r>
          </w:p>
          <w:p w:rsidR="00E71A61" w:rsidRPr="00E71A61" w:rsidRDefault="00E71A61" w:rsidP="00E71A61">
            <w:pPr>
              <w:ind w:firstLine="624"/>
              <w:rPr>
                <w:rFonts w:ascii="Times New Roman" w:hAnsi="Times New Roman" w:cs="Times New Roman"/>
              </w:rPr>
            </w:pPr>
            <w:r w:rsidRPr="00E71A61">
              <w:rPr>
                <w:rFonts w:ascii="Times New Roman" w:hAnsi="Times New Roman" w:cs="Times New Roman"/>
              </w:rPr>
              <w:t>• Термометры</w:t>
            </w:r>
          </w:p>
          <w:p w:rsidR="00E71A61" w:rsidRPr="00E71A61" w:rsidRDefault="00E71A61" w:rsidP="00E71A61">
            <w:pPr>
              <w:ind w:firstLine="624"/>
              <w:rPr>
                <w:rFonts w:ascii="Times New Roman" w:hAnsi="Times New Roman" w:cs="Times New Roman"/>
              </w:rPr>
            </w:pPr>
            <w:r w:rsidRPr="00E71A61">
              <w:rPr>
                <w:rFonts w:ascii="Times New Roman" w:hAnsi="Times New Roman" w:cs="Times New Roman"/>
              </w:rPr>
              <w:t>• Часы песочные, секундомер</w:t>
            </w:r>
          </w:p>
          <w:p w:rsidR="00E71A61" w:rsidRPr="00E71A61" w:rsidRDefault="00E71A61" w:rsidP="00E71A61">
            <w:pPr>
              <w:ind w:firstLine="624"/>
              <w:rPr>
                <w:rFonts w:ascii="Times New Roman" w:hAnsi="Times New Roman" w:cs="Times New Roman"/>
              </w:rPr>
            </w:pPr>
            <w:r w:rsidRPr="00E71A61">
              <w:rPr>
                <w:rFonts w:ascii="Times New Roman" w:hAnsi="Times New Roman" w:cs="Times New Roman"/>
              </w:rPr>
              <w:t>• Наборы мерных стаканов</w:t>
            </w:r>
          </w:p>
          <w:p w:rsidR="00E71A61" w:rsidRPr="00E71A61" w:rsidRDefault="00E71A61" w:rsidP="00E71A61">
            <w:pPr>
              <w:ind w:firstLine="624"/>
              <w:rPr>
                <w:rFonts w:ascii="Times New Roman" w:hAnsi="Times New Roman" w:cs="Times New Roman"/>
              </w:rPr>
            </w:pPr>
            <w:r w:rsidRPr="00E71A61">
              <w:rPr>
                <w:rFonts w:ascii="Times New Roman" w:hAnsi="Times New Roman" w:cs="Times New Roman"/>
              </w:rPr>
              <w:t>• Календарь погоды</w:t>
            </w:r>
          </w:p>
          <w:p w:rsidR="00E71A61" w:rsidRPr="00E71A61" w:rsidRDefault="00E71A61" w:rsidP="00E71A61">
            <w:pPr>
              <w:ind w:firstLine="624"/>
              <w:rPr>
                <w:rFonts w:ascii="Times New Roman" w:hAnsi="Times New Roman" w:cs="Times New Roman"/>
              </w:rPr>
            </w:pPr>
            <w:r w:rsidRPr="00E71A61">
              <w:rPr>
                <w:rFonts w:ascii="Times New Roman" w:hAnsi="Times New Roman" w:cs="Times New Roman"/>
              </w:rPr>
              <w:t>• Глобус, географические карты, детский атлас</w:t>
            </w:r>
          </w:p>
          <w:p w:rsidR="00E71A61" w:rsidRPr="00E71A61" w:rsidRDefault="00E71A61" w:rsidP="00E71A61">
            <w:pPr>
              <w:ind w:firstLine="624"/>
              <w:rPr>
                <w:rFonts w:ascii="Times New Roman" w:hAnsi="Times New Roman" w:cs="Times New Roman"/>
              </w:rPr>
            </w:pPr>
            <w:r w:rsidRPr="00E71A61">
              <w:rPr>
                <w:rFonts w:ascii="Times New Roman" w:hAnsi="Times New Roman" w:cs="Times New Roman"/>
              </w:rPr>
              <w:t>• Иллюстрированные познавательные книги, плакаты, картинки</w:t>
            </w:r>
          </w:p>
        </w:tc>
      </w:tr>
      <w:tr w:rsidR="00E71A61" w:rsidRPr="00E71A61" w:rsidTr="00B14BD6">
        <w:trPr>
          <w:trHeight w:val="165"/>
        </w:trPr>
        <w:tc>
          <w:tcPr>
            <w:tcW w:w="2127" w:type="dxa"/>
          </w:tcPr>
          <w:p w:rsidR="00E71A61" w:rsidRPr="00E71A61" w:rsidRDefault="00E71A61" w:rsidP="00B14BD6">
            <w:pPr>
              <w:rPr>
                <w:rFonts w:ascii="Times New Roman" w:hAnsi="Times New Roman" w:cs="Times New Roman"/>
              </w:rPr>
            </w:pPr>
            <w:r w:rsidRPr="00E71A61">
              <w:rPr>
                <w:rFonts w:ascii="Times New Roman" w:hAnsi="Times New Roman" w:cs="Times New Roman"/>
              </w:rPr>
              <w:lastRenderedPageBreak/>
              <w:t>Центр грамотности и письма</w:t>
            </w:r>
          </w:p>
          <w:p w:rsidR="00E71A61" w:rsidRPr="00E71A61" w:rsidRDefault="00E71A61" w:rsidP="00E71A61">
            <w:pPr>
              <w:ind w:firstLine="624"/>
              <w:rPr>
                <w:rFonts w:ascii="Times New Roman" w:hAnsi="Times New Roman" w:cs="Times New Roman"/>
              </w:rPr>
            </w:pPr>
          </w:p>
        </w:tc>
        <w:tc>
          <w:tcPr>
            <w:tcW w:w="7653" w:type="dxa"/>
          </w:tcPr>
          <w:p w:rsidR="00E71A61" w:rsidRPr="00E71A61" w:rsidRDefault="00E71A61" w:rsidP="00E71A61">
            <w:pPr>
              <w:ind w:firstLine="624"/>
              <w:rPr>
                <w:rFonts w:ascii="Times New Roman" w:hAnsi="Times New Roman" w:cs="Times New Roman"/>
              </w:rPr>
            </w:pPr>
            <w:r w:rsidRPr="00E71A61">
              <w:rPr>
                <w:rFonts w:ascii="Times New Roman" w:hAnsi="Times New Roman" w:cs="Times New Roman"/>
              </w:rPr>
              <w:t>Оборудование</w:t>
            </w:r>
          </w:p>
          <w:p w:rsidR="00E71A61" w:rsidRPr="00E71A61" w:rsidRDefault="00E71A61" w:rsidP="00E71A61">
            <w:pPr>
              <w:ind w:firstLine="624"/>
              <w:rPr>
                <w:rFonts w:ascii="Times New Roman" w:hAnsi="Times New Roman" w:cs="Times New Roman"/>
              </w:rPr>
            </w:pPr>
            <w:r w:rsidRPr="00E71A61">
              <w:rPr>
                <w:rFonts w:ascii="Times New Roman" w:hAnsi="Times New Roman" w:cs="Times New Roman"/>
              </w:rPr>
              <w:t>• Магнитная доска</w:t>
            </w:r>
          </w:p>
          <w:p w:rsidR="00E71A61" w:rsidRPr="00E71A61" w:rsidRDefault="00E71A61" w:rsidP="00E71A61">
            <w:pPr>
              <w:ind w:firstLine="624"/>
              <w:rPr>
                <w:rFonts w:ascii="Times New Roman" w:hAnsi="Times New Roman" w:cs="Times New Roman"/>
              </w:rPr>
            </w:pPr>
            <w:r w:rsidRPr="00E71A61">
              <w:rPr>
                <w:rFonts w:ascii="Times New Roman" w:hAnsi="Times New Roman" w:cs="Times New Roman"/>
              </w:rPr>
              <w:t>• Стол (1)</w:t>
            </w:r>
          </w:p>
          <w:p w:rsidR="00E71A61" w:rsidRPr="00E71A61" w:rsidRDefault="00E71A61" w:rsidP="00E71A61">
            <w:pPr>
              <w:ind w:firstLine="624"/>
              <w:rPr>
                <w:rFonts w:ascii="Times New Roman" w:hAnsi="Times New Roman" w:cs="Times New Roman"/>
              </w:rPr>
            </w:pPr>
            <w:r w:rsidRPr="00E71A61">
              <w:rPr>
                <w:rFonts w:ascii="Times New Roman" w:hAnsi="Times New Roman" w:cs="Times New Roman"/>
              </w:rPr>
              <w:t>• Стулья (2)</w:t>
            </w:r>
          </w:p>
          <w:p w:rsidR="00E71A61" w:rsidRPr="00E71A61" w:rsidRDefault="00E71A61" w:rsidP="00E71A61">
            <w:pPr>
              <w:ind w:firstLine="624"/>
              <w:rPr>
                <w:rFonts w:ascii="Times New Roman" w:hAnsi="Times New Roman" w:cs="Times New Roman"/>
              </w:rPr>
            </w:pPr>
            <w:r w:rsidRPr="00E71A61">
              <w:rPr>
                <w:rFonts w:ascii="Times New Roman" w:hAnsi="Times New Roman" w:cs="Times New Roman"/>
              </w:rPr>
              <w:t>• Открытый стеллаж для хранения материалов</w:t>
            </w:r>
          </w:p>
          <w:p w:rsidR="00E71A61" w:rsidRPr="00E71A61" w:rsidRDefault="00E71A61" w:rsidP="00E71A61">
            <w:pPr>
              <w:ind w:firstLine="624"/>
              <w:rPr>
                <w:rFonts w:ascii="Times New Roman" w:hAnsi="Times New Roman" w:cs="Times New Roman"/>
              </w:rPr>
            </w:pPr>
            <w:r w:rsidRPr="00E71A61">
              <w:rPr>
                <w:rFonts w:ascii="Times New Roman" w:hAnsi="Times New Roman" w:cs="Times New Roman"/>
              </w:rPr>
              <w:t>Материалы</w:t>
            </w:r>
          </w:p>
          <w:p w:rsidR="00E71A61" w:rsidRPr="00E71A61" w:rsidRDefault="00E71A61" w:rsidP="00E71A61">
            <w:pPr>
              <w:ind w:firstLine="624"/>
              <w:rPr>
                <w:rFonts w:ascii="Times New Roman" w:hAnsi="Times New Roman" w:cs="Times New Roman"/>
              </w:rPr>
            </w:pPr>
            <w:r w:rsidRPr="00E71A61">
              <w:rPr>
                <w:rFonts w:ascii="Times New Roman" w:hAnsi="Times New Roman" w:cs="Times New Roman"/>
              </w:rPr>
              <w:t>• Плакат с алфавитом</w:t>
            </w:r>
          </w:p>
          <w:p w:rsidR="00E71A61" w:rsidRPr="00E71A61" w:rsidRDefault="00E71A61" w:rsidP="00E71A61">
            <w:pPr>
              <w:ind w:firstLine="624"/>
              <w:rPr>
                <w:rFonts w:ascii="Times New Roman" w:hAnsi="Times New Roman" w:cs="Times New Roman"/>
              </w:rPr>
            </w:pPr>
            <w:r w:rsidRPr="00E71A61">
              <w:rPr>
                <w:rFonts w:ascii="Times New Roman" w:hAnsi="Times New Roman" w:cs="Times New Roman"/>
              </w:rPr>
              <w:t>• Магнитная азбука</w:t>
            </w:r>
          </w:p>
          <w:p w:rsidR="00E71A61" w:rsidRPr="00E71A61" w:rsidRDefault="00E71A61" w:rsidP="00E71A61">
            <w:pPr>
              <w:ind w:firstLine="624"/>
              <w:rPr>
                <w:rFonts w:ascii="Times New Roman" w:hAnsi="Times New Roman" w:cs="Times New Roman"/>
              </w:rPr>
            </w:pPr>
            <w:r w:rsidRPr="00E71A61">
              <w:rPr>
                <w:rFonts w:ascii="Times New Roman" w:hAnsi="Times New Roman" w:cs="Times New Roman"/>
              </w:rPr>
              <w:t>• Кубики с буквами и слогами</w:t>
            </w:r>
          </w:p>
          <w:p w:rsidR="00E71A61" w:rsidRPr="00E71A61" w:rsidRDefault="00E71A61" w:rsidP="00E71A61">
            <w:pPr>
              <w:ind w:firstLine="624"/>
              <w:rPr>
                <w:rFonts w:ascii="Times New Roman" w:hAnsi="Times New Roman" w:cs="Times New Roman"/>
              </w:rPr>
            </w:pPr>
            <w:r w:rsidRPr="00E71A61">
              <w:rPr>
                <w:rFonts w:ascii="Times New Roman" w:hAnsi="Times New Roman" w:cs="Times New Roman"/>
              </w:rPr>
              <w:t>• Цветные и простые карандаши, фломастеры</w:t>
            </w:r>
          </w:p>
          <w:p w:rsidR="00E71A61" w:rsidRPr="00E71A61" w:rsidRDefault="00E71A61" w:rsidP="00E71A61">
            <w:pPr>
              <w:ind w:firstLine="624"/>
              <w:rPr>
                <w:rFonts w:ascii="Times New Roman" w:hAnsi="Times New Roman" w:cs="Times New Roman"/>
              </w:rPr>
            </w:pPr>
            <w:r w:rsidRPr="00E71A61">
              <w:rPr>
                <w:rFonts w:ascii="Times New Roman" w:hAnsi="Times New Roman" w:cs="Times New Roman"/>
              </w:rPr>
              <w:t>• Трафареты</w:t>
            </w:r>
          </w:p>
          <w:p w:rsidR="00E71A61" w:rsidRPr="00E71A61" w:rsidRDefault="00E71A61" w:rsidP="00E71A61">
            <w:pPr>
              <w:ind w:firstLine="624"/>
              <w:rPr>
                <w:rFonts w:ascii="Times New Roman" w:hAnsi="Times New Roman" w:cs="Times New Roman"/>
              </w:rPr>
            </w:pPr>
            <w:r w:rsidRPr="00E71A61">
              <w:rPr>
                <w:rFonts w:ascii="Times New Roman" w:hAnsi="Times New Roman" w:cs="Times New Roman"/>
              </w:rPr>
              <w:t>• Линейки</w:t>
            </w:r>
          </w:p>
          <w:p w:rsidR="00E71A61" w:rsidRPr="00E71A61" w:rsidRDefault="00E71A61" w:rsidP="00E71A61">
            <w:pPr>
              <w:ind w:firstLine="624"/>
              <w:rPr>
                <w:rFonts w:ascii="Times New Roman" w:hAnsi="Times New Roman" w:cs="Times New Roman"/>
              </w:rPr>
            </w:pPr>
            <w:r w:rsidRPr="00E71A61">
              <w:rPr>
                <w:rFonts w:ascii="Times New Roman" w:hAnsi="Times New Roman" w:cs="Times New Roman"/>
              </w:rPr>
              <w:t>• Бумага, конверты</w:t>
            </w:r>
          </w:p>
          <w:p w:rsidR="00E71A61" w:rsidRPr="00E71A61" w:rsidRDefault="00E71A61" w:rsidP="00E71A61">
            <w:pPr>
              <w:ind w:firstLine="624"/>
              <w:rPr>
                <w:rFonts w:ascii="Times New Roman" w:hAnsi="Times New Roman" w:cs="Times New Roman"/>
              </w:rPr>
            </w:pPr>
            <w:r w:rsidRPr="00E71A61">
              <w:rPr>
                <w:rFonts w:ascii="Times New Roman" w:hAnsi="Times New Roman" w:cs="Times New Roman"/>
              </w:rPr>
              <w:t>• Тренажер по «письму», водный фломастер, тряпочка</w:t>
            </w:r>
          </w:p>
        </w:tc>
      </w:tr>
      <w:tr w:rsidR="00E71A61" w:rsidRPr="00E71A61" w:rsidTr="00B14BD6">
        <w:trPr>
          <w:trHeight w:val="165"/>
        </w:trPr>
        <w:tc>
          <w:tcPr>
            <w:tcW w:w="2127" w:type="dxa"/>
          </w:tcPr>
          <w:p w:rsidR="00E71A61" w:rsidRPr="00E71A61" w:rsidRDefault="00E71A61" w:rsidP="00B14BD6">
            <w:pPr>
              <w:rPr>
                <w:rFonts w:ascii="Times New Roman" w:hAnsi="Times New Roman" w:cs="Times New Roman"/>
              </w:rPr>
            </w:pPr>
            <w:r w:rsidRPr="00E71A61">
              <w:rPr>
                <w:rFonts w:ascii="Times New Roman" w:hAnsi="Times New Roman" w:cs="Times New Roman"/>
              </w:rPr>
              <w:t>Литературный центр</w:t>
            </w:r>
          </w:p>
          <w:p w:rsidR="00E71A61" w:rsidRPr="00E71A61" w:rsidRDefault="00E71A61" w:rsidP="00E71A61">
            <w:pPr>
              <w:ind w:firstLine="624"/>
              <w:rPr>
                <w:rFonts w:ascii="Times New Roman" w:hAnsi="Times New Roman" w:cs="Times New Roman"/>
              </w:rPr>
            </w:pPr>
          </w:p>
        </w:tc>
        <w:tc>
          <w:tcPr>
            <w:tcW w:w="7653" w:type="dxa"/>
          </w:tcPr>
          <w:p w:rsidR="00E71A61" w:rsidRPr="00E71A61" w:rsidRDefault="00E71A61" w:rsidP="00E71A61">
            <w:pPr>
              <w:ind w:firstLine="624"/>
              <w:rPr>
                <w:rFonts w:ascii="Times New Roman" w:hAnsi="Times New Roman" w:cs="Times New Roman"/>
              </w:rPr>
            </w:pPr>
            <w:r w:rsidRPr="00E71A61">
              <w:rPr>
                <w:rFonts w:ascii="Times New Roman" w:hAnsi="Times New Roman" w:cs="Times New Roman"/>
              </w:rPr>
              <w:t>Оборудование</w:t>
            </w:r>
          </w:p>
          <w:p w:rsidR="00E71A61" w:rsidRPr="00E71A61" w:rsidRDefault="00E71A61" w:rsidP="00E71A61">
            <w:pPr>
              <w:ind w:firstLine="624"/>
              <w:rPr>
                <w:rFonts w:ascii="Times New Roman" w:hAnsi="Times New Roman" w:cs="Times New Roman"/>
              </w:rPr>
            </w:pPr>
            <w:r w:rsidRPr="00E71A61">
              <w:rPr>
                <w:rFonts w:ascii="Times New Roman" w:hAnsi="Times New Roman" w:cs="Times New Roman"/>
              </w:rPr>
              <w:t>• Аудиоцентр с наушниками</w:t>
            </w:r>
          </w:p>
          <w:p w:rsidR="00E71A61" w:rsidRPr="00E71A61" w:rsidRDefault="00E71A61" w:rsidP="00E71A61">
            <w:pPr>
              <w:ind w:firstLine="624"/>
              <w:rPr>
                <w:rFonts w:ascii="Times New Roman" w:hAnsi="Times New Roman" w:cs="Times New Roman"/>
              </w:rPr>
            </w:pPr>
            <w:r w:rsidRPr="00E71A61">
              <w:rPr>
                <w:rFonts w:ascii="Times New Roman" w:hAnsi="Times New Roman" w:cs="Times New Roman"/>
              </w:rPr>
              <w:t>• Мягкая детская мебель (диванчик, кресло)</w:t>
            </w:r>
          </w:p>
          <w:p w:rsidR="00E71A61" w:rsidRPr="00E71A61" w:rsidRDefault="00E71A61" w:rsidP="00E71A61">
            <w:pPr>
              <w:ind w:firstLine="624"/>
              <w:rPr>
                <w:rFonts w:ascii="Times New Roman" w:hAnsi="Times New Roman" w:cs="Times New Roman"/>
              </w:rPr>
            </w:pPr>
            <w:r w:rsidRPr="00E71A61">
              <w:rPr>
                <w:rFonts w:ascii="Times New Roman" w:hAnsi="Times New Roman" w:cs="Times New Roman"/>
              </w:rPr>
              <w:t>• Стол</w:t>
            </w:r>
          </w:p>
          <w:p w:rsidR="00E71A61" w:rsidRPr="00E71A61" w:rsidRDefault="00E71A61" w:rsidP="00E71A61">
            <w:pPr>
              <w:ind w:firstLine="624"/>
              <w:rPr>
                <w:rFonts w:ascii="Times New Roman" w:hAnsi="Times New Roman" w:cs="Times New Roman"/>
              </w:rPr>
            </w:pPr>
            <w:r w:rsidRPr="00E71A61">
              <w:rPr>
                <w:rFonts w:ascii="Times New Roman" w:hAnsi="Times New Roman" w:cs="Times New Roman"/>
              </w:rPr>
              <w:t>• Стулья (2)</w:t>
            </w:r>
          </w:p>
          <w:p w:rsidR="00E71A61" w:rsidRPr="00E71A61" w:rsidRDefault="00E71A61" w:rsidP="00E71A61">
            <w:pPr>
              <w:ind w:firstLine="624"/>
              <w:rPr>
                <w:rFonts w:ascii="Times New Roman" w:hAnsi="Times New Roman" w:cs="Times New Roman"/>
              </w:rPr>
            </w:pPr>
            <w:r w:rsidRPr="00E71A61">
              <w:rPr>
                <w:rFonts w:ascii="Times New Roman" w:hAnsi="Times New Roman" w:cs="Times New Roman"/>
              </w:rPr>
              <w:t>• Книжный стеллаж (низкий, открытый)</w:t>
            </w:r>
          </w:p>
          <w:p w:rsidR="00E71A61" w:rsidRPr="00E71A61" w:rsidRDefault="00E71A61" w:rsidP="00E71A61">
            <w:pPr>
              <w:ind w:firstLine="624"/>
              <w:rPr>
                <w:rFonts w:ascii="Times New Roman" w:hAnsi="Times New Roman" w:cs="Times New Roman"/>
              </w:rPr>
            </w:pPr>
            <w:r w:rsidRPr="00E71A61">
              <w:rPr>
                <w:rFonts w:ascii="Times New Roman" w:hAnsi="Times New Roman" w:cs="Times New Roman"/>
              </w:rPr>
              <w:t>Материалы</w:t>
            </w:r>
          </w:p>
          <w:p w:rsidR="00E71A61" w:rsidRPr="00E71A61" w:rsidRDefault="00E71A61" w:rsidP="00E71A61">
            <w:pPr>
              <w:ind w:firstLine="624"/>
              <w:rPr>
                <w:rFonts w:ascii="Times New Roman" w:hAnsi="Times New Roman" w:cs="Times New Roman"/>
              </w:rPr>
            </w:pPr>
            <w:r w:rsidRPr="00E71A61">
              <w:rPr>
                <w:rFonts w:ascii="Times New Roman" w:hAnsi="Times New Roman" w:cs="Times New Roman"/>
              </w:rPr>
              <w:t>• Диски с аудиозаписями (сказки, рассказы)</w:t>
            </w:r>
          </w:p>
          <w:p w:rsidR="00E71A61" w:rsidRPr="00E71A61" w:rsidRDefault="00E71A61" w:rsidP="00E71A61">
            <w:pPr>
              <w:ind w:firstLine="624"/>
              <w:rPr>
                <w:rFonts w:ascii="Times New Roman" w:hAnsi="Times New Roman" w:cs="Times New Roman"/>
              </w:rPr>
            </w:pPr>
            <w:r w:rsidRPr="00E71A61">
              <w:rPr>
                <w:rFonts w:ascii="Times New Roman" w:hAnsi="Times New Roman" w:cs="Times New Roman"/>
              </w:rPr>
              <w:t>• Диски с музыкой</w:t>
            </w:r>
          </w:p>
          <w:p w:rsidR="00E71A61" w:rsidRPr="00E71A61" w:rsidRDefault="00E71A61" w:rsidP="00E71A61">
            <w:pPr>
              <w:ind w:firstLine="624"/>
              <w:rPr>
                <w:rFonts w:ascii="Times New Roman" w:hAnsi="Times New Roman" w:cs="Times New Roman"/>
              </w:rPr>
            </w:pPr>
            <w:r w:rsidRPr="00E71A61">
              <w:rPr>
                <w:rFonts w:ascii="Times New Roman" w:hAnsi="Times New Roman" w:cs="Times New Roman"/>
              </w:rPr>
              <w:t>• Детская художественная литература (иллюстрированные книги с крупным простым текстом)</w:t>
            </w:r>
          </w:p>
          <w:p w:rsidR="00E71A61" w:rsidRPr="00E71A61" w:rsidRDefault="00E71A61" w:rsidP="00E71A61">
            <w:pPr>
              <w:ind w:firstLine="624"/>
              <w:rPr>
                <w:rFonts w:ascii="Times New Roman" w:hAnsi="Times New Roman" w:cs="Times New Roman"/>
              </w:rPr>
            </w:pPr>
            <w:r w:rsidRPr="00E71A61">
              <w:rPr>
                <w:rFonts w:ascii="Times New Roman" w:hAnsi="Times New Roman" w:cs="Times New Roman"/>
              </w:rPr>
              <w:t>• Детская познавательная литература (с большим количеством иллюстративного материала)</w:t>
            </w:r>
          </w:p>
        </w:tc>
      </w:tr>
      <w:tr w:rsidR="00E71A61" w:rsidRPr="00E71A61" w:rsidTr="00B14BD6">
        <w:trPr>
          <w:trHeight w:val="165"/>
        </w:trPr>
        <w:tc>
          <w:tcPr>
            <w:tcW w:w="2127" w:type="dxa"/>
          </w:tcPr>
          <w:p w:rsidR="00E71A61" w:rsidRPr="00E71A61" w:rsidRDefault="00E71A61" w:rsidP="00B14BD6">
            <w:pPr>
              <w:rPr>
                <w:rFonts w:ascii="Times New Roman" w:hAnsi="Times New Roman" w:cs="Times New Roman"/>
              </w:rPr>
            </w:pPr>
            <w:r w:rsidRPr="00E71A61">
              <w:rPr>
                <w:rFonts w:ascii="Times New Roman" w:hAnsi="Times New Roman" w:cs="Times New Roman"/>
              </w:rPr>
              <w:t>Центр песка и воды</w:t>
            </w:r>
          </w:p>
          <w:p w:rsidR="00E71A61" w:rsidRPr="00E71A61" w:rsidRDefault="00E71A61" w:rsidP="00E71A61">
            <w:pPr>
              <w:ind w:firstLine="624"/>
              <w:rPr>
                <w:rFonts w:ascii="Times New Roman" w:hAnsi="Times New Roman" w:cs="Times New Roman"/>
              </w:rPr>
            </w:pPr>
          </w:p>
        </w:tc>
        <w:tc>
          <w:tcPr>
            <w:tcW w:w="7653" w:type="dxa"/>
          </w:tcPr>
          <w:p w:rsidR="00E71A61" w:rsidRPr="00E71A61" w:rsidRDefault="00E71A61" w:rsidP="00E71A61">
            <w:pPr>
              <w:ind w:firstLine="624"/>
              <w:rPr>
                <w:rFonts w:ascii="Times New Roman" w:hAnsi="Times New Roman" w:cs="Times New Roman"/>
              </w:rPr>
            </w:pPr>
            <w:r w:rsidRPr="00E71A61">
              <w:rPr>
                <w:rFonts w:ascii="Times New Roman" w:hAnsi="Times New Roman" w:cs="Times New Roman"/>
              </w:rPr>
              <w:t>• Специализированный стол для игр с песком и водой</w:t>
            </w:r>
          </w:p>
          <w:p w:rsidR="00E71A61" w:rsidRPr="00E71A61" w:rsidRDefault="00E71A61" w:rsidP="00E71A61">
            <w:pPr>
              <w:ind w:firstLine="624"/>
              <w:rPr>
                <w:rFonts w:ascii="Times New Roman" w:hAnsi="Times New Roman" w:cs="Times New Roman"/>
              </w:rPr>
            </w:pPr>
            <w:r w:rsidRPr="00E71A61">
              <w:rPr>
                <w:rFonts w:ascii="Times New Roman" w:hAnsi="Times New Roman" w:cs="Times New Roman"/>
              </w:rPr>
              <w:t>• Наборы для экспериментирования с водой</w:t>
            </w:r>
          </w:p>
          <w:p w:rsidR="00E71A61" w:rsidRPr="00E71A61" w:rsidRDefault="00E71A61" w:rsidP="00E71A61">
            <w:pPr>
              <w:ind w:firstLine="624"/>
              <w:rPr>
                <w:rFonts w:ascii="Times New Roman" w:hAnsi="Times New Roman" w:cs="Times New Roman"/>
              </w:rPr>
            </w:pPr>
            <w:r w:rsidRPr="00E71A61">
              <w:rPr>
                <w:rFonts w:ascii="Times New Roman" w:hAnsi="Times New Roman" w:cs="Times New Roman"/>
              </w:rPr>
              <w:t>• Наборы для экспериментирования с песком</w:t>
            </w:r>
          </w:p>
          <w:p w:rsidR="00E71A61" w:rsidRPr="00E71A61" w:rsidRDefault="00E71A61" w:rsidP="00E71A61">
            <w:pPr>
              <w:ind w:firstLine="624"/>
              <w:rPr>
                <w:rFonts w:ascii="Times New Roman" w:hAnsi="Times New Roman" w:cs="Times New Roman"/>
              </w:rPr>
            </w:pPr>
            <w:r w:rsidRPr="00E71A61">
              <w:rPr>
                <w:rFonts w:ascii="Times New Roman" w:hAnsi="Times New Roman" w:cs="Times New Roman"/>
              </w:rPr>
              <w:t>• Детские метелка и совочек (для подметания упавшего песка)</w:t>
            </w:r>
          </w:p>
          <w:p w:rsidR="00E71A61" w:rsidRPr="00E71A61" w:rsidRDefault="00E71A61" w:rsidP="00E71A61">
            <w:pPr>
              <w:ind w:firstLine="624"/>
              <w:rPr>
                <w:rFonts w:ascii="Times New Roman" w:hAnsi="Times New Roman" w:cs="Times New Roman"/>
              </w:rPr>
            </w:pPr>
            <w:r w:rsidRPr="00E71A61">
              <w:rPr>
                <w:rFonts w:ascii="Times New Roman" w:hAnsi="Times New Roman" w:cs="Times New Roman"/>
              </w:rPr>
              <w:t>• Детская швабра с тряпкой (вытирать пролитую воду)</w:t>
            </w:r>
          </w:p>
        </w:tc>
      </w:tr>
      <w:tr w:rsidR="00E71A61" w:rsidRPr="00E71A61" w:rsidTr="00B14BD6">
        <w:trPr>
          <w:trHeight w:val="165"/>
        </w:trPr>
        <w:tc>
          <w:tcPr>
            <w:tcW w:w="2127" w:type="dxa"/>
          </w:tcPr>
          <w:p w:rsidR="00E71A61" w:rsidRPr="00E71A61" w:rsidRDefault="00E71A61" w:rsidP="00B14BD6">
            <w:pPr>
              <w:rPr>
                <w:rFonts w:ascii="Times New Roman" w:hAnsi="Times New Roman" w:cs="Times New Roman"/>
              </w:rPr>
            </w:pPr>
            <w:r w:rsidRPr="00E71A61">
              <w:rPr>
                <w:rFonts w:ascii="Times New Roman" w:hAnsi="Times New Roman" w:cs="Times New Roman"/>
              </w:rPr>
              <w:t xml:space="preserve">Центр </w:t>
            </w:r>
          </w:p>
          <w:p w:rsidR="00E71A61" w:rsidRPr="00E71A61" w:rsidRDefault="00E71A61" w:rsidP="00B14BD6">
            <w:pPr>
              <w:rPr>
                <w:rFonts w:ascii="Times New Roman" w:hAnsi="Times New Roman" w:cs="Times New Roman"/>
              </w:rPr>
            </w:pPr>
            <w:r w:rsidRPr="00E71A61">
              <w:rPr>
                <w:rFonts w:ascii="Times New Roman" w:hAnsi="Times New Roman" w:cs="Times New Roman"/>
              </w:rPr>
              <w:t>уединения</w:t>
            </w:r>
          </w:p>
          <w:p w:rsidR="00E71A61" w:rsidRPr="00E71A61" w:rsidRDefault="00E71A61" w:rsidP="00E71A61">
            <w:pPr>
              <w:ind w:firstLine="624"/>
              <w:rPr>
                <w:rFonts w:ascii="Times New Roman" w:hAnsi="Times New Roman" w:cs="Times New Roman"/>
              </w:rPr>
            </w:pPr>
          </w:p>
        </w:tc>
        <w:tc>
          <w:tcPr>
            <w:tcW w:w="7653" w:type="dxa"/>
          </w:tcPr>
          <w:p w:rsidR="00E71A61" w:rsidRPr="00E71A61" w:rsidRDefault="00E71A61" w:rsidP="00E71A61">
            <w:pPr>
              <w:ind w:firstLine="624"/>
              <w:rPr>
                <w:rFonts w:ascii="Times New Roman" w:hAnsi="Times New Roman" w:cs="Times New Roman"/>
              </w:rPr>
            </w:pPr>
            <w:r w:rsidRPr="00E71A61">
              <w:rPr>
                <w:rFonts w:ascii="Times New Roman" w:hAnsi="Times New Roman" w:cs="Times New Roman"/>
              </w:rPr>
              <w:t>Любой тихий уголок на 1-2 детей, оборудованный ширмой, или отгороженный от группы</w:t>
            </w:r>
          </w:p>
        </w:tc>
      </w:tr>
      <w:tr w:rsidR="00E71A61" w:rsidRPr="00E71A61" w:rsidTr="00B14BD6">
        <w:trPr>
          <w:trHeight w:val="165"/>
        </w:trPr>
        <w:tc>
          <w:tcPr>
            <w:tcW w:w="2127" w:type="dxa"/>
          </w:tcPr>
          <w:p w:rsidR="00E71A61" w:rsidRPr="00E71A61" w:rsidRDefault="00E71A61" w:rsidP="00B14BD6">
            <w:pPr>
              <w:rPr>
                <w:rFonts w:ascii="Times New Roman" w:hAnsi="Times New Roman" w:cs="Times New Roman"/>
              </w:rPr>
            </w:pPr>
            <w:r w:rsidRPr="00E71A61">
              <w:rPr>
                <w:rFonts w:ascii="Times New Roman" w:hAnsi="Times New Roman" w:cs="Times New Roman"/>
              </w:rPr>
              <w:t>Спортивный центр</w:t>
            </w:r>
          </w:p>
          <w:p w:rsidR="00E71A61" w:rsidRPr="00E71A61" w:rsidRDefault="00E71A61" w:rsidP="00E71A61">
            <w:pPr>
              <w:ind w:firstLine="624"/>
              <w:rPr>
                <w:rFonts w:ascii="Times New Roman" w:hAnsi="Times New Roman" w:cs="Times New Roman"/>
              </w:rPr>
            </w:pPr>
          </w:p>
        </w:tc>
        <w:tc>
          <w:tcPr>
            <w:tcW w:w="7653" w:type="dxa"/>
          </w:tcPr>
          <w:p w:rsidR="00E71A61" w:rsidRPr="00E71A61" w:rsidRDefault="00E71A61" w:rsidP="00E71A61">
            <w:pPr>
              <w:ind w:firstLine="624"/>
              <w:rPr>
                <w:rFonts w:ascii="Times New Roman" w:hAnsi="Times New Roman" w:cs="Times New Roman"/>
              </w:rPr>
            </w:pPr>
            <w:r w:rsidRPr="00E71A61">
              <w:rPr>
                <w:rFonts w:ascii="Times New Roman" w:hAnsi="Times New Roman" w:cs="Times New Roman"/>
              </w:rPr>
              <w:t>• Спортивный мат</w:t>
            </w:r>
          </w:p>
          <w:p w:rsidR="00E71A61" w:rsidRPr="00E71A61" w:rsidRDefault="00E71A61" w:rsidP="00E71A61">
            <w:pPr>
              <w:ind w:firstLine="624"/>
              <w:rPr>
                <w:rFonts w:ascii="Times New Roman" w:hAnsi="Times New Roman" w:cs="Times New Roman"/>
              </w:rPr>
            </w:pPr>
            <w:r w:rsidRPr="00E71A61">
              <w:rPr>
                <w:rFonts w:ascii="Times New Roman" w:hAnsi="Times New Roman" w:cs="Times New Roman"/>
              </w:rPr>
              <w:t>• Детские спортивные тренажеры</w:t>
            </w:r>
          </w:p>
          <w:p w:rsidR="00E71A61" w:rsidRPr="00E71A61" w:rsidRDefault="00E71A61" w:rsidP="005C1F7C">
            <w:pPr>
              <w:numPr>
                <w:ilvl w:val="0"/>
                <w:numId w:val="24"/>
              </w:numPr>
              <w:rPr>
                <w:rFonts w:ascii="Times New Roman" w:hAnsi="Times New Roman" w:cs="Times New Roman"/>
              </w:rPr>
            </w:pPr>
            <w:r w:rsidRPr="00E71A61">
              <w:rPr>
                <w:rFonts w:ascii="Times New Roman" w:hAnsi="Times New Roman" w:cs="Times New Roman"/>
              </w:rPr>
              <w:t xml:space="preserve">Ростомер </w:t>
            </w:r>
          </w:p>
        </w:tc>
      </w:tr>
      <w:tr w:rsidR="00E71A61" w:rsidRPr="00E71A61" w:rsidTr="00B14BD6">
        <w:trPr>
          <w:trHeight w:val="165"/>
        </w:trPr>
        <w:tc>
          <w:tcPr>
            <w:tcW w:w="2127" w:type="dxa"/>
          </w:tcPr>
          <w:p w:rsidR="00E71A61" w:rsidRPr="00E71A61" w:rsidRDefault="00E71A61" w:rsidP="00B14BD6">
            <w:pPr>
              <w:rPr>
                <w:rFonts w:ascii="Times New Roman" w:hAnsi="Times New Roman" w:cs="Times New Roman"/>
              </w:rPr>
            </w:pPr>
            <w:r w:rsidRPr="00E71A61">
              <w:rPr>
                <w:rFonts w:ascii="Times New Roman" w:hAnsi="Times New Roman" w:cs="Times New Roman"/>
              </w:rPr>
              <w:t>ПДД и ОБЖ</w:t>
            </w:r>
          </w:p>
        </w:tc>
        <w:tc>
          <w:tcPr>
            <w:tcW w:w="7653" w:type="dxa"/>
          </w:tcPr>
          <w:p w:rsidR="00E71A61" w:rsidRPr="00E71A61" w:rsidRDefault="00E71A61" w:rsidP="00E71A61">
            <w:pPr>
              <w:ind w:firstLine="624"/>
              <w:rPr>
                <w:rFonts w:ascii="Times New Roman" w:hAnsi="Times New Roman" w:cs="Times New Roman"/>
              </w:rPr>
            </w:pPr>
            <w:proofErr w:type="gramStart"/>
            <w:r w:rsidRPr="00E71A61">
              <w:rPr>
                <w:rFonts w:ascii="Times New Roman" w:hAnsi="Times New Roman" w:cs="Times New Roman"/>
              </w:rPr>
              <w:t>макет проезжей части; - макет светофора; - игрушечный инспектор ГИБДД; - игрушечный руль; - дорожные знаки; - спец. машины; - картотека игр «Правила дорожного движения»; - дидактические игры:</w:t>
            </w:r>
            <w:proofErr w:type="gramEnd"/>
            <w:r w:rsidRPr="00E71A61">
              <w:rPr>
                <w:rFonts w:ascii="Times New Roman" w:hAnsi="Times New Roman" w:cs="Times New Roman"/>
              </w:rPr>
              <w:t xml:space="preserve"> «Транспорт», «Как избежать неприятностей?»; - детская энциклопедия «Транспорт»; - литература: «Про правила дорожного движения»</w:t>
            </w:r>
            <w:proofErr w:type="gramStart"/>
            <w:r w:rsidRPr="00E71A61">
              <w:rPr>
                <w:rFonts w:ascii="Times New Roman" w:hAnsi="Times New Roman" w:cs="Times New Roman"/>
              </w:rPr>
              <w:t>.д</w:t>
            </w:r>
            <w:proofErr w:type="gramEnd"/>
            <w:r w:rsidRPr="00E71A61">
              <w:rPr>
                <w:rFonts w:ascii="Times New Roman" w:hAnsi="Times New Roman" w:cs="Times New Roman"/>
              </w:rPr>
              <w:t>емонстрационный материал - всех видов транспорта.</w:t>
            </w:r>
          </w:p>
          <w:p w:rsidR="00E71A61" w:rsidRPr="00E71A61" w:rsidRDefault="00E71A61" w:rsidP="00E71A61">
            <w:pPr>
              <w:ind w:firstLine="624"/>
              <w:rPr>
                <w:rFonts w:ascii="Times New Roman" w:hAnsi="Times New Roman" w:cs="Times New Roman"/>
              </w:rPr>
            </w:pPr>
            <w:r w:rsidRPr="00E71A61">
              <w:rPr>
                <w:rFonts w:ascii="Times New Roman" w:hAnsi="Times New Roman" w:cs="Times New Roman"/>
              </w:rPr>
              <w:lastRenderedPageBreak/>
              <w:t>- плакат «Правила личной безопасности»;</w:t>
            </w:r>
          </w:p>
          <w:p w:rsidR="00E71A61" w:rsidRPr="00E71A61" w:rsidRDefault="00E71A61" w:rsidP="00E71A61">
            <w:pPr>
              <w:ind w:firstLine="624"/>
              <w:rPr>
                <w:rFonts w:ascii="Times New Roman" w:hAnsi="Times New Roman" w:cs="Times New Roman"/>
              </w:rPr>
            </w:pPr>
            <w:r w:rsidRPr="00E71A61">
              <w:rPr>
                <w:rFonts w:ascii="Times New Roman" w:hAnsi="Times New Roman" w:cs="Times New Roman"/>
              </w:rPr>
              <w:t>- дидактическая игра «Уроки безопасности»;</w:t>
            </w:r>
          </w:p>
          <w:p w:rsidR="00E71A61" w:rsidRPr="00E71A61" w:rsidRDefault="00E71A61" w:rsidP="00B14BD6">
            <w:pPr>
              <w:ind w:firstLine="624"/>
              <w:rPr>
                <w:rFonts w:ascii="Times New Roman" w:hAnsi="Times New Roman" w:cs="Times New Roman"/>
              </w:rPr>
            </w:pPr>
            <w:r w:rsidRPr="00E71A61">
              <w:rPr>
                <w:rFonts w:ascii="Times New Roman" w:hAnsi="Times New Roman" w:cs="Times New Roman"/>
              </w:rPr>
              <w:t>- дидактические карточки для ознакомления с окружающим миром</w:t>
            </w:r>
            <w:proofErr w:type="gramStart"/>
            <w:r w:rsidRPr="00E71A61">
              <w:rPr>
                <w:rFonts w:ascii="Times New Roman" w:hAnsi="Times New Roman" w:cs="Times New Roman"/>
              </w:rPr>
              <w:t>:«</w:t>
            </w:r>
            <w:proofErr w:type="gramEnd"/>
            <w:r w:rsidRPr="00E71A61">
              <w:rPr>
                <w:rFonts w:ascii="Times New Roman" w:hAnsi="Times New Roman" w:cs="Times New Roman"/>
              </w:rPr>
              <w:t>Безопасность в доме», «Безопасное поведение на природе».</w:t>
            </w:r>
          </w:p>
        </w:tc>
      </w:tr>
    </w:tbl>
    <w:p w:rsidR="00E71A61" w:rsidRPr="006E02C1" w:rsidRDefault="00E71A61" w:rsidP="006E02C1">
      <w:pPr>
        <w:ind w:firstLine="624"/>
        <w:jc w:val="both"/>
        <w:rPr>
          <w:rFonts w:ascii="Times New Roman" w:hAnsi="Times New Roman" w:cs="Times New Roman"/>
        </w:rPr>
      </w:pPr>
    </w:p>
    <w:p w:rsidR="006E02C1" w:rsidRPr="006E02C1" w:rsidRDefault="006E02C1" w:rsidP="006E02C1">
      <w:pPr>
        <w:pStyle w:val="50"/>
        <w:keepNext/>
        <w:keepLines/>
        <w:shd w:val="clear" w:color="auto" w:fill="auto"/>
        <w:spacing w:before="0" w:after="0" w:line="240" w:lineRule="auto"/>
        <w:ind w:firstLine="0"/>
        <w:jc w:val="both"/>
      </w:pPr>
      <w:bookmarkStart w:id="3" w:name="bookmark34"/>
      <w:r w:rsidRPr="006E02C1">
        <w:rPr>
          <w:color w:val="000000"/>
          <w:sz w:val="24"/>
          <w:szCs w:val="24"/>
          <w:lang w:eastAsia="ru-RU" w:bidi="ru-RU"/>
        </w:rPr>
        <w:t>Материально-техническое обеспечение Программы.</w:t>
      </w:r>
      <w:bookmarkEnd w:id="3"/>
    </w:p>
    <w:p w:rsidR="006E02C1" w:rsidRPr="006E02C1" w:rsidRDefault="006E02C1" w:rsidP="006E02C1">
      <w:pPr>
        <w:pStyle w:val="20"/>
        <w:shd w:val="clear" w:color="auto" w:fill="auto"/>
        <w:spacing w:line="240" w:lineRule="auto"/>
        <w:ind w:firstLine="700"/>
        <w:jc w:val="both"/>
      </w:pPr>
      <w:r w:rsidRPr="006E02C1">
        <w:rPr>
          <w:color w:val="000000"/>
          <w:sz w:val="24"/>
          <w:szCs w:val="24"/>
          <w:lang w:eastAsia="ru-RU" w:bidi="ru-RU"/>
        </w:rPr>
        <w:t>Материально-техническое обеспечение и оснащенность ДОУ предназначены для обеспечения эффективного наполнения воспитательного процесса. Сегодня качество</w:t>
      </w:r>
    </w:p>
    <w:p w:rsidR="006E02C1" w:rsidRPr="006E02C1" w:rsidRDefault="006E02C1" w:rsidP="006E02C1">
      <w:pPr>
        <w:pStyle w:val="20"/>
        <w:shd w:val="clear" w:color="auto" w:fill="auto"/>
        <w:spacing w:line="240" w:lineRule="auto"/>
        <w:ind w:firstLine="0"/>
        <w:jc w:val="both"/>
      </w:pPr>
      <w:r w:rsidRPr="006E02C1">
        <w:rPr>
          <w:color w:val="000000"/>
          <w:sz w:val="24"/>
          <w:szCs w:val="24"/>
          <w:lang w:eastAsia="ru-RU" w:bidi="ru-RU"/>
        </w:rPr>
        <w:t xml:space="preserve">дошкольного образования - приоритетное направление образовательной политики государства. Федеральный образовательный стандарт, вступивший в силу в 2014 году, регламентирует </w:t>
      </w:r>
      <w:r w:rsidRPr="006E02C1">
        <w:rPr>
          <w:rStyle w:val="22"/>
        </w:rPr>
        <w:t>условия</w:t>
      </w:r>
      <w:r w:rsidRPr="006E02C1">
        <w:rPr>
          <w:color w:val="000000"/>
          <w:sz w:val="24"/>
          <w:szCs w:val="24"/>
          <w:lang w:eastAsia="ru-RU" w:bidi="ru-RU"/>
        </w:rPr>
        <w:t xml:space="preserve"> реализации образовательной программы и обеспечивает социальное развитие каждого ребенка в различных сферах. В нем также отражены вопросы морального и нравственного благополучия ребенка. </w:t>
      </w:r>
      <w:r w:rsidRPr="006E02C1">
        <w:rPr>
          <w:rStyle w:val="22"/>
          <w:i w:val="0"/>
        </w:rPr>
        <w:t>С каждым годом в перечень требований к оснащению ДОУ вносятся поправки и изменения</w:t>
      </w:r>
      <w:r w:rsidRPr="006E02C1">
        <w:rPr>
          <w:i/>
          <w:color w:val="000000"/>
          <w:sz w:val="24"/>
          <w:szCs w:val="24"/>
          <w:lang w:eastAsia="ru-RU" w:bidi="ru-RU"/>
        </w:rPr>
        <w:t xml:space="preserve">, </w:t>
      </w:r>
      <w:r w:rsidRPr="006E02C1">
        <w:rPr>
          <w:rStyle w:val="22"/>
          <w:i w:val="0"/>
        </w:rPr>
        <w:t>регулярно обновляется и содержание материально-технического оснащения</w:t>
      </w:r>
      <w:r w:rsidRPr="006E02C1">
        <w:rPr>
          <w:rStyle w:val="22"/>
        </w:rPr>
        <w:t>.</w:t>
      </w:r>
      <w:r w:rsidRPr="006E02C1">
        <w:rPr>
          <w:color w:val="000000"/>
          <w:sz w:val="24"/>
          <w:szCs w:val="24"/>
          <w:lang w:eastAsia="ru-RU" w:bidi="ru-RU"/>
        </w:rPr>
        <w:t xml:space="preserve"> Однако база этих требований остается постоянной и содержит:</w:t>
      </w:r>
    </w:p>
    <w:p w:rsidR="006E02C1" w:rsidRPr="006E02C1" w:rsidRDefault="006E02C1" w:rsidP="005C1F7C">
      <w:pPr>
        <w:pStyle w:val="20"/>
        <w:numPr>
          <w:ilvl w:val="0"/>
          <w:numId w:val="26"/>
        </w:numPr>
        <w:shd w:val="clear" w:color="auto" w:fill="auto"/>
        <w:tabs>
          <w:tab w:val="left" w:pos="1722"/>
        </w:tabs>
        <w:spacing w:line="240" w:lineRule="auto"/>
        <w:ind w:firstLine="0"/>
        <w:jc w:val="both"/>
      </w:pPr>
      <w:r w:rsidRPr="006E02C1">
        <w:rPr>
          <w:color w:val="000000"/>
          <w:sz w:val="24"/>
          <w:szCs w:val="24"/>
          <w:lang w:eastAsia="ru-RU" w:bidi="ru-RU"/>
        </w:rPr>
        <w:t>санитарно-эпидемиологические правила и нормативы;</w:t>
      </w:r>
    </w:p>
    <w:p w:rsidR="006E02C1" w:rsidRPr="006E02C1" w:rsidRDefault="006E02C1" w:rsidP="005C1F7C">
      <w:pPr>
        <w:pStyle w:val="20"/>
        <w:numPr>
          <w:ilvl w:val="0"/>
          <w:numId w:val="26"/>
        </w:numPr>
        <w:shd w:val="clear" w:color="auto" w:fill="auto"/>
        <w:tabs>
          <w:tab w:val="left" w:pos="1722"/>
        </w:tabs>
        <w:spacing w:line="240" w:lineRule="auto"/>
        <w:ind w:firstLine="0"/>
        <w:jc w:val="both"/>
      </w:pPr>
      <w:r w:rsidRPr="006E02C1">
        <w:rPr>
          <w:color w:val="000000"/>
          <w:sz w:val="24"/>
          <w:szCs w:val="24"/>
          <w:lang w:eastAsia="ru-RU" w:bidi="ru-RU"/>
        </w:rPr>
        <w:t>требования пожарной безопасности;</w:t>
      </w:r>
    </w:p>
    <w:p w:rsidR="006E02C1" w:rsidRPr="006E02C1" w:rsidRDefault="006E02C1" w:rsidP="005C1F7C">
      <w:pPr>
        <w:pStyle w:val="20"/>
        <w:numPr>
          <w:ilvl w:val="0"/>
          <w:numId w:val="26"/>
        </w:numPr>
        <w:shd w:val="clear" w:color="auto" w:fill="auto"/>
        <w:tabs>
          <w:tab w:val="left" w:pos="1722"/>
        </w:tabs>
        <w:spacing w:line="240" w:lineRule="auto"/>
        <w:ind w:firstLine="0"/>
        <w:jc w:val="both"/>
      </w:pPr>
      <w:r w:rsidRPr="006E02C1">
        <w:rPr>
          <w:color w:val="000000"/>
          <w:sz w:val="24"/>
          <w:szCs w:val="24"/>
          <w:lang w:eastAsia="ru-RU" w:bidi="ru-RU"/>
        </w:rPr>
        <w:t>перечень средств воспитания и обучения в зависимости от возраста и особенностей</w:t>
      </w:r>
      <w:r>
        <w:rPr>
          <w:color w:val="000000"/>
          <w:sz w:val="24"/>
          <w:szCs w:val="24"/>
          <w:lang w:eastAsia="ru-RU" w:bidi="ru-RU"/>
        </w:rPr>
        <w:t xml:space="preserve"> </w:t>
      </w:r>
      <w:r w:rsidRPr="006E02C1">
        <w:rPr>
          <w:color w:val="000000"/>
          <w:sz w:val="24"/>
          <w:szCs w:val="24"/>
          <w:lang w:eastAsia="ru-RU" w:bidi="ru-RU"/>
        </w:rPr>
        <w:t>развития детей;</w:t>
      </w:r>
    </w:p>
    <w:p w:rsidR="006E02C1" w:rsidRPr="006E02C1" w:rsidRDefault="006E02C1" w:rsidP="005C1F7C">
      <w:pPr>
        <w:pStyle w:val="20"/>
        <w:numPr>
          <w:ilvl w:val="0"/>
          <w:numId w:val="26"/>
        </w:numPr>
        <w:shd w:val="clear" w:color="auto" w:fill="auto"/>
        <w:tabs>
          <w:tab w:val="left" w:pos="1722"/>
        </w:tabs>
        <w:spacing w:line="240" w:lineRule="auto"/>
        <w:ind w:firstLine="0"/>
        <w:jc w:val="both"/>
      </w:pPr>
      <w:r w:rsidRPr="006E02C1">
        <w:rPr>
          <w:color w:val="000000"/>
          <w:sz w:val="24"/>
          <w:szCs w:val="24"/>
          <w:lang w:eastAsia="ru-RU" w:bidi="ru-RU"/>
        </w:rPr>
        <w:t>рекомендации по оснащенности помещений и различных зон детского сада;</w:t>
      </w:r>
    </w:p>
    <w:p w:rsidR="006E02C1" w:rsidRPr="006E02C1" w:rsidRDefault="006E02C1" w:rsidP="005C1F7C">
      <w:pPr>
        <w:pStyle w:val="20"/>
        <w:numPr>
          <w:ilvl w:val="0"/>
          <w:numId w:val="26"/>
        </w:numPr>
        <w:shd w:val="clear" w:color="auto" w:fill="auto"/>
        <w:tabs>
          <w:tab w:val="left" w:pos="1727"/>
        </w:tabs>
        <w:spacing w:line="240" w:lineRule="auto"/>
        <w:ind w:firstLine="0"/>
        <w:jc w:val="both"/>
      </w:pPr>
      <w:r w:rsidRPr="006E02C1">
        <w:rPr>
          <w:color w:val="000000"/>
          <w:sz w:val="24"/>
          <w:szCs w:val="24"/>
          <w:lang w:eastAsia="ru-RU" w:bidi="ru-RU"/>
        </w:rPr>
        <w:t>требования к методическому обеспечению, а также к оборудованию дошкольного</w:t>
      </w:r>
      <w:r>
        <w:rPr>
          <w:color w:val="000000"/>
          <w:sz w:val="24"/>
          <w:szCs w:val="24"/>
          <w:lang w:eastAsia="ru-RU" w:bidi="ru-RU"/>
        </w:rPr>
        <w:t xml:space="preserve"> </w:t>
      </w:r>
      <w:r w:rsidRPr="006E02C1">
        <w:rPr>
          <w:color w:val="000000"/>
          <w:sz w:val="24"/>
          <w:szCs w:val="24"/>
          <w:lang w:eastAsia="ru-RU" w:bidi="ru-RU"/>
        </w:rPr>
        <w:t>учреждения.</w:t>
      </w:r>
    </w:p>
    <w:p w:rsidR="00E71A61" w:rsidRPr="006E02C1" w:rsidRDefault="006E02C1" w:rsidP="006E02C1">
      <w:pPr>
        <w:ind w:firstLine="624"/>
        <w:jc w:val="both"/>
        <w:rPr>
          <w:rFonts w:ascii="Times New Roman" w:hAnsi="Times New Roman" w:cs="Times New Roman"/>
        </w:rPr>
      </w:pPr>
      <w:r w:rsidRPr="006E02C1">
        <w:rPr>
          <w:rFonts w:ascii="Times New Roman" w:hAnsi="Times New Roman" w:cs="Times New Roman"/>
        </w:rPr>
        <w:t>Цель этих требований - оптимизировать процесс воспитания и обучения.</w:t>
      </w:r>
    </w:p>
    <w:p w:rsidR="00ED5E0D" w:rsidRPr="006E02C1" w:rsidRDefault="00ED5E0D" w:rsidP="006E02C1">
      <w:pPr>
        <w:ind w:firstLine="624"/>
        <w:jc w:val="both"/>
        <w:rPr>
          <w:rFonts w:ascii="Times New Roman" w:hAnsi="Times New Roman" w:cs="Times New Roman"/>
        </w:rPr>
      </w:pPr>
    </w:p>
    <w:p w:rsidR="006E02C1" w:rsidRDefault="006E02C1" w:rsidP="006E02C1">
      <w:pPr>
        <w:pStyle w:val="20"/>
        <w:shd w:val="clear" w:color="auto" w:fill="auto"/>
        <w:spacing w:line="240" w:lineRule="auto"/>
        <w:ind w:firstLine="0"/>
        <w:jc w:val="both"/>
      </w:pPr>
      <w:r>
        <w:rPr>
          <w:color w:val="000000"/>
          <w:sz w:val="24"/>
          <w:szCs w:val="24"/>
          <w:lang w:eastAsia="ru-RU" w:bidi="ru-RU"/>
        </w:rPr>
        <w:t>В МБДОУ оборудованы и функционируют 16 групповых ячеек, а также музыкальный зал, физкультурный зал, шахматная зона, сенсорная комната, кабинет по обучению детей татарскому языку, экологическая зона, зона по ПДД, медицинский блок, кабинет логопеда и педагога-психолога, зимний сад, интерактивный мини</w:t>
      </w:r>
      <w:r>
        <w:rPr>
          <w:color w:val="000000"/>
          <w:sz w:val="24"/>
          <w:szCs w:val="24"/>
          <w:lang w:eastAsia="ru-RU" w:bidi="ru-RU"/>
        </w:rPr>
        <w:softHyphen/>
        <w:t>-музей «Татарская изба», прогулочные площадки.</w:t>
      </w:r>
    </w:p>
    <w:p w:rsidR="006E02C1" w:rsidRDefault="006E02C1" w:rsidP="006E02C1">
      <w:pPr>
        <w:pStyle w:val="20"/>
        <w:shd w:val="clear" w:color="auto" w:fill="auto"/>
        <w:spacing w:line="240" w:lineRule="auto"/>
        <w:ind w:firstLine="720"/>
        <w:jc w:val="both"/>
      </w:pPr>
      <w:r>
        <w:rPr>
          <w:color w:val="000000"/>
          <w:sz w:val="24"/>
          <w:szCs w:val="24"/>
          <w:lang w:eastAsia="ru-RU" w:bidi="ru-RU"/>
        </w:rPr>
        <w:t>Пространство групп организовано в виде разграниченных центров, оснащенных достаточным количеством развивающих материалов: книги, игрушки, материалы для творчества, дидактические игры, игры по ознакомлению дошкольников с правилами дорожного движения, материал для свободной творческой, познавательно-исследовательской деятельности.</w:t>
      </w:r>
    </w:p>
    <w:p w:rsidR="006E02C1" w:rsidRDefault="006E02C1" w:rsidP="006E02C1">
      <w:pPr>
        <w:pStyle w:val="20"/>
        <w:shd w:val="clear" w:color="auto" w:fill="auto"/>
        <w:spacing w:line="240" w:lineRule="auto"/>
        <w:ind w:firstLine="0"/>
        <w:jc w:val="both"/>
      </w:pPr>
      <w:r>
        <w:rPr>
          <w:color w:val="000000"/>
          <w:sz w:val="24"/>
          <w:szCs w:val="24"/>
          <w:lang w:eastAsia="ru-RU" w:bidi="ru-RU"/>
        </w:rPr>
        <w:t>Реализуя инновационный метод проектной деятельности, воспитатели пополняют методические и наглядные материалы, которые активно используются при проведении занятий, организации свободной познавательной, творческой деятельности детей. Кроме этого собраны пособия для ознакомления дошкольников с социальным миром, краеведением, живой и неживой природой. В каждой возрастной группе созданы условия для самостоятельного активного и целенаправленного действия воспитанников во всех видах деятельности. Работа по совершенствованию развивающей среды в учреждении проводится в соответствии с перспективным планом развития по всем возрастным группам.</w:t>
      </w:r>
    </w:p>
    <w:p w:rsidR="006E02C1" w:rsidRDefault="006E02C1" w:rsidP="006E02C1">
      <w:pPr>
        <w:pStyle w:val="20"/>
        <w:shd w:val="clear" w:color="auto" w:fill="auto"/>
        <w:spacing w:line="240" w:lineRule="auto"/>
        <w:ind w:firstLine="0"/>
        <w:jc w:val="both"/>
      </w:pPr>
      <w:r>
        <w:rPr>
          <w:color w:val="000000"/>
          <w:sz w:val="24"/>
          <w:szCs w:val="24"/>
          <w:lang w:eastAsia="ru-RU" w:bidi="ru-RU"/>
        </w:rPr>
        <w:t>В группах младшего возраста выделено большое открытое пространство, где детям предоставлена возможность играть с крупными игрушками, каталками и осуществлять конструктивно-модельную деятельность.</w:t>
      </w:r>
    </w:p>
    <w:p w:rsidR="006E02C1" w:rsidRDefault="006E02C1" w:rsidP="006E02C1">
      <w:pPr>
        <w:pStyle w:val="20"/>
        <w:shd w:val="clear" w:color="auto" w:fill="auto"/>
        <w:spacing w:line="240" w:lineRule="auto"/>
        <w:ind w:firstLine="0"/>
        <w:jc w:val="both"/>
      </w:pPr>
      <w:r>
        <w:rPr>
          <w:color w:val="000000"/>
          <w:sz w:val="24"/>
          <w:szCs w:val="24"/>
          <w:lang w:eastAsia="ru-RU" w:bidi="ru-RU"/>
        </w:rPr>
        <w:t>В группах выделяются рабочая зона, зона для спокойной деятельности, зона для деятельности, связанной с активным движением, возведением игровых построек.</w:t>
      </w:r>
    </w:p>
    <w:p w:rsidR="006E02C1" w:rsidRDefault="006E02C1" w:rsidP="006E02C1">
      <w:pPr>
        <w:pStyle w:val="20"/>
        <w:shd w:val="clear" w:color="auto" w:fill="auto"/>
        <w:spacing w:line="240" w:lineRule="auto"/>
        <w:ind w:firstLine="0"/>
        <w:jc w:val="both"/>
      </w:pPr>
      <w:r>
        <w:rPr>
          <w:color w:val="000000"/>
          <w:sz w:val="24"/>
          <w:szCs w:val="24"/>
          <w:lang w:eastAsia="ru-RU" w:bidi="ru-RU"/>
        </w:rPr>
        <w:t>Все зоны в группе имеют трансформируемые подвижные границы.</w:t>
      </w:r>
    </w:p>
    <w:p w:rsidR="006E02C1" w:rsidRDefault="006E02C1" w:rsidP="006E02C1">
      <w:pPr>
        <w:pStyle w:val="20"/>
        <w:shd w:val="clear" w:color="auto" w:fill="auto"/>
        <w:spacing w:line="240" w:lineRule="auto"/>
        <w:ind w:firstLine="0"/>
        <w:jc w:val="both"/>
      </w:pPr>
      <w:r>
        <w:rPr>
          <w:color w:val="000000"/>
          <w:sz w:val="24"/>
          <w:szCs w:val="24"/>
          <w:lang w:eastAsia="ru-RU" w:bidi="ru-RU"/>
        </w:rPr>
        <w:t xml:space="preserve">В учреждении созданы все условия для охраны и укрепления здоровья детей, для их </w:t>
      </w:r>
      <w:r>
        <w:rPr>
          <w:color w:val="000000"/>
          <w:sz w:val="24"/>
          <w:szCs w:val="24"/>
          <w:lang w:eastAsia="ru-RU" w:bidi="ru-RU"/>
        </w:rPr>
        <w:lastRenderedPageBreak/>
        <w:t>полноценного физического развития.</w:t>
      </w:r>
    </w:p>
    <w:p w:rsidR="006E02C1" w:rsidRDefault="006E02C1" w:rsidP="006E02C1">
      <w:pPr>
        <w:pStyle w:val="20"/>
        <w:shd w:val="clear" w:color="auto" w:fill="auto"/>
        <w:spacing w:line="240" w:lineRule="auto"/>
        <w:ind w:firstLine="0"/>
        <w:jc w:val="both"/>
      </w:pPr>
      <w:r>
        <w:rPr>
          <w:color w:val="000000"/>
          <w:sz w:val="24"/>
          <w:szCs w:val="24"/>
          <w:lang w:eastAsia="ru-RU" w:bidi="ru-RU"/>
        </w:rPr>
        <w:t>Расположение мебели, игрового материала отвечает требованиям техники безопасности, санитарно - гигиеническим нормам, физиологии детей, принципам функционального комфорта.</w:t>
      </w:r>
    </w:p>
    <w:p w:rsidR="006E02C1" w:rsidRDefault="006E02C1" w:rsidP="006E02C1">
      <w:pPr>
        <w:pStyle w:val="20"/>
        <w:shd w:val="clear" w:color="auto" w:fill="auto"/>
        <w:spacing w:line="240" w:lineRule="auto"/>
        <w:ind w:firstLine="720"/>
        <w:jc w:val="both"/>
      </w:pPr>
      <w:r>
        <w:rPr>
          <w:color w:val="000000"/>
          <w:sz w:val="24"/>
          <w:szCs w:val="24"/>
          <w:lang w:eastAsia="ru-RU" w:bidi="ru-RU"/>
        </w:rPr>
        <w:t xml:space="preserve">Для достижения полноты и качества </w:t>
      </w:r>
      <w:proofErr w:type="gramStart"/>
      <w:r>
        <w:rPr>
          <w:color w:val="000000"/>
          <w:sz w:val="24"/>
          <w:szCs w:val="24"/>
          <w:lang w:eastAsia="ru-RU" w:bidi="ru-RU"/>
        </w:rPr>
        <w:t>использования</w:t>
      </w:r>
      <w:proofErr w:type="gramEnd"/>
      <w:r>
        <w:rPr>
          <w:color w:val="000000"/>
          <w:sz w:val="24"/>
          <w:szCs w:val="24"/>
          <w:lang w:eastAsia="ru-RU" w:bidi="ru-RU"/>
        </w:rPr>
        <w:t xml:space="preserve"> научных и практических знаний в образовательной деятельности, в дошкольном учреждении создается система информационного обеспечения.</w:t>
      </w:r>
    </w:p>
    <w:p w:rsidR="006E02C1" w:rsidRDefault="006E02C1" w:rsidP="006E02C1">
      <w:pPr>
        <w:pStyle w:val="20"/>
        <w:shd w:val="clear" w:color="auto" w:fill="auto"/>
        <w:spacing w:line="240" w:lineRule="auto"/>
        <w:ind w:firstLine="720"/>
        <w:jc w:val="both"/>
      </w:pPr>
      <w:r>
        <w:rPr>
          <w:color w:val="000000"/>
          <w:sz w:val="24"/>
          <w:szCs w:val="24"/>
          <w:lang w:eastAsia="ru-RU" w:bidi="ru-RU"/>
        </w:rPr>
        <w:t>ИКТ оснащение ДОУ:</w:t>
      </w:r>
    </w:p>
    <w:p w:rsidR="006E02C1" w:rsidRDefault="006E02C1" w:rsidP="005C1F7C">
      <w:pPr>
        <w:pStyle w:val="20"/>
        <w:numPr>
          <w:ilvl w:val="0"/>
          <w:numId w:val="26"/>
        </w:numPr>
        <w:shd w:val="clear" w:color="auto" w:fill="auto"/>
        <w:tabs>
          <w:tab w:val="left" w:pos="2062"/>
        </w:tabs>
        <w:spacing w:line="240" w:lineRule="auto"/>
        <w:ind w:firstLine="720"/>
        <w:jc w:val="both"/>
      </w:pPr>
      <w:r>
        <w:rPr>
          <w:color w:val="000000"/>
          <w:sz w:val="24"/>
          <w:szCs w:val="24"/>
          <w:lang w:eastAsia="ru-RU" w:bidi="ru-RU"/>
        </w:rPr>
        <w:t>ноутбуки - 16 шт.</w:t>
      </w:r>
    </w:p>
    <w:p w:rsidR="006E02C1" w:rsidRDefault="006E02C1" w:rsidP="005C1F7C">
      <w:pPr>
        <w:pStyle w:val="20"/>
        <w:numPr>
          <w:ilvl w:val="0"/>
          <w:numId w:val="26"/>
        </w:numPr>
        <w:shd w:val="clear" w:color="auto" w:fill="auto"/>
        <w:tabs>
          <w:tab w:val="left" w:pos="2062"/>
        </w:tabs>
        <w:spacing w:line="240" w:lineRule="auto"/>
        <w:ind w:firstLine="720"/>
        <w:jc w:val="both"/>
      </w:pPr>
      <w:r>
        <w:rPr>
          <w:color w:val="000000"/>
          <w:sz w:val="24"/>
          <w:szCs w:val="24"/>
          <w:lang w:eastAsia="ru-RU" w:bidi="ru-RU"/>
        </w:rPr>
        <w:t>персональные компьютеры - 3 шт.</w:t>
      </w:r>
    </w:p>
    <w:p w:rsidR="006E02C1" w:rsidRDefault="006E02C1" w:rsidP="005C1F7C">
      <w:pPr>
        <w:pStyle w:val="20"/>
        <w:numPr>
          <w:ilvl w:val="0"/>
          <w:numId w:val="26"/>
        </w:numPr>
        <w:shd w:val="clear" w:color="auto" w:fill="auto"/>
        <w:tabs>
          <w:tab w:val="left" w:pos="2062"/>
        </w:tabs>
        <w:spacing w:line="240" w:lineRule="auto"/>
        <w:ind w:firstLine="720"/>
        <w:jc w:val="both"/>
      </w:pPr>
      <w:r>
        <w:rPr>
          <w:color w:val="000000"/>
          <w:sz w:val="24"/>
          <w:szCs w:val="24"/>
          <w:lang w:eastAsia="ru-RU" w:bidi="ru-RU"/>
        </w:rPr>
        <w:t>мультимедийные проекторы - 2 шт.</w:t>
      </w:r>
    </w:p>
    <w:p w:rsidR="006E02C1" w:rsidRDefault="006E02C1" w:rsidP="005C1F7C">
      <w:pPr>
        <w:pStyle w:val="20"/>
        <w:numPr>
          <w:ilvl w:val="0"/>
          <w:numId w:val="26"/>
        </w:numPr>
        <w:shd w:val="clear" w:color="auto" w:fill="auto"/>
        <w:tabs>
          <w:tab w:val="left" w:pos="2062"/>
        </w:tabs>
        <w:spacing w:line="240" w:lineRule="auto"/>
        <w:ind w:firstLine="720"/>
        <w:jc w:val="both"/>
      </w:pPr>
      <w:r>
        <w:rPr>
          <w:color w:val="000000"/>
          <w:sz w:val="24"/>
          <w:szCs w:val="24"/>
          <w:lang w:eastAsia="ru-RU" w:bidi="ru-RU"/>
        </w:rPr>
        <w:t xml:space="preserve">телевизоры, </w:t>
      </w:r>
      <w:r>
        <w:rPr>
          <w:color w:val="000000"/>
          <w:sz w:val="24"/>
          <w:szCs w:val="24"/>
          <w:lang w:val="en-US" w:bidi="en-US"/>
        </w:rPr>
        <w:t xml:space="preserve">DVD </w:t>
      </w:r>
      <w:r>
        <w:rPr>
          <w:color w:val="000000"/>
          <w:sz w:val="24"/>
          <w:szCs w:val="24"/>
          <w:lang w:eastAsia="ru-RU" w:bidi="ru-RU"/>
        </w:rPr>
        <w:t>- проигрыватели - 7 шт.</w:t>
      </w:r>
    </w:p>
    <w:p w:rsidR="006E02C1" w:rsidRDefault="006E02C1" w:rsidP="005C1F7C">
      <w:pPr>
        <w:pStyle w:val="20"/>
        <w:numPr>
          <w:ilvl w:val="0"/>
          <w:numId w:val="26"/>
        </w:numPr>
        <w:shd w:val="clear" w:color="auto" w:fill="auto"/>
        <w:tabs>
          <w:tab w:val="left" w:pos="2063"/>
        </w:tabs>
        <w:spacing w:line="240" w:lineRule="auto"/>
        <w:ind w:firstLine="400"/>
        <w:jc w:val="both"/>
      </w:pPr>
      <w:r>
        <w:rPr>
          <w:color w:val="000000"/>
          <w:sz w:val="24"/>
          <w:szCs w:val="24"/>
          <w:lang w:eastAsia="ru-RU" w:bidi="ru-RU"/>
        </w:rPr>
        <w:t>интерактивные доски - 1 шт.</w:t>
      </w:r>
    </w:p>
    <w:p w:rsidR="006E02C1" w:rsidRPr="006E02C1" w:rsidRDefault="006E02C1" w:rsidP="005C1F7C">
      <w:pPr>
        <w:pStyle w:val="20"/>
        <w:numPr>
          <w:ilvl w:val="0"/>
          <w:numId w:val="26"/>
        </w:numPr>
        <w:shd w:val="clear" w:color="auto" w:fill="auto"/>
        <w:tabs>
          <w:tab w:val="left" w:pos="2063"/>
        </w:tabs>
        <w:spacing w:line="240" w:lineRule="auto"/>
        <w:ind w:firstLine="400"/>
        <w:jc w:val="both"/>
      </w:pPr>
      <w:r>
        <w:rPr>
          <w:color w:val="000000"/>
          <w:sz w:val="24"/>
          <w:szCs w:val="24"/>
          <w:lang w:eastAsia="ru-RU" w:bidi="ru-RU"/>
        </w:rPr>
        <w:t>имеется локальная сеть с доступом в интернет.</w:t>
      </w:r>
    </w:p>
    <w:p w:rsidR="006E02C1" w:rsidRPr="006E02C1" w:rsidRDefault="006E02C1" w:rsidP="006E02C1">
      <w:pPr>
        <w:pStyle w:val="20"/>
        <w:shd w:val="clear" w:color="auto" w:fill="auto"/>
        <w:spacing w:after="324" w:line="274" w:lineRule="exact"/>
        <w:ind w:firstLine="0"/>
        <w:jc w:val="both"/>
        <w:rPr>
          <w:sz w:val="24"/>
          <w:szCs w:val="24"/>
        </w:rPr>
      </w:pPr>
      <w:r w:rsidRPr="006E02C1">
        <w:rPr>
          <w:sz w:val="24"/>
          <w:szCs w:val="24"/>
        </w:rPr>
        <w:t>Материально-техническое оснащение развивающей предметно- пространственной среды изменяется и дополняется в соответствии с возрастом воспитанников и календарным планом воспитательно</w:t>
      </w:r>
      <w:r>
        <w:rPr>
          <w:sz w:val="24"/>
          <w:szCs w:val="24"/>
        </w:rPr>
        <w:t>й работы МБДОУ «Детский сад № 34 «</w:t>
      </w:r>
      <w:proofErr w:type="spellStart"/>
      <w:r>
        <w:rPr>
          <w:sz w:val="24"/>
          <w:szCs w:val="24"/>
        </w:rPr>
        <w:t>Гульчечек</w:t>
      </w:r>
      <w:proofErr w:type="spellEnd"/>
      <w:r w:rsidRPr="006E02C1">
        <w:rPr>
          <w:sz w:val="24"/>
          <w:szCs w:val="24"/>
        </w:rPr>
        <w:t>» на текущий учебный год.</w:t>
      </w:r>
    </w:p>
    <w:p w:rsidR="006E02C1" w:rsidRDefault="006E02C1" w:rsidP="006E02C1">
      <w:pPr>
        <w:pStyle w:val="20"/>
        <w:shd w:val="clear" w:color="auto" w:fill="auto"/>
        <w:tabs>
          <w:tab w:val="left" w:pos="2063"/>
        </w:tabs>
        <w:spacing w:line="240" w:lineRule="auto"/>
        <w:ind w:left="400" w:firstLine="0"/>
        <w:jc w:val="both"/>
      </w:pPr>
    </w:p>
    <w:p w:rsidR="006E02C1" w:rsidRDefault="006E02C1" w:rsidP="006E02C1">
      <w:pPr>
        <w:pStyle w:val="20"/>
        <w:shd w:val="clear" w:color="auto" w:fill="auto"/>
        <w:spacing w:line="240" w:lineRule="auto"/>
        <w:ind w:firstLine="0"/>
        <w:jc w:val="both"/>
      </w:pPr>
      <w:r>
        <w:rPr>
          <w:color w:val="000000"/>
          <w:sz w:val="24"/>
          <w:szCs w:val="24"/>
          <w:lang w:eastAsia="ru-RU" w:bidi="ru-RU"/>
        </w:rPr>
        <w:t xml:space="preserve"> </w:t>
      </w:r>
    </w:p>
    <w:p w:rsidR="00ED5E0D" w:rsidRPr="006E02C1" w:rsidRDefault="006E02C1" w:rsidP="005C1F7C">
      <w:pPr>
        <w:pStyle w:val="50"/>
        <w:keepNext/>
        <w:keepLines/>
        <w:numPr>
          <w:ilvl w:val="0"/>
          <w:numId w:val="27"/>
        </w:numPr>
        <w:shd w:val="clear" w:color="auto" w:fill="auto"/>
        <w:spacing w:before="0" w:after="0"/>
        <w:ind w:left="980" w:firstLine="0"/>
      </w:pPr>
      <w:bookmarkStart w:id="4" w:name="bookmark35"/>
      <w:r>
        <w:t>Кадровое обеспечение воспитательного процесса</w:t>
      </w:r>
      <w:bookmarkEnd w:id="4"/>
    </w:p>
    <w:p w:rsidR="00ED5E0D" w:rsidRPr="001A0813" w:rsidRDefault="006E02C1" w:rsidP="001A0813">
      <w:pPr>
        <w:ind w:firstLine="624"/>
        <w:jc w:val="both"/>
        <w:rPr>
          <w:rFonts w:ascii="Times New Roman" w:hAnsi="Times New Roman" w:cs="Times New Roman"/>
        </w:rPr>
      </w:pPr>
      <w:r w:rsidRPr="006E02C1">
        <w:rPr>
          <w:rFonts w:ascii="Times New Roman" w:hAnsi="Times New Roman" w:cs="Times New Roman"/>
        </w:rPr>
        <w:t xml:space="preserve">Образовательное учреждение укомплектовано кадрами, имеющими необходимую квалификацию для решения задач, определённых основной образовательной программой дошкольного образовательного учреждения, способными к инновационной </w:t>
      </w:r>
      <w:r w:rsidRPr="001A0813">
        <w:rPr>
          <w:rFonts w:ascii="Times New Roman" w:hAnsi="Times New Roman" w:cs="Times New Roman"/>
        </w:rPr>
        <w:t>профессиональной деятельности</w:t>
      </w:r>
    </w:p>
    <w:p w:rsidR="001A0813" w:rsidRPr="001A0813" w:rsidRDefault="001A0813" w:rsidP="001A0813">
      <w:pPr>
        <w:pStyle w:val="20"/>
        <w:shd w:val="clear" w:color="auto" w:fill="auto"/>
        <w:spacing w:line="240" w:lineRule="auto"/>
        <w:ind w:firstLine="560"/>
        <w:jc w:val="both"/>
        <w:rPr>
          <w:sz w:val="24"/>
          <w:szCs w:val="24"/>
        </w:rPr>
      </w:pPr>
      <w:r w:rsidRPr="001A0813">
        <w:rPr>
          <w:sz w:val="24"/>
          <w:szCs w:val="24"/>
        </w:rPr>
        <w:t xml:space="preserve">Комплексный характер воспитательного процесса требует соблюдения целого ряда важных педагогических требований, тщательной организации взаимодействия между воспитателями и воспитанниками. Воспитательному процессу </w:t>
      </w:r>
      <w:proofErr w:type="gramStart"/>
      <w:r w:rsidRPr="001A0813">
        <w:rPr>
          <w:sz w:val="24"/>
          <w:szCs w:val="24"/>
        </w:rPr>
        <w:t>присущи</w:t>
      </w:r>
      <w:proofErr w:type="gramEnd"/>
      <w:r w:rsidRPr="001A0813">
        <w:rPr>
          <w:sz w:val="24"/>
          <w:szCs w:val="24"/>
        </w:rPr>
        <w:t xml:space="preserve"> значительная вариативность и неопределенность результатов. В одних и тех же условиях </w:t>
      </w:r>
      <w:proofErr w:type="gramStart"/>
      <w:r w:rsidRPr="001A0813">
        <w:rPr>
          <w:sz w:val="24"/>
          <w:szCs w:val="24"/>
        </w:rPr>
        <w:t>последние</w:t>
      </w:r>
      <w:proofErr w:type="gramEnd"/>
      <w:r w:rsidRPr="001A0813">
        <w:rPr>
          <w:sz w:val="24"/>
          <w:szCs w:val="24"/>
        </w:rPr>
        <w:t xml:space="preserve"> могут существенно отличаться. Это обусловлено действиями названных выше субъективных факторов: большими индивидуальными различиями воспитанников, их социальным опытом, отношением к воспитанию.</w:t>
      </w:r>
    </w:p>
    <w:p w:rsidR="001A0813" w:rsidRPr="001A0813" w:rsidRDefault="001A0813" w:rsidP="001A0813">
      <w:pPr>
        <w:pStyle w:val="20"/>
        <w:shd w:val="clear" w:color="auto" w:fill="auto"/>
        <w:spacing w:line="240" w:lineRule="auto"/>
        <w:ind w:firstLine="560"/>
        <w:jc w:val="both"/>
        <w:rPr>
          <w:sz w:val="24"/>
          <w:szCs w:val="24"/>
        </w:rPr>
      </w:pPr>
      <w:r w:rsidRPr="001A0813">
        <w:rPr>
          <w:sz w:val="24"/>
          <w:szCs w:val="24"/>
        </w:rPr>
        <w:t>Уровень профессиональной подготовленности воспитателей, их мастерство, умение руководить процессом также оказывают большое влияние на ход и результаты воспитательного процесса. Его течение необычно тем, что идет в двух направлениях: от воспитателя к воспитаннику и от воспитанника к воспитателю. Управление процессом строится главным образом на обратных связях, т. е. на той информации, которая поступает от воспитанников. Чем больше ее в распоряжении воспитателя, тем целесообразнее воспитательное воздействие.</w:t>
      </w:r>
    </w:p>
    <w:p w:rsidR="001A0813" w:rsidRPr="001A0813" w:rsidRDefault="001A0813" w:rsidP="001A0813">
      <w:pPr>
        <w:pStyle w:val="20"/>
        <w:shd w:val="clear" w:color="auto" w:fill="auto"/>
        <w:spacing w:line="240" w:lineRule="auto"/>
        <w:ind w:firstLine="560"/>
        <w:jc w:val="both"/>
        <w:rPr>
          <w:sz w:val="24"/>
          <w:szCs w:val="24"/>
        </w:rPr>
      </w:pPr>
      <w:r w:rsidRPr="001A0813">
        <w:rPr>
          <w:sz w:val="24"/>
          <w:szCs w:val="24"/>
        </w:rPr>
        <w:t>Содержание деятельности педагога на этапе осуществления педагогического процесса может быть представлено взаимосвязанной системой таких педагогических действий, как:</w:t>
      </w:r>
    </w:p>
    <w:p w:rsidR="001A0813" w:rsidRPr="001A0813" w:rsidRDefault="001A0813" w:rsidP="005C1F7C">
      <w:pPr>
        <w:pStyle w:val="20"/>
        <w:numPr>
          <w:ilvl w:val="0"/>
          <w:numId w:val="28"/>
        </w:numPr>
        <w:shd w:val="clear" w:color="auto" w:fill="auto"/>
        <w:tabs>
          <w:tab w:val="left" w:pos="1697"/>
        </w:tabs>
        <w:spacing w:line="240" w:lineRule="auto"/>
        <w:ind w:firstLine="700"/>
        <w:jc w:val="both"/>
        <w:rPr>
          <w:sz w:val="24"/>
          <w:szCs w:val="24"/>
        </w:rPr>
      </w:pPr>
      <w:r w:rsidRPr="001A0813">
        <w:rPr>
          <w:sz w:val="24"/>
          <w:szCs w:val="24"/>
        </w:rPr>
        <w:t>постановка перед воспитанниками целей и разъяснение задач деятельности; - создание условий для принятия задач деятельности коллективом и отдельными воспитанниками;</w:t>
      </w:r>
    </w:p>
    <w:p w:rsidR="001A0813" w:rsidRPr="001A0813" w:rsidRDefault="001A0813" w:rsidP="005C1F7C">
      <w:pPr>
        <w:pStyle w:val="20"/>
        <w:numPr>
          <w:ilvl w:val="0"/>
          <w:numId w:val="28"/>
        </w:numPr>
        <w:shd w:val="clear" w:color="auto" w:fill="auto"/>
        <w:tabs>
          <w:tab w:val="left" w:pos="1697"/>
        </w:tabs>
        <w:spacing w:line="240" w:lineRule="auto"/>
        <w:ind w:firstLine="700"/>
        <w:jc w:val="both"/>
        <w:rPr>
          <w:sz w:val="24"/>
          <w:szCs w:val="24"/>
        </w:rPr>
      </w:pPr>
      <w:r w:rsidRPr="001A0813">
        <w:rPr>
          <w:sz w:val="24"/>
          <w:szCs w:val="24"/>
        </w:rPr>
        <w:t>применение отобранных методов, средств и приемов осуществления педагогического процесса;</w:t>
      </w:r>
    </w:p>
    <w:p w:rsidR="001A0813" w:rsidRPr="001A0813" w:rsidRDefault="001A0813" w:rsidP="005C1F7C">
      <w:pPr>
        <w:pStyle w:val="20"/>
        <w:numPr>
          <w:ilvl w:val="0"/>
          <w:numId w:val="28"/>
        </w:numPr>
        <w:shd w:val="clear" w:color="auto" w:fill="auto"/>
        <w:tabs>
          <w:tab w:val="left" w:pos="1697"/>
        </w:tabs>
        <w:spacing w:line="240" w:lineRule="auto"/>
        <w:ind w:firstLine="700"/>
        <w:jc w:val="both"/>
        <w:rPr>
          <w:sz w:val="24"/>
          <w:szCs w:val="24"/>
        </w:rPr>
      </w:pPr>
      <w:r w:rsidRPr="001A0813">
        <w:rPr>
          <w:sz w:val="24"/>
          <w:szCs w:val="24"/>
        </w:rPr>
        <w:t>обеспечение взаимодействия субъектов педагогического процесса и создание условий для его эффективного протекания;</w:t>
      </w:r>
    </w:p>
    <w:p w:rsidR="001A0813" w:rsidRPr="001A0813" w:rsidRDefault="001A0813" w:rsidP="005C1F7C">
      <w:pPr>
        <w:pStyle w:val="20"/>
        <w:numPr>
          <w:ilvl w:val="0"/>
          <w:numId w:val="28"/>
        </w:numPr>
        <w:shd w:val="clear" w:color="auto" w:fill="auto"/>
        <w:tabs>
          <w:tab w:val="left" w:pos="1697"/>
        </w:tabs>
        <w:spacing w:line="240" w:lineRule="auto"/>
        <w:ind w:firstLine="700"/>
        <w:jc w:val="both"/>
        <w:rPr>
          <w:sz w:val="24"/>
          <w:szCs w:val="24"/>
        </w:rPr>
      </w:pPr>
      <w:r w:rsidRPr="001A0813">
        <w:rPr>
          <w:sz w:val="24"/>
          <w:szCs w:val="24"/>
        </w:rPr>
        <w:t xml:space="preserve">использование необходимых приемов стимулирования активности обучающихся; - установление обратной связи и своевременная корректировка хода </w:t>
      </w:r>
      <w:r w:rsidRPr="001A0813">
        <w:rPr>
          <w:sz w:val="24"/>
          <w:szCs w:val="24"/>
        </w:rPr>
        <w:lastRenderedPageBreak/>
        <w:t>педагогического процесса.</w:t>
      </w:r>
    </w:p>
    <w:p w:rsidR="001A0813" w:rsidRPr="001A0813" w:rsidRDefault="001A0813" w:rsidP="001A0813">
      <w:pPr>
        <w:pStyle w:val="20"/>
        <w:shd w:val="clear" w:color="auto" w:fill="auto"/>
        <w:spacing w:line="240" w:lineRule="auto"/>
        <w:ind w:firstLine="560"/>
        <w:jc w:val="both"/>
        <w:rPr>
          <w:sz w:val="24"/>
          <w:szCs w:val="24"/>
        </w:rPr>
      </w:pPr>
      <w:r w:rsidRPr="001A0813">
        <w:rPr>
          <w:sz w:val="24"/>
          <w:szCs w:val="24"/>
        </w:rPr>
        <w:t>Воспитательная деятельность педагога проявляется, прежде всего, в ее целях. Она не имеет конкретного предметного результата, который можно было бы воспринимать с помощью органов чувств, поскольку направлена на обеспечение эффективности других видов деятельности (познавательной, трудовой и др.).</w:t>
      </w:r>
    </w:p>
    <w:p w:rsidR="001A0813" w:rsidRPr="001A0813" w:rsidRDefault="001A0813" w:rsidP="001A0813">
      <w:pPr>
        <w:pStyle w:val="20"/>
        <w:shd w:val="clear" w:color="auto" w:fill="auto"/>
        <w:spacing w:line="240" w:lineRule="auto"/>
        <w:ind w:firstLine="560"/>
        <w:jc w:val="both"/>
        <w:rPr>
          <w:sz w:val="24"/>
          <w:szCs w:val="24"/>
        </w:rPr>
      </w:pPr>
      <w:r w:rsidRPr="001A0813">
        <w:rPr>
          <w:sz w:val="24"/>
          <w:szCs w:val="24"/>
        </w:rPr>
        <w:t>Содержание, формы и методы воспитательной деятельности педагога всегда подчинены тому или иному виду деятельности детей.</w:t>
      </w:r>
    </w:p>
    <w:p w:rsidR="001A0813" w:rsidRPr="001A0813" w:rsidRDefault="001A0813" w:rsidP="001A0813">
      <w:pPr>
        <w:pStyle w:val="101"/>
        <w:shd w:val="clear" w:color="auto" w:fill="auto"/>
        <w:spacing w:before="0" w:line="240" w:lineRule="auto"/>
        <w:rPr>
          <w:sz w:val="24"/>
          <w:szCs w:val="24"/>
        </w:rPr>
      </w:pPr>
      <w:r w:rsidRPr="001A0813">
        <w:rPr>
          <w:sz w:val="24"/>
          <w:szCs w:val="24"/>
        </w:rPr>
        <w:t>О ее эффективности</w:t>
      </w:r>
      <w:r w:rsidRPr="001A0813">
        <w:rPr>
          <w:rStyle w:val="1011pt"/>
          <w:sz w:val="24"/>
          <w:szCs w:val="24"/>
        </w:rPr>
        <w:t xml:space="preserve"> можно судить и </w:t>
      </w:r>
      <w:r w:rsidRPr="001A0813">
        <w:rPr>
          <w:sz w:val="24"/>
          <w:szCs w:val="24"/>
        </w:rPr>
        <w:t>по таким критериям:</w:t>
      </w:r>
    </w:p>
    <w:p w:rsidR="001A0813" w:rsidRPr="001A0813" w:rsidRDefault="001A0813" w:rsidP="005C1F7C">
      <w:pPr>
        <w:pStyle w:val="20"/>
        <w:numPr>
          <w:ilvl w:val="0"/>
          <w:numId w:val="28"/>
        </w:numPr>
        <w:shd w:val="clear" w:color="auto" w:fill="auto"/>
        <w:tabs>
          <w:tab w:val="left" w:pos="1182"/>
        </w:tabs>
        <w:spacing w:line="240" w:lineRule="auto"/>
        <w:ind w:firstLine="560"/>
        <w:jc w:val="both"/>
        <w:rPr>
          <w:sz w:val="24"/>
          <w:szCs w:val="24"/>
        </w:rPr>
      </w:pPr>
      <w:r w:rsidRPr="001A0813">
        <w:rPr>
          <w:sz w:val="24"/>
          <w:szCs w:val="24"/>
        </w:rPr>
        <w:t>как уровень развития коллектива,</w:t>
      </w:r>
    </w:p>
    <w:p w:rsidR="001A0813" w:rsidRPr="001A0813" w:rsidRDefault="001A0813" w:rsidP="005C1F7C">
      <w:pPr>
        <w:pStyle w:val="20"/>
        <w:numPr>
          <w:ilvl w:val="0"/>
          <w:numId w:val="28"/>
        </w:numPr>
        <w:shd w:val="clear" w:color="auto" w:fill="auto"/>
        <w:tabs>
          <w:tab w:val="left" w:pos="1182"/>
        </w:tabs>
        <w:spacing w:line="240" w:lineRule="auto"/>
        <w:ind w:firstLine="560"/>
        <w:jc w:val="both"/>
        <w:rPr>
          <w:sz w:val="24"/>
          <w:szCs w:val="24"/>
        </w:rPr>
      </w:pPr>
      <w:proofErr w:type="spellStart"/>
      <w:r w:rsidRPr="001A0813">
        <w:rPr>
          <w:sz w:val="24"/>
          <w:szCs w:val="24"/>
        </w:rPr>
        <w:t>обученность</w:t>
      </w:r>
      <w:proofErr w:type="spellEnd"/>
      <w:r w:rsidRPr="001A0813">
        <w:rPr>
          <w:sz w:val="24"/>
          <w:szCs w:val="24"/>
        </w:rPr>
        <w:t xml:space="preserve"> и воспитанность </w:t>
      </w:r>
      <w:proofErr w:type="gramStart"/>
      <w:r w:rsidRPr="001A0813">
        <w:rPr>
          <w:sz w:val="24"/>
          <w:szCs w:val="24"/>
        </w:rPr>
        <w:t>обучающихся</w:t>
      </w:r>
      <w:proofErr w:type="gramEnd"/>
      <w:r w:rsidRPr="001A0813">
        <w:rPr>
          <w:sz w:val="24"/>
          <w:szCs w:val="24"/>
        </w:rPr>
        <w:t>,</w:t>
      </w:r>
    </w:p>
    <w:p w:rsidR="001A0813" w:rsidRPr="001A0813" w:rsidRDefault="001A0813" w:rsidP="005C1F7C">
      <w:pPr>
        <w:pStyle w:val="20"/>
        <w:numPr>
          <w:ilvl w:val="0"/>
          <w:numId w:val="28"/>
        </w:numPr>
        <w:shd w:val="clear" w:color="auto" w:fill="auto"/>
        <w:tabs>
          <w:tab w:val="left" w:pos="1182"/>
        </w:tabs>
        <w:spacing w:line="240" w:lineRule="auto"/>
        <w:ind w:firstLine="560"/>
        <w:jc w:val="both"/>
        <w:rPr>
          <w:sz w:val="24"/>
          <w:szCs w:val="24"/>
        </w:rPr>
      </w:pPr>
      <w:r w:rsidRPr="001A0813">
        <w:rPr>
          <w:sz w:val="24"/>
          <w:szCs w:val="24"/>
        </w:rPr>
        <w:t>характер сложившихся взаимоотношений,</w:t>
      </w:r>
    </w:p>
    <w:p w:rsidR="001A0813" w:rsidRPr="001A0813" w:rsidRDefault="001A0813" w:rsidP="005C1F7C">
      <w:pPr>
        <w:pStyle w:val="20"/>
        <w:numPr>
          <w:ilvl w:val="0"/>
          <w:numId w:val="28"/>
        </w:numPr>
        <w:shd w:val="clear" w:color="auto" w:fill="auto"/>
        <w:tabs>
          <w:tab w:val="left" w:pos="1182"/>
        </w:tabs>
        <w:spacing w:line="240" w:lineRule="auto"/>
        <w:ind w:firstLine="560"/>
        <w:jc w:val="both"/>
        <w:rPr>
          <w:sz w:val="24"/>
          <w:szCs w:val="24"/>
        </w:rPr>
      </w:pPr>
      <w:r w:rsidRPr="001A0813">
        <w:rPr>
          <w:sz w:val="24"/>
          <w:szCs w:val="24"/>
        </w:rPr>
        <w:t>сплоченность группы дошкольников.</w:t>
      </w:r>
    </w:p>
    <w:p w:rsidR="001A0813" w:rsidRPr="001A0813" w:rsidRDefault="001A0813" w:rsidP="001A0813">
      <w:pPr>
        <w:pStyle w:val="20"/>
        <w:shd w:val="clear" w:color="auto" w:fill="auto"/>
        <w:spacing w:line="240" w:lineRule="auto"/>
        <w:ind w:firstLine="560"/>
        <w:jc w:val="both"/>
        <w:rPr>
          <w:sz w:val="24"/>
          <w:szCs w:val="24"/>
        </w:rPr>
      </w:pPr>
      <w:r w:rsidRPr="001A0813">
        <w:rPr>
          <w:sz w:val="24"/>
          <w:szCs w:val="24"/>
        </w:rPr>
        <w:t>Однако основной продукт воспитательной деятельности всегда носит психологический характер. Деятельность педагога-психолога, как и любая другая, строится на основе переработки поступающей информации. Важнейшей является психологическая информация о свойствах и состояниях коллектива и его отдельных членов. Отсюда воспитательная деятельность представляет собой различные методы, средства и приемы психологического и педагогического воздействия и взаимодействия.</w:t>
      </w:r>
    </w:p>
    <w:p w:rsidR="001A0813" w:rsidRPr="001A0813" w:rsidRDefault="001A0813" w:rsidP="001A0813">
      <w:pPr>
        <w:pStyle w:val="20"/>
        <w:shd w:val="clear" w:color="auto" w:fill="auto"/>
        <w:spacing w:line="240" w:lineRule="auto"/>
        <w:ind w:firstLine="600"/>
        <w:jc w:val="both"/>
        <w:rPr>
          <w:sz w:val="24"/>
          <w:szCs w:val="24"/>
        </w:rPr>
      </w:pPr>
      <w:r w:rsidRPr="001A0813">
        <w:rPr>
          <w:sz w:val="24"/>
          <w:szCs w:val="24"/>
        </w:rPr>
        <w:t>Основным признаком эффективного педагогического взаимодействия является взаимосвязь всех педагогов ДОУ направленная на развитие личности ребенка, социального становления, гармонизацию взаимоотношений детей с окружающим социумом, природой, самим собой.</w:t>
      </w:r>
    </w:p>
    <w:p w:rsidR="001A0813" w:rsidRPr="001A0813" w:rsidRDefault="001A0813" w:rsidP="001A0813">
      <w:pPr>
        <w:pStyle w:val="20"/>
        <w:shd w:val="clear" w:color="auto" w:fill="auto"/>
        <w:spacing w:line="240" w:lineRule="auto"/>
        <w:ind w:firstLine="600"/>
        <w:jc w:val="both"/>
        <w:rPr>
          <w:sz w:val="24"/>
          <w:szCs w:val="24"/>
        </w:rPr>
      </w:pPr>
      <w:r w:rsidRPr="001A0813">
        <w:rPr>
          <w:sz w:val="24"/>
          <w:szCs w:val="24"/>
        </w:rPr>
        <w:t xml:space="preserve">При организации воспитательных отношений необходимо использовать потенциал основных и дополнительных образовательных программ и включать обучающихся в разнообразную, соответствующую их возрастным индивидуальным особенностям, деятельность, направленную </w:t>
      </w:r>
      <w:proofErr w:type="gramStart"/>
      <w:r w:rsidRPr="001A0813">
        <w:rPr>
          <w:sz w:val="24"/>
          <w:szCs w:val="24"/>
        </w:rPr>
        <w:t>на</w:t>
      </w:r>
      <w:proofErr w:type="gramEnd"/>
      <w:r w:rsidRPr="001A0813">
        <w:rPr>
          <w:sz w:val="24"/>
          <w:szCs w:val="24"/>
        </w:rPr>
        <w:t>:</w:t>
      </w:r>
    </w:p>
    <w:p w:rsidR="001A0813" w:rsidRPr="001A0813" w:rsidRDefault="001A0813" w:rsidP="005C1F7C">
      <w:pPr>
        <w:pStyle w:val="20"/>
        <w:numPr>
          <w:ilvl w:val="0"/>
          <w:numId w:val="28"/>
        </w:numPr>
        <w:shd w:val="clear" w:color="auto" w:fill="auto"/>
        <w:tabs>
          <w:tab w:val="left" w:pos="1286"/>
        </w:tabs>
        <w:spacing w:line="240" w:lineRule="auto"/>
        <w:ind w:firstLine="740"/>
        <w:jc w:val="both"/>
        <w:rPr>
          <w:sz w:val="24"/>
          <w:szCs w:val="24"/>
        </w:rPr>
      </w:pPr>
      <w:r w:rsidRPr="001A0813">
        <w:rPr>
          <w:sz w:val="24"/>
          <w:szCs w:val="24"/>
        </w:rPr>
        <w:t>формирование у детей гражданственности и патриотизма;</w:t>
      </w:r>
    </w:p>
    <w:p w:rsidR="001A0813" w:rsidRPr="001A0813" w:rsidRDefault="001A0813" w:rsidP="005C1F7C">
      <w:pPr>
        <w:pStyle w:val="20"/>
        <w:numPr>
          <w:ilvl w:val="0"/>
          <w:numId w:val="28"/>
        </w:numPr>
        <w:shd w:val="clear" w:color="auto" w:fill="auto"/>
        <w:tabs>
          <w:tab w:val="left" w:pos="1286"/>
        </w:tabs>
        <w:spacing w:line="240" w:lineRule="auto"/>
        <w:ind w:firstLine="740"/>
        <w:jc w:val="both"/>
        <w:rPr>
          <w:sz w:val="24"/>
          <w:szCs w:val="24"/>
        </w:rPr>
      </w:pPr>
      <w:r w:rsidRPr="001A0813">
        <w:rPr>
          <w:sz w:val="24"/>
          <w:szCs w:val="24"/>
        </w:rPr>
        <w:t>опыта взаимодействия со сверстниками и взрослыми в соответствии с общепринятыми нравственными нормами;</w:t>
      </w:r>
    </w:p>
    <w:p w:rsidR="001A0813" w:rsidRPr="001A0813" w:rsidRDefault="001A0813" w:rsidP="005C1F7C">
      <w:pPr>
        <w:pStyle w:val="20"/>
        <w:numPr>
          <w:ilvl w:val="0"/>
          <w:numId w:val="28"/>
        </w:numPr>
        <w:shd w:val="clear" w:color="auto" w:fill="auto"/>
        <w:tabs>
          <w:tab w:val="left" w:pos="1286"/>
        </w:tabs>
        <w:spacing w:line="240" w:lineRule="auto"/>
        <w:ind w:firstLine="740"/>
        <w:jc w:val="both"/>
        <w:rPr>
          <w:sz w:val="24"/>
          <w:szCs w:val="24"/>
        </w:rPr>
      </w:pPr>
      <w:r w:rsidRPr="001A0813">
        <w:rPr>
          <w:sz w:val="24"/>
          <w:szCs w:val="24"/>
        </w:rPr>
        <w:t>приобщение к системе культурных ценностей;</w:t>
      </w:r>
    </w:p>
    <w:p w:rsidR="001A0813" w:rsidRPr="001A0813" w:rsidRDefault="001A0813" w:rsidP="005C1F7C">
      <w:pPr>
        <w:pStyle w:val="20"/>
        <w:numPr>
          <w:ilvl w:val="0"/>
          <w:numId w:val="28"/>
        </w:numPr>
        <w:shd w:val="clear" w:color="auto" w:fill="auto"/>
        <w:tabs>
          <w:tab w:val="left" w:pos="1286"/>
        </w:tabs>
        <w:spacing w:line="240" w:lineRule="auto"/>
        <w:ind w:firstLine="740"/>
        <w:jc w:val="both"/>
        <w:rPr>
          <w:sz w:val="24"/>
          <w:szCs w:val="24"/>
        </w:rPr>
      </w:pPr>
      <w:r w:rsidRPr="001A0813">
        <w:rPr>
          <w:sz w:val="24"/>
          <w:szCs w:val="24"/>
        </w:rPr>
        <w:t>готовности к осознанному выбору профессии;</w:t>
      </w:r>
    </w:p>
    <w:p w:rsidR="001A0813" w:rsidRPr="001A0813" w:rsidRDefault="001A0813" w:rsidP="005C1F7C">
      <w:pPr>
        <w:pStyle w:val="20"/>
        <w:numPr>
          <w:ilvl w:val="0"/>
          <w:numId w:val="28"/>
        </w:numPr>
        <w:shd w:val="clear" w:color="auto" w:fill="auto"/>
        <w:tabs>
          <w:tab w:val="left" w:pos="1286"/>
        </w:tabs>
        <w:spacing w:line="240" w:lineRule="auto"/>
        <w:ind w:firstLine="740"/>
        <w:jc w:val="both"/>
        <w:rPr>
          <w:sz w:val="24"/>
          <w:szCs w:val="24"/>
        </w:rPr>
      </w:pPr>
      <w:r w:rsidRPr="001A0813">
        <w:rPr>
          <w:sz w:val="24"/>
          <w:szCs w:val="24"/>
        </w:rPr>
        <w:t>экологической культуры, предполагающей ценностное отношение к природе, людям, собственному здоровью;</w:t>
      </w:r>
    </w:p>
    <w:p w:rsidR="001A0813" w:rsidRPr="001A0813" w:rsidRDefault="001A0813" w:rsidP="005C1F7C">
      <w:pPr>
        <w:pStyle w:val="20"/>
        <w:numPr>
          <w:ilvl w:val="0"/>
          <w:numId w:val="28"/>
        </w:numPr>
        <w:shd w:val="clear" w:color="auto" w:fill="auto"/>
        <w:tabs>
          <w:tab w:val="left" w:pos="1286"/>
        </w:tabs>
        <w:spacing w:line="240" w:lineRule="auto"/>
        <w:ind w:firstLine="740"/>
        <w:jc w:val="both"/>
        <w:rPr>
          <w:sz w:val="24"/>
          <w:szCs w:val="24"/>
        </w:rPr>
      </w:pPr>
      <w:r w:rsidRPr="001A0813">
        <w:rPr>
          <w:sz w:val="24"/>
          <w:szCs w:val="24"/>
        </w:rPr>
        <w:t>эстетическое отношение к окружающему миру;</w:t>
      </w:r>
    </w:p>
    <w:p w:rsidR="001A0813" w:rsidRPr="001A0813" w:rsidRDefault="001A0813" w:rsidP="005C1F7C">
      <w:pPr>
        <w:pStyle w:val="20"/>
        <w:numPr>
          <w:ilvl w:val="0"/>
          <w:numId w:val="28"/>
        </w:numPr>
        <w:shd w:val="clear" w:color="auto" w:fill="auto"/>
        <w:tabs>
          <w:tab w:val="left" w:pos="1286"/>
        </w:tabs>
        <w:spacing w:line="240" w:lineRule="auto"/>
        <w:ind w:firstLine="740"/>
        <w:jc w:val="both"/>
        <w:rPr>
          <w:sz w:val="24"/>
          <w:szCs w:val="24"/>
        </w:rPr>
      </w:pPr>
      <w:r w:rsidRPr="001A0813">
        <w:rPr>
          <w:sz w:val="24"/>
          <w:szCs w:val="24"/>
        </w:rPr>
        <w:t>потребности самовыражения в творческой деятельности, организационной культуры, активной жизненной позиции.</w:t>
      </w:r>
    </w:p>
    <w:p w:rsidR="001A0813" w:rsidRPr="001A0813" w:rsidRDefault="001A0813" w:rsidP="001A0813">
      <w:pPr>
        <w:pStyle w:val="20"/>
        <w:shd w:val="clear" w:color="auto" w:fill="auto"/>
        <w:spacing w:line="240" w:lineRule="auto"/>
        <w:ind w:firstLine="600"/>
        <w:jc w:val="both"/>
        <w:rPr>
          <w:sz w:val="24"/>
          <w:szCs w:val="24"/>
        </w:rPr>
      </w:pPr>
      <w:r w:rsidRPr="001A0813">
        <w:rPr>
          <w:sz w:val="24"/>
          <w:szCs w:val="24"/>
        </w:rPr>
        <w:t>Воспитательная деятельность педагога включает в себя реализацию комплекса организационных и психолого-педагогических задач, решаемых педагогом с целью обеспечения оптимального развития личности ребенка.</w:t>
      </w:r>
    </w:p>
    <w:p w:rsidR="00ED5E0D" w:rsidRPr="001A0813" w:rsidRDefault="001A0813" w:rsidP="001A0813">
      <w:pPr>
        <w:ind w:firstLine="624"/>
        <w:jc w:val="both"/>
        <w:rPr>
          <w:rFonts w:ascii="Times New Roman" w:hAnsi="Times New Roman" w:cs="Times New Roman"/>
        </w:rPr>
      </w:pPr>
      <w:r w:rsidRPr="001A0813">
        <w:rPr>
          <w:rFonts w:ascii="Times New Roman" w:hAnsi="Times New Roman" w:cs="Times New Roman"/>
        </w:rPr>
        <w:t xml:space="preserve">Методическая детализация реализации воспитательной деятельности педагога осуществляется в </w:t>
      </w:r>
      <w:r w:rsidRPr="001A0813">
        <w:rPr>
          <w:rStyle w:val="23"/>
          <w:rFonts w:eastAsia="Courier New"/>
          <w:sz w:val="24"/>
          <w:szCs w:val="24"/>
        </w:rPr>
        <w:t>процессе ее проектирования и организации.</w:t>
      </w:r>
    </w:p>
    <w:p w:rsidR="00ED5E0D" w:rsidRDefault="00ED5E0D" w:rsidP="00CF0778">
      <w:pPr>
        <w:spacing w:line="276" w:lineRule="auto"/>
        <w:ind w:firstLine="624"/>
        <w:rPr>
          <w:rFonts w:ascii="Times New Roman" w:hAnsi="Times New Roman" w:cs="Times New Roman"/>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05"/>
        <w:gridCol w:w="6376"/>
      </w:tblGrid>
      <w:tr w:rsidR="001A0813" w:rsidRPr="00905012" w:rsidTr="007D1593">
        <w:tc>
          <w:tcPr>
            <w:tcW w:w="1565" w:type="pct"/>
          </w:tcPr>
          <w:p w:rsidR="001A0813" w:rsidRPr="00905012" w:rsidRDefault="001A0813" w:rsidP="007D1593">
            <w:pPr>
              <w:jc w:val="center"/>
              <w:rPr>
                <w:rFonts w:ascii="Times New Roman" w:hAnsi="Times New Roman"/>
                <w:b/>
                <w:bCs/>
              </w:rPr>
            </w:pPr>
            <w:r w:rsidRPr="00905012">
              <w:rPr>
                <w:rFonts w:ascii="Times New Roman" w:hAnsi="Times New Roman"/>
                <w:b/>
                <w:bCs/>
              </w:rPr>
              <w:t>Наименование должности</w:t>
            </w:r>
          </w:p>
          <w:p w:rsidR="001A0813" w:rsidRPr="00905012" w:rsidRDefault="001A0813" w:rsidP="007D1593">
            <w:pPr>
              <w:jc w:val="center"/>
              <w:rPr>
                <w:rFonts w:ascii="Times New Roman" w:hAnsi="Times New Roman"/>
                <w:i/>
                <w:iCs/>
              </w:rPr>
            </w:pPr>
            <w:r w:rsidRPr="00905012">
              <w:rPr>
                <w:rFonts w:ascii="Times New Roman" w:hAnsi="Times New Roman"/>
                <w:i/>
                <w:iCs/>
              </w:rPr>
              <w:t>(в соответствии со штат</w:t>
            </w:r>
            <w:r>
              <w:rPr>
                <w:rFonts w:ascii="Times New Roman" w:hAnsi="Times New Roman"/>
                <w:i/>
                <w:iCs/>
              </w:rPr>
              <w:t>ным расписанием</w:t>
            </w:r>
            <w:r w:rsidRPr="00905012">
              <w:rPr>
                <w:rFonts w:ascii="Times New Roman" w:hAnsi="Times New Roman"/>
                <w:i/>
                <w:iCs/>
              </w:rPr>
              <w:t>)</w:t>
            </w:r>
          </w:p>
        </w:tc>
        <w:tc>
          <w:tcPr>
            <w:tcW w:w="3435" w:type="pct"/>
          </w:tcPr>
          <w:p w:rsidR="001A0813" w:rsidRPr="00905012" w:rsidRDefault="001A0813" w:rsidP="007D1593">
            <w:pPr>
              <w:ind w:firstLine="37"/>
              <w:jc w:val="center"/>
              <w:rPr>
                <w:rFonts w:ascii="Times New Roman" w:hAnsi="Times New Roman"/>
                <w:b/>
                <w:bCs/>
              </w:rPr>
            </w:pPr>
            <w:r w:rsidRPr="00905012">
              <w:rPr>
                <w:rFonts w:ascii="Times New Roman" w:hAnsi="Times New Roman"/>
                <w:b/>
                <w:bCs/>
              </w:rPr>
              <w:t xml:space="preserve">Функционал, </w:t>
            </w:r>
            <w:proofErr w:type="spellStart"/>
            <w:r w:rsidRPr="00905012">
              <w:rPr>
                <w:rFonts w:ascii="Times New Roman" w:hAnsi="Times New Roman"/>
                <w:b/>
                <w:bCs/>
              </w:rPr>
              <w:t>связанныйс</w:t>
            </w:r>
            <w:proofErr w:type="spellEnd"/>
            <w:r w:rsidRPr="00905012">
              <w:rPr>
                <w:rFonts w:ascii="Times New Roman" w:hAnsi="Times New Roman"/>
                <w:b/>
                <w:bCs/>
              </w:rPr>
              <w:t xml:space="preserve"> организацией и реализацией воспитательного процесса </w:t>
            </w:r>
          </w:p>
        </w:tc>
      </w:tr>
      <w:tr w:rsidR="001A0813" w:rsidRPr="00905012" w:rsidTr="007D1593">
        <w:tc>
          <w:tcPr>
            <w:tcW w:w="1565" w:type="pct"/>
          </w:tcPr>
          <w:p w:rsidR="001A0813" w:rsidRPr="00905012" w:rsidRDefault="001A0813" w:rsidP="007D1593">
            <w:pPr>
              <w:rPr>
                <w:rFonts w:ascii="Times New Roman" w:hAnsi="Times New Roman"/>
              </w:rPr>
            </w:pPr>
            <w:r w:rsidRPr="00905012">
              <w:rPr>
                <w:rFonts w:ascii="Times New Roman" w:hAnsi="Times New Roman"/>
              </w:rPr>
              <w:t>Заведующий детским садом</w:t>
            </w:r>
          </w:p>
        </w:tc>
        <w:tc>
          <w:tcPr>
            <w:tcW w:w="3435" w:type="pct"/>
          </w:tcPr>
          <w:p w:rsidR="001A0813" w:rsidRPr="00905012" w:rsidRDefault="001A0813" w:rsidP="005C1F7C">
            <w:pPr>
              <w:pStyle w:val="aa"/>
              <w:widowControl/>
              <w:numPr>
                <w:ilvl w:val="0"/>
                <w:numId w:val="29"/>
              </w:numPr>
              <w:rPr>
                <w:rFonts w:ascii="Times New Roman" w:hAnsi="Times New Roman"/>
              </w:rPr>
            </w:pPr>
            <w:r w:rsidRPr="00905012">
              <w:rPr>
                <w:rFonts w:ascii="Times New Roman" w:hAnsi="Times New Roman"/>
              </w:rPr>
              <w:t xml:space="preserve">Разработка нормативно-правовых документов и локальных нормативных актов, регулирующих воспитательный процесс в ДОО (положения, должностные инструкции, программы воспитательной работы и др.)    </w:t>
            </w:r>
          </w:p>
          <w:p w:rsidR="001A0813" w:rsidRPr="00905012" w:rsidRDefault="001A0813" w:rsidP="005C1F7C">
            <w:pPr>
              <w:pStyle w:val="Default"/>
              <w:numPr>
                <w:ilvl w:val="0"/>
                <w:numId w:val="29"/>
              </w:numPr>
            </w:pPr>
            <w:r w:rsidRPr="00905012">
              <w:t xml:space="preserve">Создание условий, позволяющих педагогическому </w:t>
            </w:r>
            <w:r w:rsidRPr="00905012">
              <w:lastRenderedPageBreak/>
              <w:t xml:space="preserve">коллективу реализовать воспитательную деятельность </w:t>
            </w:r>
          </w:p>
          <w:p w:rsidR="001A0813" w:rsidRPr="00905012" w:rsidRDefault="001A0813" w:rsidP="005C1F7C">
            <w:pPr>
              <w:pStyle w:val="Default"/>
              <w:numPr>
                <w:ilvl w:val="0"/>
                <w:numId w:val="29"/>
              </w:numPr>
            </w:pPr>
            <w:r w:rsidRPr="00905012">
              <w:t>Управление, регулирование воспитательной деятельностью на уровне ДОО</w:t>
            </w:r>
          </w:p>
          <w:p w:rsidR="001A0813" w:rsidRPr="00905012" w:rsidRDefault="001A0813" w:rsidP="005C1F7C">
            <w:pPr>
              <w:pStyle w:val="Default"/>
              <w:numPr>
                <w:ilvl w:val="0"/>
                <w:numId w:val="29"/>
              </w:numPr>
            </w:pPr>
            <w:r w:rsidRPr="00905012">
              <w:t xml:space="preserve">Осуществление анализа воспитательной деятельности в ДОО за учебный год </w:t>
            </w:r>
          </w:p>
          <w:p w:rsidR="001A0813" w:rsidRPr="00905012" w:rsidRDefault="001A0813" w:rsidP="005C1F7C">
            <w:pPr>
              <w:pStyle w:val="aa"/>
              <w:widowControl/>
              <w:numPr>
                <w:ilvl w:val="0"/>
                <w:numId w:val="29"/>
              </w:numPr>
              <w:rPr>
                <w:rFonts w:ascii="Times New Roman" w:hAnsi="Times New Roman"/>
              </w:rPr>
            </w:pPr>
            <w:r w:rsidRPr="00905012">
              <w:rPr>
                <w:rFonts w:ascii="Times New Roman" w:hAnsi="Times New Roman"/>
              </w:rPr>
              <w:t xml:space="preserve">Планирование воспитательной деятельности в ДОО на учебный год, включая календарный план воспитательной работы </w:t>
            </w:r>
          </w:p>
          <w:p w:rsidR="001A0813" w:rsidRPr="00905012" w:rsidRDefault="001A0813" w:rsidP="005C1F7C">
            <w:pPr>
              <w:pStyle w:val="aa"/>
              <w:widowControl/>
              <w:numPr>
                <w:ilvl w:val="0"/>
                <w:numId w:val="29"/>
              </w:numPr>
              <w:rPr>
                <w:rFonts w:ascii="Times New Roman" w:hAnsi="Times New Roman"/>
              </w:rPr>
            </w:pPr>
            <w:r w:rsidRPr="00905012">
              <w:rPr>
                <w:rFonts w:ascii="Times New Roman" w:hAnsi="Times New Roman"/>
              </w:rPr>
              <w:t xml:space="preserve">Осуществление </w:t>
            </w:r>
            <w:proofErr w:type="gramStart"/>
            <w:r w:rsidRPr="00905012">
              <w:rPr>
                <w:rFonts w:ascii="Times New Roman" w:hAnsi="Times New Roman"/>
              </w:rPr>
              <w:t>контроля за</w:t>
            </w:r>
            <w:proofErr w:type="gramEnd"/>
            <w:r w:rsidRPr="00905012">
              <w:rPr>
                <w:rFonts w:ascii="Times New Roman" w:hAnsi="Times New Roman"/>
              </w:rPr>
              <w:t xml:space="preserve"> исполнением управленческих решений по воспитательной деятельности в ДОО (в том числе осуществляется через мониторинг качества организации воспитательной деятельности в ДОО)</w:t>
            </w:r>
          </w:p>
          <w:p w:rsidR="001A0813" w:rsidRPr="00905012" w:rsidRDefault="001A0813" w:rsidP="005C1F7C">
            <w:pPr>
              <w:pStyle w:val="aa"/>
              <w:widowControl/>
              <w:numPr>
                <w:ilvl w:val="0"/>
                <w:numId w:val="29"/>
              </w:numPr>
              <w:rPr>
                <w:rFonts w:ascii="Times New Roman" w:hAnsi="Times New Roman"/>
              </w:rPr>
            </w:pPr>
            <w:r w:rsidRPr="00905012">
              <w:rPr>
                <w:rFonts w:ascii="Times New Roman" w:hAnsi="Times New Roman"/>
              </w:rPr>
              <w:t>Стимулирование активной воспитательной деятельности педагогов</w:t>
            </w:r>
          </w:p>
        </w:tc>
      </w:tr>
      <w:tr w:rsidR="001A0813" w:rsidRPr="00905012" w:rsidTr="007D1593">
        <w:tc>
          <w:tcPr>
            <w:tcW w:w="1565" w:type="pct"/>
          </w:tcPr>
          <w:p w:rsidR="001A0813" w:rsidRPr="00905012" w:rsidRDefault="001A0813" w:rsidP="007D1593">
            <w:pPr>
              <w:rPr>
                <w:rFonts w:ascii="Times New Roman" w:hAnsi="Times New Roman"/>
              </w:rPr>
            </w:pPr>
            <w:r w:rsidRPr="00905012">
              <w:rPr>
                <w:rFonts w:ascii="Times New Roman" w:hAnsi="Times New Roman"/>
              </w:rPr>
              <w:lastRenderedPageBreak/>
              <w:t xml:space="preserve">Старший воспитатель </w:t>
            </w:r>
          </w:p>
        </w:tc>
        <w:tc>
          <w:tcPr>
            <w:tcW w:w="3435" w:type="pct"/>
          </w:tcPr>
          <w:p w:rsidR="001A0813" w:rsidRPr="00905012" w:rsidRDefault="001A0813" w:rsidP="005C1F7C">
            <w:pPr>
              <w:pStyle w:val="Default"/>
              <w:numPr>
                <w:ilvl w:val="0"/>
                <w:numId w:val="30"/>
              </w:numPr>
            </w:pPr>
            <w:r w:rsidRPr="00905012">
              <w:t>Разработка необходимых для организации воспитательного процесса методических и нормативных документов (положений, проектов и программ воспитательной работы и др.)</w:t>
            </w:r>
          </w:p>
          <w:p w:rsidR="001A0813" w:rsidRPr="00905012" w:rsidRDefault="001A0813" w:rsidP="005C1F7C">
            <w:pPr>
              <w:pStyle w:val="aa"/>
              <w:widowControl/>
              <w:numPr>
                <w:ilvl w:val="0"/>
                <w:numId w:val="30"/>
              </w:numPr>
              <w:rPr>
                <w:rFonts w:ascii="Times New Roman" w:hAnsi="Times New Roman"/>
              </w:rPr>
            </w:pPr>
            <w:r w:rsidRPr="00905012">
              <w:rPr>
                <w:rFonts w:ascii="Times New Roman" w:hAnsi="Times New Roman"/>
              </w:rPr>
              <w:t xml:space="preserve">Планирование воспитательной деятельности в ДОО на учебный год, включая календарный план воспитательной работы </w:t>
            </w:r>
          </w:p>
          <w:p w:rsidR="001A0813" w:rsidRPr="00905012" w:rsidRDefault="001A0813" w:rsidP="005C1F7C">
            <w:pPr>
              <w:pStyle w:val="Default"/>
              <w:numPr>
                <w:ilvl w:val="0"/>
                <w:numId w:val="30"/>
              </w:numPr>
            </w:pPr>
            <w:r w:rsidRPr="00905012">
              <w:t xml:space="preserve">Создание </w:t>
            </w:r>
            <w:proofErr w:type="gramStart"/>
            <w:r w:rsidRPr="00905012">
              <w:t>необходимой</w:t>
            </w:r>
            <w:proofErr w:type="gramEnd"/>
            <w:r w:rsidRPr="00905012">
              <w:t xml:space="preserve"> для осуществления </w:t>
            </w:r>
          </w:p>
          <w:p w:rsidR="001A0813" w:rsidRPr="00905012" w:rsidRDefault="001A0813" w:rsidP="007D1593">
            <w:pPr>
              <w:pStyle w:val="Default"/>
              <w:ind w:left="360"/>
            </w:pPr>
            <w:r w:rsidRPr="00905012">
              <w:t>воспитательной деятельности инфраструктуры</w:t>
            </w:r>
          </w:p>
          <w:p w:rsidR="001A0813" w:rsidRPr="00905012" w:rsidRDefault="001A0813" w:rsidP="005C1F7C">
            <w:pPr>
              <w:pStyle w:val="aa"/>
              <w:widowControl/>
              <w:numPr>
                <w:ilvl w:val="0"/>
                <w:numId w:val="30"/>
              </w:numPr>
              <w:rPr>
                <w:rFonts w:ascii="Times New Roman" w:hAnsi="Times New Roman"/>
              </w:rPr>
            </w:pPr>
            <w:r w:rsidRPr="00905012">
              <w:rPr>
                <w:rFonts w:ascii="Times New Roman" w:hAnsi="Times New Roman"/>
              </w:rPr>
              <w:t>Организация воспитательной деятельности в ДОО в соответствии с Программой воспитания и календарным планом воспитательной работы</w:t>
            </w:r>
          </w:p>
          <w:p w:rsidR="001A0813" w:rsidRPr="00905012" w:rsidRDefault="001A0813" w:rsidP="005C1F7C">
            <w:pPr>
              <w:pStyle w:val="aa"/>
              <w:widowControl/>
              <w:numPr>
                <w:ilvl w:val="0"/>
                <w:numId w:val="30"/>
              </w:numPr>
              <w:rPr>
                <w:rFonts w:ascii="Times New Roman" w:hAnsi="Times New Roman"/>
              </w:rPr>
            </w:pPr>
            <w:r w:rsidRPr="00905012">
              <w:rPr>
                <w:rFonts w:ascii="Times New Roman" w:hAnsi="Times New Roman"/>
              </w:rPr>
              <w:t xml:space="preserve">Организационно-координационная работа при проведении </w:t>
            </w:r>
            <w:proofErr w:type="spellStart"/>
            <w:r w:rsidRPr="00905012">
              <w:rPr>
                <w:rFonts w:ascii="Times New Roman" w:hAnsi="Times New Roman"/>
              </w:rPr>
              <w:t>общесадовых</w:t>
            </w:r>
            <w:proofErr w:type="spellEnd"/>
            <w:r w:rsidRPr="00905012">
              <w:rPr>
                <w:rFonts w:ascii="Times New Roman" w:hAnsi="Times New Roman"/>
              </w:rPr>
              <w:t xml:space="preserve"> воспитательных мероприятий </w:t>
            </w:r>
          </w:p>
          <w:p w:rsidR="001A0813" w:rsidRPr="00905012" w:rsidRDefault="001A0813" w:rsidP="005C1F7C">
            <w:pPr>
              <w:pStyle w:val="Default"/>
              <w:numPr>
                <w:ilvl w:val="0"/>
                <w:numId w:val="30"/>
              </w:numPr>
            </w:pPr>
            <w:r w:rsidRPr="00905012">
              <w:t xml:space="preserve">Осуществление контроля, мониторинга и анализа воспитательной деятельности в ДОО </w:t>
            </w:r>
          </w:p>
          <w:p w:rsidR="001A0813" w:rsidRPr="00905012" w:rsidRDefault="001A0813" w:rsidP="005C1F7C">
            <w:pPr>
              <w:pStyle w:val="Default"/>
              <w:numPr>
                <w:ilvl w:val="0"/>
                <w:numId w:val="30"/>
              </w:numPr>
            </w:pPr>
            <w:r w:rsidRPr="00905012">
              <w:t xml:space="preserve">Организационно-методическое сопровождение воспитательной деятельности в ДОО (подготовка и проведение педагогических советов, семинаров-практикумов, деловых игр, круглых столов, педагогических гостиных, мастер-классов, конкурсов и др. мероприятий)   </w:t>
            </w:r>
          </w:p>
          <w:p w:rsidR="001A0813" w:rsidRPr="00905012" w:rsidRDefault="001A0813" w:rsidP="005C1F7C">
            <w:pPr>
              <w:pStyle w:val="Default"/>
              <w:numPr>
                <w:ilvl w:val="0"/>
                <w:numId w:val="30"/>
              </w:numPr>
            </w:pPr>
            <w:r w:rsidRPr="00905012">
              <w:t xml:space="preserve">Организация повышения квалификации и профессиональной переподготовки педагогов для совершенствования их психолого-педагогической компетентности  </w:t>
            </w:r>
          </w:p>
          <w:p w:rsidR="001A0813" w:rsidRPr="00905012" w:rsidRDefault="001A0813" w:rsidP="005C1F7C">
            <w:pPr>
              <w:pStyle w:val="Default"/>
              <w:numPr>
                <w:ilvl w:val="0"/>
                <w:numId w:val="30"/>
              </w:numPr>
            </w:pPr>
            <w:r w:rsidRPr="00905012">
              <w:t xml:space="preserve">Распространение передового опыта других образовательных организаций по вопросам воспитания  </w:t>
            </w:r>
          </w:p>
          <w:p w:rsidR="001A0813" w:rsidRPr="00905012" w:rsidRDefault="001A0813" w:rsidP="005C1F7C">
            <w:pPr>
              <w:pStyle w:val="aa"/>
              <w:widowControl/>
              <w:numPr>
                <w:ilvl w:val="0"/>
                <w:numId w:val="30"/>
              </w:numPr>
              <w:rPr>
                <w:rFonts w:ascii="Times New Roman" w:hAnsi="Times New Roman"/>
              </w:rPr>
            </w:pPr>
            <w:r w:rsidRPr="00905012">
              <w:rPr>
                <w:rFonts w:ascii="Times New Roman" w:hAnsi="Times New Roman"/>
              </w:rPr>
              <w:t>Формирование мотивации педагогов к участию в разработке и реализации разнообразных образовательных и социально значимых проектов воспитательной направленности, поддержка педагогических инициатив</w:t>
            </w:r>
          </w:p>
          <w:p w:rsidR="001A0813" w:rsidRPr="00905012" w:rsidRDefault="001A0813" w:rsidP="005C1F7C">
            <w:pPr>
              <w:pStyle w:val="Default"/>
              <w:numPr>
                <w:ilvl w:val="0"/>
                <w:numId w:val="30"/>
              </w:numPr>
            </w:pPr>
            <w:r w:rsidRPr="00905012">
              <w:t xml:space="preserve">Информационное обеспечение воспитательного процесса: оформление стендовой информации, наполнение сайта ДОО информацией о воспитательной </w:t>
            </w:r>
            <w:r w:rsidRPr="00905012">
              <w:lastRenderedPageBreak/>
              <w:t xml:space="preserve">деятельности </w:t>
            </w:r>
          </w:p>
          <w:p w:rsidR="001A0813" w:rsidRPr="00905012" w:rsidRDefault="001A0813" w:rsidP="005C1F7C">
            <w:pPr>
              <w:pStyle w:val="Default"/>
              <w:numPr>
                <w:ilvl w:val="0"/>
                <w:numId w:val="30"/>
              </w:numPr>
            </w:pPr>
            <w:r w:rsidRPr="00905012">
              <w:t xml:space="preserve">Информирование о наличии возможностей для участия педагогов и воспитанников конкурсном движении, в региональных и муниципальных мероприятиях воспитательной направленности </w:t>
            </w:r>
          </w:p>
          <w:p w:rsidR="001A0813" w:rsidRPr="00905012" w:rsidRDefault="001A0813" w:rsidP="005C1F7C">
            <w:pPr>
              <w:pStyle w:val="Default"/>
              <w:numPr>
                <w:ilvl w:val="0"/>
                <w:numId w:val="30"/>
              </w:numPr>
            </w:pPr>
            <w:r w:rsidRPr="00905012">
              <w:t xml:space="preserve">Организация сотрудничества с социальными партнерами и семьями воспитанников    </w:t>
            </w:r>
          </w:p>
        </w:tc>
      </w:tr>
      <w:tr w:rsidR="001A0813" w:rsidRPr="00905012" w:rsidTr="007D1593">
        <w:tc>
          <w:tcPr>
            <w:tcW w:w="1565" w:type="pct"/>
          </w:tcPr>
          <w:p w:rsidR="001A0813" w:rsidRPr="00905012" w:rsidRDefault="001A0813" w:rsidP="007D1593">
            <w:pPr>
              <w:rPr>
                <w:rFonts w:ascii="Times New Roman" w:hAnsi="Times New Roman"/>
              </w:rPr>
            </w:pPr>
            <w:r w:rsidRPr="00905012">
              <w:rPr>
                <w:rFonts w:ascii="Times New Roman" w:hAnsi="Times New Roman"/>
              </w:rPr>
              <w:lastRenderedPageBreak/>
              <w:t xml:space="preserve">Педагог-психолог </w:t>
            </w:r>
          </w:p>
        </w:tc>
        <w:tc>
          <w:tcPr>
            <w:tcW w:w="3435" w:type="pct"/>
          </w:tcPr>
          <w:p w:rsidR="001A0813" w:rsidRPr="00905012" w:rsidRDefault="001A0813" w:rsidP="005C1F7C">
            <w:pPr>
              <w:pStyle w:val="Default"/>
              <w:numPr>
                <w:ilvl w:val="0"/>
                <w:numId w:val="31"/>
              </w:numPr>
            </w:pPr>
            <w:r w:rsidRPr="00905012">
              <w:t xml:space="preserve">Осуществление психолого-педагогического сопровождения воспитательной деятельности в ДОО, психолого-педагогическая поддержка воспитанников и их семей, оказание психолого-педагогической помощи в процессе воспитания </w:t>
            </w:r>
          </w:p>
          <w:p w:rsidR="001A0813" w:rsidRPr="00905012" w:rsidRDefault="001A0813" w:rsidP="005C1F7C">
            <w:pPr>
              <w:pStyle w:val="Default"/>
              <w:numPr>
                <w:ilvl w:val="0"/>
                <w:numId w:val="31"/>
              </w:numPr>
            </w:pPr>
            <w:r w:rsidRPr="00905012">
              <w:t>Осуществление социологических исследований воспитанников и их семей</w:t>
            </w:r>
          </w:p>
          <w:p w:rsidR="001A0813" w:rsidRPr="00905012" w:rsidRDefault="001A0813" w:rsidP="005C1F7C">
            <w:pPr>
              <w:pStyle w:val="Default"/>
              <w:numPr>
                <w:ilvl w:val="0"/>
                <w:numId w:val="31"/>
              </w:numPr>
            </w:pPr>
            <w:r w:rsidRPr="00905012">
              <w:t xml:space="preserve">Консультирование родителей (законных представителей) и педагогов по вопросам воспитания  </w:t>
            </w:r>
          </w:p>
          <w:p w:rsidR="001A0813" w:rsidRPr="00905012" w:rsidRDefault="001A0813" w:rsidP="005C1F7C">
            <w:pPr>
              <w:pStyle w:val="Default"/>
              <w:numPr>
                <w:ilvl w:val="0"/>
                <w:numId w:val="31"/>
              </w:numPr>
            </w:pPr>
            <w:r w:rsidRPr="00905012">
              <w:t xml:space="preserve">Организация и проведение различных видов воспитательной работы  </w:t>
            </w:r>
          </w:p>
          <w:p w:rsidR="001A0813" w:rsidRPr="00905012" w:rsidRDefault="001A0813" w:rsidP="005C1F7C">
            <w:pPr>
              <w:pStyle w:val="Default"/>
              <w:numPr>
                <w:ilvl w:val="0"/>
                <w:numId w:val="31"/>
              </w:numPr>
            </w:pPr>
            <w:r w:rsidRPr="00905012">
              <w:t xml:space="preserve">Информационное обеспечение воспитательного процесса: оформление стендовой информации, памяток, буклетов и пр. </w:t>
            </w:r>
          </w:p>
          <w:p w:rsidR="001A0813" w:rsidRPr="00905012" w:rsidRDefault="001A0813" w:rsidP="005C1F7C">
            <w:pPr>
              <w:pStyle w:val="Default"/>
              <w:numPr>
                <w:ilvl w:val="0"/>
                <w:numId w:val="31"/>
              </w:numPr>
            </w:pPr>
            <w:r w:rsidRPr="00905012">
              <w:t xml:space="preserve">Прохождение курсов повышения квалификации для совершенствования психолого-педагогической компетентности  </w:t>
            </w:r>
          </w:p>
        </w:tc>
      </w:tr>
      <w:tr w:rsidR="001A0813" w:rsidRPr="00905012" w:rsidTr="007D1593">
        <w:tc>
          <w:tcPr>
            <w:tcW w:w="1565" w:type="pct"/>
          </w:tcPr>
          <w:p w:rsidR="001A0813" w:rsidRPr="00905012" w:rsidRDefault="001A0813" w:rsidP="007D1593">
            <w:pPr>
              <w:rPr>
                <w:rFonts w:ascii="Times New Roman" w:hAnsi="Times New Roman"/>
              </w:rPr>
            </w:pPr>
            <w:r w:rsidRPr="00905012">
              <w:rPr>
                <w:rFonts w:ascii="Times New Roman" w:hAnsi="Times New Roman"/>
              </w:rPr>
              <w:t>Воспитатель</w:t>
            </w:r>
          </w:p>
          <w:p w:rsidR="001A0813" w:rsidRPr="00905012" w:rsidRDefault="001A0813" w:rsidP="007D1593">
            <w:pPr>
              <w:rPr>
                <w:rFonts w:ascii="Times New Roman" w:hAnsi="Times New Roman"/>
              </w:rPr>
            </w:pPr>
            <w:r w:rsidRPr="00905012">
              <w:rPr>
                <w:rFonts w:ascii="Times New Roman" w:hAnsi="Times New Roman"/>
              </w:rPr>
              <w:t xml:space="preserve">Музыкальный руководитель </w:t>
            </w:r>
          </w:p>
          <w:p w:rsidR="001A0813" w:rsidRPr="00905012" w:rsidRDefault="001A0813" w:rsidP="007D1593">
            <w:pPr>
              <w:rPr>
                <w:rFonts w:ascii="Times New Roman" w:hAnsi="Times New Roman"/>
              </w:rPr>
            </w:pPr>
            <w:r w:rsidRPr="00905012">
              <w:rPr>
                <w:rFonts w:ascii="Times New Roman" w:hAnsi="Times New Roman"/>
              </w:rPr>
              <w:t>Учитель-логопед</w:t>
            </w:r>
          </w:p>
        </w:tc>
        <w:tc>
          <w:tcPr>
            <w:tcW w:w="3435" w:type="pct"/>
          </w:tcPr>
          <w:p w:rsidR="001A0813" w:rsidRPr="00905012" w:rsidRDefault="001A0813" w:rsidP="005C1F7C">
            <w:pPr>
              <w:pStyle w:val="Default"/>
              <w:numPr>
                <w:ilvl w:val="0"/>
                <w:numId w:val="32"/>
              </w:numPr>
            </w:pPr>
            <w:r w:rsidRPr="00905012">
              <w:t xml:space="preserve">Планирование воспитательной деятельности с воспитанниками </w:t>
            </w:r>
          </w:p>
          <w:p w:rsidR="001A0813" w:rsidRPr="00905012" w:rsidRDefault="001A0813" w:rsidP="005C1F7C">
            <w:pPr>
              <w:pStyle w:val="Default"/>
              <w:numPr>
                <w:ilvl w:val="0"/>
                <w:numId w:val="32"/>
              </w:numPr>
            </w:pPr>
            <w:r w:rsidRPr="00905012">
              <w:t xml:space="preserve">Создание </w:t>
            </w:r>
            <w:proofErr w:type="gramStart"/>
            <w:r w:rsidRPr="00905012">
              <w:t>необходимой</w:t>
            </w:r>
            <w:proofErr w:type="gramEnd"/>
            <w:r w:rsidRPr="00905012">
              <w:t xml:space="preserve"> для осуществления </w:t>
            </w:r>
          </w:p>
          <w:p w:rsidR="001A0813" w:rsidRPr="00905012" w:rsidRDefault="001A0813" w:rsidP="007D1593">
            <w:pPr>
              <w:pStyle w:val="Default"/>
              <w:ind w:left="360"/>
            </w:pPr>
            <w:r w:rsidRPr="00905012">
              <w:t xml:space="preserve">воспитательной деятельности развивающей предметно-пространственной среды </w:t>
            </w:r>
          </w:p>
          <w:p w:rsidR="001A0813" w:rsidRPr="00905012" w:rsidRDefault="001A0813" w:rsidP="005C1F7C">
            <w:pPr>
              <w:pStyle w:val="aa"/>
              <w:widowControl/>
              <w:numPr>
                <w:ilvl w:val="0"/>
                <w:numId w:val="32"/>
              </w:numPr>
              <w:rPr>
                <w:rFonts w:ascii="Times New Roman" w:hAnsi="Times New Roman"/>
              </w:rPr>
            </w:pPr>
            <w:r w:rsidRPr="00905012">
              <w:rPr>
                <w:rFonts w:ascii="Times New Roman" w:hAnsi="Times New Roman"/>
              </w:rPr>
              <w:t xml:space="preserve">Организация воспитательной деятельности в соответствии с Программой воспитания и календарным планом воспитательной работы, обеспечение занятия воспитанников творчеством и разными видами деятельности (игровой, трудовой, познавательно-исследовательской, изобразительной, коммуникативной, двигательной и др.)  </w:t>
            </w:r>
          </w:p>
          <w:p w:rsidR="001A0813" w:rsidRPr="00905012" w:rsidRDefault="001A0813" w:rsidP="005C1F7C">
            <w:pPr>
              <w:pStyle w:val="Default"/>
              <w:numPr>
                <w:ilvl w:val="0"/>
                <w:numId w:val="32"/>
              </w:numPr>
            </w:pPr>
            <w:r w:rsidRPr="00905012">
              <w:t xml:space="preserve">Формирование у воспитанников активной гражданской позиции, сохранение и приумножение нравственных, культурных и научных ценностей в условиях современной жизни, сохранение традиций ДОО </w:t>
            </w:r>
          </w:p>
          <w:p w:rsidR="001A0813" w:rsidRPr="00905012" w:rsidRDefault="001A0813" w:rsidP="005C1F7C">
            <w:pPr>
              <w:pStyle w:val="Default"/>
              <w:numPr>
                <w:ilvl w:val="0"/>
                <w:numId w:val="32"/>
              </w:numPr>
            </w:pPr>
            <w:r w:rsidRPr="00905012">
              <w:t xml:space="preserve">Организация работы по формированию общей культуры воспитанников, культуры безопасности, по воспитанию культурно-гигиенических навыков и навыков самообслуживания     </w:t>
            </w:r>
          </w:p>
          <w:p w:rsidR="001A0813" w:rsidRPr="00905012" w:rsidRDefault="001A0813" w:rsidP="005C1F7C">
            <w:pPr>
              <w:pStyle w:val="Default"/>
              <w:numPr>
                <w:ilvl w:val="0"/>
                <w:numId w:val="32"/>
              </w:numPr>
            </w:pPr>
            <w:r w:rsidRPr="00905012">
              <w:t xml:space="preserve">Внедрение здорового образа жизни </w:t>
            </w:r>
          </w:p>
          <w:p w:rsidR="001A0813" w:rsidRPr="00905012" w:rsidRDefault="001A0813" w:rsidP="005C1F7C">
            <w:pPr>
              <w:pStyle w:val="aa"/>
              <w:widowControl/>
              <w:numPr>
                <w:ilvl w:val="0"/>
                <w:numId w:val="32"/>
              </w:numPr>
              <w:rPr>
                <w:rFonts w:ascii="Times New Roman" w:hAnsi="Times New Roman"/>
              </w:rPr>
            </w:pPr>
            <w:r w:rsidRPr="00905012">
              <w:rPr>
                <w:rFonts w:ascii="Times New Roman" w:hAnsi="Times New Roman"/>
              </w:rPr>
              <w:t>Разработка и реализация разнообразных образовательных и социально значимых проектов воспитательной направленности</w:t>
            </w:r>
          </w:p>
          <w:p w:rsidR="001A0813" w:rsidRPr="00905012" w:rsidRDefault="001A0813" w:rsidP="005C1F7C">
            <w:pPr>
              <w:pStyle w:val="aa"/>
              <w:widowControl/>
              <w:numPr>
                <w:ilvl w:val="0"/>
                <w:numId w:val="32"/>
              </w:numPr>
              <w:rPr>
                <w:rFonts w:ascii="Times New Roman" w:hAnsi="Times New Roman"/>
              </w:rPr>
            </w:pPr>
            <w:r w:rsidRPr="00905012">
              <w:rPr>
                <w:rFonts w:ascii="Times New Roman" w:hAnsi="Times New Roman"/>
              </w:rPr>
              <w:t xml:space="preserve">Участие в подготовке и проведении </w:t>
            </w:r>
            <w:proofErr w:type="spellStart"/>
            <w:r w:rsidRPr="00905012">
              <w:rPr>
                <w:rFonts w:ascii="Times New Roman" w:hAnsi="Times New Roman"/>
              </w:rPr>
              <w:t>общесадовых</w:t>
            </w:r>
            <w:proofErr w:type="spellEnd"/>
            <w:r w:rsidRPr="00905012">
              <w:rPr>
                <w:rFonts w:ascii="Times New Roman" w:hAnsi="Times New Roman"/>
              </w:rPr>
              <w:t xml:space="preserve"> воспитательных мероприятий</w:t>
            </w:r>
          </w:p>
          <w:p w:rsidR="001A0813" w:rsidRPr="00905012" w:rsidRDefault="001A0813" w:rsidP="005C1F7C">
            <w:pPr>
              <w:pStyle w:val="Default"/>
              <w:numPr>
                <w:ilvl w:val="0"/>
                <w:numId w:val="32"/>
              </w:numPr>
            </w:pPr>
            <w:r w:rsidRPr="00905012">
              <w:t xml:space="preserve">Организация сотрудничества с семьями воспитанников </w:t>
            </w:r>
            <w:r w:rsidRPr="00905012">
              <w:lastRenderedPageBreak/>
              <w:t xml:space="preserve">по вопросам воспитания     </w:t>
            </w:r>
          </w:p>
          <w:p w:rsidR="001A0813" w:rsidRPr="00905012" w:rsidRDefault="001A0813" w:rsidP="005C1F7C">
            <w:pPr>
              <w:pStyle w:val="Default"/>
              <w:numPr>
                <w:ilvl w:val="0"/>
                <w:numId w:val="32"/>
              </w:numPr>
            </w:pPr>
            <w:r w:rsidRPr="00905012">
              <w:t xml:space="preserve">Информационное обеспечение воспитательного процесса: оформление стендовой информации, родительского уголка  </w:t>
            </w:r>
          </w:p>
          <w:p w:rsidR="001A0813" w:rsidRPr="00905012" w:rsidRDefault="001A0813" w:rsidP="005C1F7C">
            <w:pPr>
              <w:pStyle w:val="Default"/>
              <w:numPr>
                <w:ilvl w:val="0"/>
                <w:numId w:val="32"/>
              </w:numPr>
            </w:pPr>
            <w:r w:rsidRPr="00905012">
              <w:t xml:space="preserve">Осуществление </w:t>
            </w:r>
            <w:r w:rsidRPr="00905012">
              <w:rPr>
                <w:bCs/>
              </w:rPr>
              <w:t xml:space="preserve">педагогической диагностики </w:t>
            </w:r>
            <w:r w:rsidRPr="00905012">
              <w:t xml:space="preserve">на основе наблюдения за поведением детей </w:t>
            </w:r>
          </w:p>
          <w:p w:rsidR="001A0813" w:rsidRPr="00905012" w:rsidRDefault="001A0813" w:rsidP="005C1F7C">
            <w:pPr>
              <w:pStyle w:val="Default"/>
              <w:numPr>
                <w:ilvl w:val="0"/>
                <w:numId w:val="32"/>
              </w:numPr>
            </w:pPr>
            <w:r w:rsidRPr="00905012">
              <w:t xml:space="preserve">Изучение передового опыта других образовательных организаций по вопросам воспитания </w:t>
            </w:r>
          </w:p>
          <w:p w:rsidR="001A0813" w:rsidRPr="00905012" w:rsidRDefault="001A0813" w:rsidP="005C1F7C">
            <w:pPr>
              <w:pStyle w:val="Default"/>
              <w:numPr>
                <w:ilvl w:val="0"/>
                <w:numId w:val="32"/>
              </w:numPr>
            </w:pPr>
            <w:r w:rsidRPr="00905012">
              <w:t xml:space="preserve">Прохождение курсов повышения квалификации для совершенствования психолого-педагогической компетентности </w:t>
            </w:r>
          </w:p>
          <w:p w:rsidR="001A0813" w:rsidRPr="00905012" w:rsidRDefault="001A0813" w:rsidP="005C1F7C">
            <w:pPr>
              <w:pStyle w:val="Default"/>
              <w:numPr>
                <w:ilvl w:val="0"/>
                <w:numId w:val="32"/>
              </w:numPr>
            </w:pPr>
            <w:r w:rsidRPr="00905012">
              <w:t xml:space="preserve">Внедрение в практику воспитательной деятельности научных достижений, современных воспитательных технологий </w:t>
            </w:r>
          </w:p>
          <w:p w:rsidR="001A0813" w:rsidRPr="00905012" w:rsidRDefault="001A0813" w:rsidP="005C1F7C">
            <w:pPr>
              <w:pStyle w:val="Default"/>
              <w:numPr>
                <w:ilvl w:val="0"/>
                <w:numId w:val="32"/>
              </w:numPr>
            </w:pPr>
            <w:r w:rsidRPr="00905012">
              <w:t xml:space="preserve">Организация участия воспитанников в мероприятиях, проводимых муниципальными, региональными и другими структурами в рамках воспитательной деятельности </w:t>
            </w:r>
          </w:p>
        </w:tc>
      </w:tr>
      <w:tr w:rsidR="001A0813" w:rsidRPr="00905012" w:rsidTr="007D1593">
        <w:tc>
          <w:tcPr>
            <w:tcW w:w="1565" w:type="pct"/>
          </w:tcPr>
          <w:p w:rsidR="001A0813" w:rsidRPr="00905012" w:rsidRDefault="001A0813" w:rsidP="007D1593">
            <w:pPr>
              <w:rPr>
                <w:rFonts w:ascii="Times New Roman" w:hAnsi="Times New Roman"/>
              </w:rPr>
            </w:pPr>
            <w:r w:rsidRPr="00905012">
              <w:rPr>
                <w:rFonts w:ascii="Times New Roman" w:hAnsi="Times New Roman"/>
              </w:rPr>
              <w:lastRenderedPageBreak/>
              <w:t xml:space="preserve">Младший воспитатель </w:t>
            </w:r>
          </w:p>
        </w:tc>
        <w:tc>
          <w:tcPr>
            <w:tcW w:w="3435" w:type="pct"/>
          </w:tcPr>
          <w:p w:rsidR="001A0813" w:rsidRPr="00905012" w:rsidRDefault="001A0813" w:rsidP="005C1F7C">
            <w:pPr>
              <w:pStyle w:val="Default"/>
              <w:numPr>
                <w:ilvl w:val="0"/>
                <w:numId w:val="33"/>
              </w:numPr>
            </w:pPr>
            <w:r w:rsidRPr="00905012">
              <w:t xml:space="preserve">Обеспечение занятия воспитанников творчеством и разными видами деятельности совместно с воспитателем  </w:t>
            </w:r>
          </w:p>
          <w:p w:rsidR="001A0813" w:rsidRPr="00905012" w:rsidRDefault="001A0813" w:rsidP="005C1F7C">
            <w:pPr>
              <w:pStyle w:val="aa"/>
              <w:widowControl/>
              <w:numPr>
                <w:ilvl w:val="0"/>
                <w:numId w:val="33"/>
              </w:numPr>
              <w:rPr>
                <w:rFonts w:ascii="Times New Roman" w:hAnsi="Times New Roman"/>
              </w:rPr>
            </w:pPr>
            <w:r w:rsidRPr="00905012">
              <w:rPr>
                <w:rFonts w:ascii="Times New Roman" w:hAnsi="Times New Roman"/>
              </w:rPr>
              <w:t xml:space="preserve">Участие в организации работы по формированию общей культуры воспитанников, культуры безопасности, по воспитанию культурно-гигиенических навыков и навыков самообслуживания  </w:t>
            </w:r>
          </w:p>
        </w:tc>
      </w:tr>
    </w:tbl>
    <w:p w:rsidR="00ED5E0D" w:rsidRDefault="00ED5E0D" w:rsidP="00CF0778">
      <w:pPr>
        <w:spacing w:line="276" w:lineRule="auto"/>
        <w:ind w:firstLine="624"/>
        <w:rPr>
          <w:rFonts w:ascii="Times New Roman" w:hAnsi="Times New Roman" w:cs="Times New Roman"/>
        </w:rPr>
      </w:pPr>
    </w:p>
    <w:p w:rsidR="00ED5E0D" w:rsidRDefault="00ED5E0D" w:rsidP="00CF0778">
      <w:pPr>
        <w:spacing w:line="276" w:lineRule="auto"/>
        <w:ind w:firstLine="624"/>
        <w:rPr>
          <w:rFonts w:ascii="Times New Roman" w:hAnsi="Times New Roman" w:cs="Times New Roman"/>
        </w:rPr>
      </w:pPr>
    </w:p>
    <w:p w:rsidR="00ED5E0D" w:rsidRDefault="00ED5E0D" w:rsidP="00CF0778">
      <w:pPr>
        <w:spacing w:line="276" w:lineRule="auto"/>
        <w:ind w:firstLine="624"/>
        <w:rPr>
          <w:rFonts w:ascii="Times New Roman" w:hAnsi="Times New Roman" w:cs="Times New Roman"/>
        </w:rPr>
      </w:pPr>
    </w:p>
    <w:p w:rsidR="001A0813" w:rsidRPr="001A0813" w:rsidRDefault="001A0813" w:rsidP="005C1F7C">
      <w:pPr>
        <w:pStyle w:val="42"/>
        <w:keepNext/>
        <w:keepLines/>
        <w:numPr>
          <w:ilvl w:val="1"/>
          <w:numId w:val="34"/>
        </w:numPr>
        <w:shd w:val="clear" w:color="auto" w:fill="auto"/>
        <w:tabs>
          <w:tab w:val="left" w:pos="1133"/>
        </w:tabs>
        <w:spacing w:before="0" w:line="240" w:lineRule="auto"/>
        <w:rPr>
          <w:sz w:val="24"/>
          <w:szCs w:val="24"/>
        </w:rPr>
      </w:pPr>
      <w:bookmarkStart w:id="5" w:name="bookmark36"/>
      <w:r w:rsidRPr="001A0813">
        <w:rPr>
          <w:sz w:val="24"/>
          <w:szCs w:val="24"/>
        </w:rPr>
        <w:t>Нормативно-методическое обеспечение реализации Программы воспитания</w:t>
      </w:r>
      <w:bookmarkEnd w:id="5"/>
    </w:p>
    <w:p w:rsidR="001A0813" w:rsidRPr="001A0813" w:rsidRDefault="001A0813" w:rsidP="00F46991">
      <w:pPr>
        <w:pStyle w:val="20"/>
        <w:shd w:val="clear" w:color="auto" w:fill="auto"/>
        <w:tabs>
          <w:tab w:val="left" w:pos="2846"/>
          <w:tab w:val="left" w:pos="5227"/>
          <w:tab w:val="left" w:pos="7478"/>
        </w:tabs>
        <w:spacing w:line="240" w:lineRule="auto"/>
        <w:ind w:firstLine="0"/>
        <w:jc w:val="both"/>
        <w:rPr>
          <w:sz w:val="24"/>
          <w:szCs w:val="24"/>
        </w:rPr>
      </w:pPr>
      <w:r w:rsidRPr="001A0813">
        <w:rPr>
          <w:sz w:val="24"/>
          <w:szCs w:val="24"/>
        </w:rPr>
        <w:t>Перечень</w:t>
      </w:r>
      <w:r w:rsidRPr="001A0813">
        <w:rPr>
          <w:sz w:val="24"/>
          <w:szCs w:val="24"/>
        </w:rPr>
        <w:tab/>
        <w:t>локальных</w:t>
      </w:r>
      <w:r w:rsidRPr="001A0813">
        <w:rPr>
          <w:sz w:val="24"/>
          <w:szCs w:val="24"/>
        </w:rPr>
        <w:tab/>
        <w:t>правовых</w:t>
      </w:r>
      <w:r w:rsidR="00F46991">
        <w:rPr>
          <w:sz w:val="24"/>
          <w:szCs w:val="24"/>
        </w:rPr>
        <w:tab/>
        <w:t xml:space="preserve">документов </w:t>
      </w:r>
      <w:proofErr w:type="spellStart"/>
      <w:r w:rsidRPr="001A0813">
        <w:rPr>
          <w:sz w:val="24"/>
          <w:szCs w:val="24"/>
        </w:rPr>
        <w:t>ДОО</w:t>
      </w:r>
      <w:proofErr w:type="gramStart"/>
      <w:r w:rsidRPr="001A0813">
        <w:rPr>
          <w:sz w:val="24"/>
          <w:szCs w:val="24"/>
        </w:rPr>
        <w:t>,в</w:t>
      </w:r>
      <w:proofErr w:type="spellEnd"/>
      <w:proofErr w:type="gramEnd"/>
      <w:r w:rsidRPr="001A0813">
        <w:rPr>
          <w:sz w:val="24"/>
          <w:szCs w:val="24"/>
        </w:rPr>
        <w:t xml:space="preserve"> которые вносятся изменения в соответствии с рабочей программой воспитания:</w:t>
      </w:r>
    </w:p>
    <w:p w:rsidR="001A0813" w:rsidRPr="001A0813" w:rsidRDefault="001A0813" w:rsidP="005C1F7C">
      <w:pPr>
        <w:pStyle w:val="20"/>
        <w:numPr>
          <w:ilvl w:val="0"/>
          <w:numId w:val="28"/>
        </w:numPr>
        <w:shd w:val="clear" w:color="auto" w:fill="auto"/>
        <w:tabs>
          <w:tab w:val="left" w:pos="1288"/>
        </w:tabs>
        <w:spacing w:line="240" w:lineRule="auto"/>
        <w:ind w:firstLine="760"/>
        <w:jc w:val="both"/>
        <w:rPr>
          <w:sz w:val="24"/>
          <w:szCs w:val="24"/>
        </w:rPr>
      </w:pPr>
      <w:r w:rsidRPr="001A0813">
        <w:rPr>
          <w:sz w:val="24"/>
          <w:szCs w:val="24"/>
        </w:rPr>
        <w:t>Программа развития М</w:t>
      </w:r>
      <w:r>
        <w:rPr>
          <w:sz w:val="24"/>
          <w:szCs w:val="24"/>
        </w:rPr>
        <w:t>БДОУ «Детский сад № 34» на 2021-2024</w:t>
      </w:r>
      <w:r w:rsidRPr="001A0813">
        <w:rPr>
          <w:sz w:val="24"/>
          <w:szCs w:val="24"/>
        </w:rPr>
        <w:t xml:space="preserve"> гг.</w:t>
      </w:r>
    </w:p>
    <w:p w:rsidR="001A0813" w:rsidRPr="001A0813" w:rsidRDefault="001A0813" w:rsidP="005C1F7C">
      <w:pPr>
        <w:pStyle w:val="20"/>
        <w:numPr>
          <w:ilvl w:val="0"/>
          <w:numId w:val="28"/>
        </w:numPr>
        <w:shd w:val="clear" w:color="auto" w:fill="auto"/>
        <w:tabs>
          <w:tab w:val="left" w:pos="1288"/>
        </w:tabs>
        <w:spacing w:line="240" w:lineRule="auto"/>
        <w:ind w:firstLine="760"/>
        <w:jc w:val="both"/>
        <w:rPr>
          <w:sz w:val="24"/>
          <w:szCs w:val="24"/>
        </w:rPr>
      </w:pPr>
      <w:r w:rsidRPr="001A0813">
        <w:rPr>
          <w:sz w:val="24"/>
          <w:szCs w:val="24"/>
        </w:rPr>
        <w:t>Годовой план работы М</w:t>
      </w:r>
      <w:r>
        <w:rPr>
          <w:sz w:val="24"/>
          <w:szCs w:val="24"/>
        </w:rPr>
        <w:t xml:space="preserve">БДОУ «Детский сад № 34» </w:t>
      </w:r>
      <w:r w:rsidRPr="001A0813">
        <w:rPr>
          <w:sz w:val="24"/>
          <w:szCs w:val="24"/>
        </w:rPr>
        <w:t>на учебный год</w:t>
      </w:r>
    </w:p>
    <w:p w:rsidR="001A0813" w:rsidRPr="001A0813" w:rsidRDefault="001A0813" w:rsidP="005C1F7C">
      <w:pPr>
        <w:pStyle w:val="20"/>
        <w:numPr>
          <w:ilvl w:val="0"/>
          <w:numId w:val="28"/>
        </w:numPr>
        <w:shd w:val="clear" w:color="auto" w:fill="auto"/>
        <w:tabs>
          <w:tab w:val="left" w:pos="1288"/>
        </w:tabs>
        <w:spacing w:line="240" w:lineRule="auto"/>
        <w:ind w:firstLine="760"/>
        <w:jc w:val="both"/>
        <w:rPr>
          <w:sz w:val="24"/>
          <w:szCs w:val="24"/>
        </w:rPr>
      </w:pPr>
      <w:r w:rsidRPr="001A0813">
        <w:rPr>
          <w:sz w:val="24"/>
          <w:szCs w:val="24"/>
        </w:rPr>
        <w:t>Календарный учебный график;</w:t>
      </w:r>
    </w:p>
    <w:p w:rsidR="001A0813" w:rsidRPr="001A0813" w:rsidRDefault="001A0813" w:rsidP="005C1F7C">
      <w:pPr>
        <w:pStyle w:val="20"/>
        <w:numPr>
          <w:ilvl w:val="0"/>
          <w:numId w:val="28"/>
        </w:numPr>
        <w:shd w:val="clear" w:color="auto" w:fill="auto"/>
        <w:tabs>
          <w:tab w:val="left" w:pos="1288"/>
        </w:tabs>
        <w:spacing w:line="240" w:lineRule="auto"/>
        <w:ind w:firstLine="760"/>
        <w:jc w:val="both"/>
        <w:rPr>
          <w:sz w:val="24"/>
          <w:szCs w:val="24"/>
        </w:rPr>
      </w:pPr>
      <w:r w:rsidRPr="001A0813">
        <w:rPr>
          <w:sz w:val="24"/>
          <w:szCs w:val="24"/>
        </w:rPr>
        <w:t>Должностные инструкции педагогов, отвечающих за организацию воспитательной деятельности в ДОУ;</w:t>
      </w:r>
    </w:p>
    <w:p w:rsidR="00ED5E0D" w:rsidRDefault="001A0813" w:rsidP="001A0813">
      <w:pPr>
        <w:ind w:firstLine="624"/>
        <w:jc w:val="both"/>
        <w:rPr>
          <w:rFonts w:ascii="Times New Roman" w:hAnsi="Times New Roman" w:cs="Times New Roman"/>
        </w:rPr>
      </w:pPr>
      <w:r w:rsidRPr="001A0813">
        <w:rPr>
          <w:rFonts w:ascii="Times New Roman" w:hAnsi="Times New Roman" w:cs="Times New Roman"/>
        </w:rPr>
        <w:t xml:space="preserve">Подробное описание приведено </w:t>
      </w:r>
      <w:r>
        <w:rPr>
          <w:rFonts w:ascii="Times New Roman" w:hAnsi="Times New Roman" w:cs="Times New Roman"/>
        </w:rPr>
        <w:t>на сайте МДОУ «Детский сад № 34 «</w:t>
      </w:r>
      <w:proofErr w:type="spellStart"/>
      <w:r>
        <w:rPr>
          <w:rFonts w:ascii="Times New Roman" w:hAnsi="Times New Roman" w:cs="Times New Roman"/>
        </w:rPr>
        <w:t>Гульчечек</w:t>
      </w:r>
      <w:proofErr w:type="spellEnd"/>
      <w:r w:rsidRPr="001A0813">
        <w:rPr>
          <w:rFonts w:ascii="Times New Roman" w:hAnsi="Times New Roman" w:cs="Times New Roman"/>
        </w:rPr>
        <w:t>» в разделе «Документы»</w:t>
      </w:r>
      <w:r w:rsidR="00E74F77" w:rsidRPr="00E74F77">
        <w:t xml:space="preserve"> </w:t>
      </w:r>
      <w:hyperlink r:id="rId14" w:history="1">
        <w:r w:rsidR="00E74F77" w:rsidRPr="00C56695">
          <w:rPr>
            <w:rStyle w:val="ae"/>
            <w:rFonts w:ascii="Times New Roman" w:hAnsi="Times New Roman" w:cs="Times New Roman"/>
          </w:rPr>
          <w:t>https://edu.tatar.ru/z_dol/page224519.htm/page2785272.htm</w:t>
        </w:r>
      </w:hyperlink>
      <w:r w:rsidR="00E74F77">
        <w:rPr>
          <w:rFonts w:ascii="Times New Roman" w:hAnsi="Times New Roman" w:cs="Times New Roman"/>
        </w:rPr>
        <w:t xml:space="preserve"> </w:t>
      </w:r>
    </w:p>
    <w:p w:rsidR="00E74F77" w:rsidRPr="001A0813" w:rsidRDefault="00E74F77" w:rsidP="001A0813">
      <w:pPr>
        <w:ind w:firstLine="624"/>
        <w:jc w:val="both"/>
        <w:rPr>
          <w:rFonts w:ascii="Times New Roman" w:hAnsi="Times New Roman" w:cs="Times New Roman"/>
        </w:rPr>
      </w:pPr>
    </w:p>
    <w:p w:rsidR="00E74F77" w:rsidRDefault="00E74F77" w:rsidP="00E74F77">
      <w:pPr>
        <w:pStyle w:val="1"/>
        <w:tabs>
          <w:tab w:val="clear" w:pos="0"/>
        </w:tabs>
        <w:spacing w:before="0" w:line="276" w:lineRule="auto"/>
        <w:jc w:val="center"/>
      </w:pPr>
      <w:r>
        <w:rPr>
          <w:rFonts w:ascii="Times New Roman" w:hAnsi="Times New Roman" w:cs="Times New Roman"/>
          <w:b/>
          <w:bCs/>
          <w:color w:val="000000"/>
          <w:sz w:val="24"/>
          <w:szCs w:val="24"/>
        </w:rPr>
        <w:t>3.6. Особые требования к условиям, обеспечивающим достижение планируемых личностных результатов в работе с особыми категориями детей</w:t>
      </w:r>
    </w:p>
    <w:p w:rsidR="00ED5E0D" w:rsidRPr="001A0813" w:rsidRDefault="00ED5E0D" w:rsidP="001A0813">
      <w:pPr>
        <w:ind w:firstLine="624"/>
        <w:jc w:val="both"/>
        <w:rPr>
          <w:rFonts w:ascii="Times New Roman" w:hAnsi="Times New Roman" w:cs="Times New Roman"/>
        </w:rPr>
      </w:pPr>
    </w:p>
    <w:p w:rsidR="008F4065" w:rsidRPr="008F4065" w:rsidRDefault="008F4065" w:rsidP="008F4065">
      <w:pPr>
        <w:pStyle w:val="20"/>
        <w:shd w:val="clear" w:color="auto" w:fill="auto"/>
        <w:spacing w:line="240" w:lineRule="auto"/>
        <w:ind w:firstLine="0"/>
        <w:jc w:val="both"/>
        <w:rPr>
          <w:sz w:val="24"/>
          <w:szCs w:val="24"/>
        </w:rPr>
      </w:pPr>
      <w:r w:rsidRPr="008F4065">
        <w:rPr>
          <w:sz w:val="24"/>
          <w:szCs w:val="24"/>
        </w:rPr>
        <w:t>В дошкольном возрасте воспитание, образование и развитие - это единый процесс.</w:t>
      </w:r>
    </w:p>
    <w:p w:rsidR="008F4065" w:rsidRPr="008F4065" w:rsidRDefault="008F4065" w:rsidP="008F4065">
      <w:pPr>
        <w:pStyle w:val="20"/>
        <w:shd w:val="clear" w:color="auto" w:fill="auto"/>
        <w:spacing w:line="240" w:lineRule="auto"/>
        <w:ind w:firstLine="0"/>
        <w:jc w:val="both"/>
        <w:rPr>
          <w:sz w:val="24"/>
          <w:szCs w:val="24"/>
        </w:rPr>
      </w:pPr>
      <w:r w:rsidRPr="008F4065">
        <w:rPr>
          <w:sz w:val="24"/>
          <w:szCs w:val="24"/>
        </w:rPr>
        <w:t>Инклюзия (дословно - «включение») - это готовность образовательной системы принять любого ребенка независимо от его индивидуальных особенностей (психофизиологических, социальных, психологических, этнокультурных, национальных, религиозных и др.) и обеспечить ему оптимальную социальную ситуацию развития.</w:t>
      </w:r>
    </w:p>
    <w:p w:rsidR="008F4065" w:rsidRPr="008F4065" w:rsidRDefault="008F4065" w:rsidP="008F4065">
      <w:pPr>
        <w:pStyle w:val="20"/>
        <w:shd w:val="clear" w:color="auto" w:fill="auto"/>
        <w:spacing w:line="240" w:lineRule="auto"/>
        <w:ind w:firstLine="0"/>
        <w:jc w:val="both"/>
        <w:rPr>
          <w:sz w:val="24"/>
          <w:szCs w:val="24"/>
        </w:rPr>
      </w:pPr>
      <w:r w:rsidRPr="008F4065">
        <w:rPr>
          <w:sz w:val="24"/>
          <w:szCs w:val="24"/>
        </w:rPr>
        <w:t>Инклюзия является ценностной основой уклада ДОО и основанием для проектирования воспитывающих сред, деятельностей и событий.</w:t>
      </w:r>
    </w:p>
    <w:p w:rsidR="008F4065" w:rsidRPr="008F4065" w:rsidRDefault="008F4065" w:rsidP="008F4065">
      <w:pPr>
        <w:pStyle w:val="20"/>
        <w:shd w:val="clear" w:color="auto" w:fill="auto"/>
        <w:spacing w:line="240" w:lineRule="auto"/>
        <w:ind w:firstLine="0"/>
        <w:jc w:val="both"/>
        <w:rPr>
          <w:sz w:val="24"/>
          <w:szCs w:val="24"/>
        </w:rPr>
      </w:pPr>
      <w:r w:rsidRPr="008F4065">
        <w:rPr>
          <w:sz w:val="24"/>
          <w:szCs w:val="24"/>
        </w:rPr>
        <w:t xml:space="preserve">На уровне уклада ДОО инклюзивное образование - это идеальная норма для </w:t>
      </w:r>
      <w:r w:rsidRPr="008F4065">
        <w:rPr>
          <w:sz w:val="24"/>
          <w:szCs w:val="24"/>
        </w:rPr>
        <w:lastRenderedPageBreak/>
        <w:t>воспитания, реализующая такие социокультурные ценности, как забота, принятие, взаимоуважение, взаимопомощь, совместность, сопричастность, социальная ответственность. Эти ценности должны разделяться всеми участниками образовательных отношений в ДОО.</w:t>
      </w:r>
    </w:p>
    <w:p w:rsidR="008F4065" w:rsidRPr="008F4065" w:rsidRDefault="008F4065" w:rsidP="008F4065">
      <w:pPr>
        <w:pStyle w:val="20"/>
        <w:shd w:val="clear" w:color="auto" w:fill="auto"/>
        <w:spacing w:line="240" w:lineRule="auto"/>
        <w:ind w:firstLine="0"/>
        <w:jc w:val="both"/>
        <w:rPr>
          <w:sz w:val="24"/>
          <w:szCs w:val="24"/>
        </w:rPr>
      </w:pPr>
      <w:r w:rsidRPr="008F4065">
        <w:rPr>
          <w:sz w:val="24"/>
          <w:szCs w:val="24"/>
        </w:rPr>
        <w:t>На уровне воспитывающих сред:</w:t>
      </w:r>
    </w:p>
    <w:p w:rsidR="008F4065" w:rsidRPr="008F4065" w:rsidRDefault="008F4065" w:rsidP="005C1F7C">
      <w:pPr>
        <w:pStyle w:val="20"/>
        <w:numPr>
          <w:ilvl w:val="0"/>
          <w:numId w:val="28"/>
        </w:numPr>
        <w:shd w:val="clear" w:color="auto" w:fill="auto"/>
        <w:tabs>
          <w:tab w:val="left" w:pos="662"/>
        </w:tabs>
        <w:spacing w:line="240" w:lineRule="auto"/>
        <w:ind w:firstLine="0"/>
        <w:jc w:val="both"/>
        <w:rPr>
          <w:sz w:val="24"/>
          <w:szCs w:val="24"/>
        </w:rPr>
      </w:pPr>
      <w:r w:rsidRPr="008F4065">
        <w:rPr>
          <w:sz w:val="24"/>
          <w:szCs w:val="24"/>
        </w:rPr>
        <w:t>предметно-пространственная среда строится как максимально доступная для детей с ОВЗ;</w:t>
      </w:r>
    </w:p>
    <w:p w:rsidR="008F4065" w:rsidRPr="008F4065" w:rsidRDefault="008F4065" w:rsidP="005C1F7C">
      <w:pPr>
        <w:pStyle w:val="20"/>
        <w:numPr>
          <w:ilvl w:val="0"/>
          <w:numId w:val="28"/>
        </w:numPr>
        <w:shd w:val="clear" w:color="auto" w:fill="auto"/>
        <w:tabs>
          <w:tab w:val="left" w:pos="662"/>
        </w:tabs>
        <w:spacing w:line="240" w:lineRule="auto"/>
        <w:ind w:firstLine="0"/>
        <w:jc w:val="both"/>
        <w:rPr>
          <w:sz w:val="24"/>
          <w:szCs w:val="24"/>
        </w:rPr>
      </w:pPr>
      <w:r w:rsidRPr="008F4065">
        <w:rPr>
          <w:sz w:val="24"/>
          <w:szCs w:val="24"/>
        </w:rPr>
        <w:t>событийная среда ДОО обеспечивает возможность включения каждого ребенка в различные формы жизни детского сообщества;</w:t>
      </w:r>
    </w:p>
    <w:p w:rsidR="008F4065" w:rsidRPr="008F4065" w:rsidRDefault="008F4065" w:rsidP="005C1F7C">
      <w:pPr>
        <w:pStyle w:val="20"/>
        <w:numPr>
          <w:ilvl w:val="0"/>
          <w:numId w:val="28"/>
        </w:numPr>
        <w:shd w:val="clear" w:color="auto" w:fill="auto"/>
        <w:tabs>
          <w:tab w:val="left" w:pos="667"/>
        </w:tabs>
        <w:spacing w:line="240" w:lineRule="auto"/>
        <w:ind w:firstLine="0"/>
        <w:jc w:val="both"/>
        <w:rPr>
          <w:sz w:val="24"/>
          <w:szCs w:val="24"/>
        </w:rPr>
      </w:pPr>
      <w:r w:rsidRPr="008F4065">
        <w:rPr>
          <w:sz w:val="24"/>
          <w:szCs w:val="24"/>
        </w:rPr>
        <w:t>рукотворная среда обеспечивает возможность демонстрации уникальности достижений каждого ребенка.</w:t>
      </w:r>
    </w:p>
    <w:p w:rsidR="008F4065" w:rsidRPr="008F4065" w:rsidRDefault="008F4065" w:rsidP="008F4065">
      <w:pPr>
        <w:pStyle w:val="20"/>
        <w:shd w:val="clear" w:color="auto" w:fill="auto"/>
        <w:spacing w:line="240" w:lineRule="auto"/>
        <w:ind w:firstLine="0"/>
        <w:jc w:val="both"/>
        <w:rPr>
          <w:sz w:val="24"/>
          <w:szCs w:val="24"/>
        </w:rPr>
      </w:pPr>
      <w:r w:rsidRPr="008F4065">
        <w:rPr>
          <w:sz w:val="24"/>
          <w:szCs w:val="24"/>
        </w:rPr>
        <w:t>На уровне общности: формируются условия освоения социальных ролей, ответственности и самостоятельности, сопричастности к реализации целей и смыслов сообщества, приобретается опыт развития отношений между детьми, родителями, воспитателями. Детская и детско-взрослая общность в инклюзивном образовании развивается на принципах заботы, взаимоуважения и сотрудничества в совместной деятельности.</w:t>
      </w:r>
    </w:p>
    <w:p w:rsidR="008F4065" w:rsidRPr="008F4065" w:rsidRDefault="008F4065" w:rsidP="008F4065">
      <w:pPr>
        <w:pStyle w:val="20"/>
        <w:shd w:val="clear" w:color="auto" w:fill="auto"/>
        <w:spacing w:line="240" w:lineRule="auto"/>
        <w:ind w:firstLine="420"/>
        <w:jc w:val="both"/>
        <w:rPr>
          <w:sz w:val="24"/>
          <w:szCs w:val="24"/>
        </w:rPr>
      </w:pPr>
      <w:r w:rsidRPr="008F4065">
        <w:rPr>
          <w:sz w:val="24"/>
          <w:szCs w:val="24"/>
        </w:rPr>
        <w:t>На уровне деятельностей: педагогическое проектирование совместной деятельности в разновозрастных группах, в малых группах детей, в детско-родительских группах обеспечивает условия освоения доступных навыков, формирует опыт работы в команде, развивает активность и ответственность каждого ребенка в социальной ситуации его развития.</w:t>
      </w:r>
    </w:p>
    <w:p w:rsidR="008F4065" w:rsidRPr="008F4065" w:rsidRDefault="008F4065" w:rsidP="008F4065">
      <w:pPr>
        <w:pStyle w:val="20"/>
        <w:shd w:val="clear" w:color="auto" w:fill="auto"/>
        <w:spacing w:line="240" w:lineRule="auto"/>
        <w:ind w:firstLine="420"/>
        <w:jc w:val="both"/>
        <w:rPr>
          <w:sz w:val="24"/>
          <w:szCs w:val="24"/>
        </w:rPr>
      </w:pPr>
      <w:r w:rsidRPr="008F4065">
        <w:rPr>
          <w:sz w:val="24"/>
          <w:szCs w:val="24"/>
        </w:rPr>
        <w:t>На уровне событий: проектирование педагогами ритмов жизни, праздников и общих дел с учетом специфики социальной и культурной ситуации развития каждого ребенка обеспечивает возможность участия каждого в жизни и событиях группы, формирует личностный опыт, развивает самооценку и уверенность ребенка в своих силах. Событийная организация должна обеспечить переживание ребенком опыта самостоятельности, счастья и свободы в коллективе детей и взрослых.</w:t>
      </w:r>
    </w:p>
    <w:p w:rsidR="008F4065" w:rsidRPr="008F4065" w:rsidRDefault="008F4065" w:rsidP="008F4065">
      <w:pPr>
        <w:pStyle w:val="20"/>
        <w:shd w:val="clear" w:color="auto" w:fill="auto"/>
        <w:spacing w:line="240" w:lineRule="auto"/>
        <w:ind w:firstLine="420"/>
        <w:jc w:val="both"/>
        <w:rPr>
          <w:sz w:val="24"/>
          <w:szCs w:val="24"/>
        </w:rPr>
      </w:pPr>
      <w:r w:rsidRPr="008F4065">
        <w:rPr>
          <w:sz w:val="24"/>
          <w:szCs w:val="24"/>
        </w:rPr>
        <w:t xml:space="preserve">Основными принципами реализации Программы воспитания в ДОО, </w:t>
      </w:r>
      <w:proofErr w:type="gramStart"/>
      <w:r w:rsidRPr="008F4065">
        <w:rPr>
          <w:sz w:val="24"/>
          <w:szCs w:val="24"/>
        </w:rPr>
        <w:t>реализующих</w:t>
      </w:r>
      <w:proofErr w:type="gramEnd"/>
      <w:r w:rsidRPr="008F4065">
        <w:rPr>
          <w:sz w:val="24"/>
          <w:szCs w:val="24"/>
        </w:rPr>
        <w:t xml:space="preserve"> инклюзивное образование, являются:</w:t>
      </w:r>
    </w:p>
    <w:p w:rsidR="008F4065" w:rsidRPr="008F4065" w:rsidRDefault="008F4065" w:rsidP="008F4065">
      <w:pPr>
        <w:pStyle w:val="20"/>
        <w:shd w:val="clear" w:color="auto" w:fill="auto"/>
        <w:spacing w:line="240" w:lineRule="auto"/>
        <w:ind w:firstLine="420"/>
        <w:jc w:val="both"/>
        <w:rPr>
          <w:sz w:val="24"/>
          <w:szCs w:val="24"/>
        </w:rPr>
      </w:pPr>
      <w:r w:rsidRPr="008F4065">
        <w:rPr>
          <w:sz w:val="24"/>
          <w:szCs w:val="24"/>
        </w:rPr>
        <w:t>- принцип полноценного проживания ребенком всех этапов детства (младенческого, раннего и дошкольного возраста), обогащение (амплификация) детского развития;</w:t>
      </w:r>
    </w:p>
    <w:p w:rsidR="008F4065" w:rsidRPr="008F4065" w:rsidRDefault="008F4065" w:rsidP="005C1F7C">
      <w:pPr>
        <w:pStyle w:val="20"/>
        <w:numPr>
          <w:ilvl w:val="0"/>
          <w:numId w:val="28"/>
        </w:numPr>
        <w:shd w:val="clear" w:color="auto" w:fill="auto"/>
        <w:tabs>
          <w:tab w:val="left" w:pos="1102"/>
        </w:tabs>
        <w:spacing w:line="240" w:lineRule="auto"/>
        <w:ind w:firstLine="420"/>
        <w:jc w:val="both"/>
        <w:rPr>
          <w:sz w:val="24"/>
          <w:szCs w:val="24"/>
        </w:rPr>
      </w:pPr>
      <w:r w:rsidRPr="008F4065">
        <w:rPr>
          <w:sz w:val="24"/>
          <w:szCs w:val="24"/>
        </w:rPr>
        <w:t>принцип построения воспитательной деятельности с учетом индивидуальных особенностей каждого ребенка, при котором сам ребенок становится активным субъектом воспитания;</w:t>
      </w:r>
    </w:p>
    <w:p w:rsidR="008F4065" w:rsidRPr="008F4065" w:rsidRDefault="008F4065" w:rsidP="005C1F7C">
      <w:pPr>
        <w:pStyle w:val="20"/>
        <w:numPr>
          <w:ilvl w:val="0"/>
          <w:numId w:val="28"/>
        </w:numPr>
        <w:shd w:val="clear" w:color="auto" w:fill="auto"/>
        <w:tabs>
          <w:tab w:val="left" w:pos="1111"/>
        </w:tabs>
        <w:spacing w:line="240" w:lineRule="auto"/>
        <w:ind w:firstLine="420"/>
        <w:jc w:val="both"/>
        <w:rPr>
          <w:sz w:val="24"/>
          <w:szCs w:val="24"/>
        </w:rPr>
      </w:pPr>
      <w:r w:rsidRPr="008F4065">
        <w:rPr>
          <w:sz w:val="24"/>
          <w:szCs w:val="24"/>
        </w:rPr>
        <w:t>принцип содействия и сотрудничества детей и взрослых, признания ребенка полноценным участником (субъектом) образовательных отношений;</w:t>
      </w:r>
    </w:p>
    <w:p w:rsidR="008F4065" w:rsidRPr="008F4065" w:rsidRDefault="008F4065" w:rsidP="005C1F7C">
      <w:pPr>
        <w:pStyle w:val="20"/>
        <w:numPr>
          <w:ilvl w:val="0"/>
          <w:numId w:val="28"/>
        </w:numPr>
        <w:shd w:val="clear" w:color="auto" w:fill="auto"/>
        <w:tabs>
          <w:tab w:val="left" w:pos="1107"/>
        </w:tabs>
        <w:spacing w:line="240" w:lineRule="auto"/>
        <w:ind w:firstLine="420"/>
        <w:jc w:val="both"/>
        <w:rPr>
          <w:sz w:val="24"/>
          <w:szCs w:val="24"/>
        </w:rPr>
      </w:pPr>
      <w:r w:rsidRPr="008F4065">
        <w:rPr>
          <w:sz w:val="24"/>
          <w:szCs w:val="24"/>
        </w:rPr>
        <w:t>принцип формирования и поддержки инициативы детей в различных видах детской деятельности;</w:t>
      </w:r>
    </w:p>
    <w:p w:rsidR="008F4065" w:rsidRPr="008F4065" w:rsidRDefault="008F4065" w:rsidP="005C1F7C">
      <w:pPr>
        <w:pStyle w:val="20"/>
        <w:numPr>
          <w:ilvl w:val="0"/>
          <w:numId w:val="28"/>
        </w:numPr>
        <w:shd w:val="clear" w:color="auto" w:fill="auto"/>
        <w:tabs>
          <w:tab w:val="left" w:pos="1107"/>
        </w:tabs>
        <w:spacing w:line="240" w:lineRule="auto"/>
        <w:ind w:firstLine="420"/>
        <w:jc w:val="both"/>
        <w:rPr>
          <w:sz w:val="24"/>
          <w:szCs w:val="24"/>
        </w:rPr>
      </w:pPr>
      <w:r w:rsidRPr="008F4065">
        <w:rPr>
          <w:sz w:val="24"/>
          <w:szCs w:val="24"/>
        </w:rPr>
        <w:t>принцип активного привлечения ближайшего социального окружения к воспитанию ребенка.</w:t>
      </w:r>
    </w:p>
    <w:p w:rsidR="008F4065" w:rsidRPr="008F4065" w:rsidRDefault="008F4065" w:rsidP="008F4065">
      <w:pPr>
        <w:pStyle w:val="20"/>
        <w:shd w:val="clear" w:color="auto" w:fill="auto"/>
        <w:spacing w:line="240" w:lineRule="auto"/>
        <w:ind w:firstLine="420"/>
        <w:jc w:val="both"/>
        <w:rPr>
          <w:sz w:val="24"/>
          <w:szCs w:val="24"/>
        </w:rPr>
      </w:pPr>
      <w:r w:rsidRPr="008F4065">
        <w:rPr>
          <w:sz w:val="24"/>
          <w:szCs w:val="24"/>
        </w:rPr>
        <w:t>Задачами воспитания детей с ОВЗ в условиях ДОО являются:</w:t>
      </w:r>
    </w:p>
    <w:p w:rsidR="008F4065" w:rsidRPr="008F4065" w:rsidRDefault="008F4065" w:rsidP="005C1F7C">
      <w:pPr>
        <w:pStyle w:val="20"/>
        <w:numPr>
          <w:ilvl w:val="0"/>
          <w:numId w:val="28"/>
        </w:numPr>
        <w:shd w:val="clear" w:color="auto" w:fill="auto"/>
        <w:tabs>
          <w:tab w:val="left" w:pos="1111"/>
        </w:tabs>
        <w:spacing w:line="240" w:lineRule="auto"/>
        <w:ind w:firstLine="420"/>
        <w:jc w:val="both"/>
        <w:rPr>
          <w:sz w:val="24"/>
          <w:szCs w:val="24"/>
        </w:rPr>
      </w:pPr>
      <w:r w:rsidRPr="008F4065">
        <w:rPr>
          <w:sz w:val="24"/>
          <w:szCs w:val="24"/>
        </w:rPr>
        <w:t>формирование общей культуры личности детей, развитие их социальных, нравственных, эстетических, интеллектуальных, физических качеств, инициативности, самостоятельности и ответственности ребенка;</w:t>
      </w:r>
    </w:p>
    <w:p w:rsidR="008F4065" w:rsidRPr="008F4065" w:rsidRDefault="008F4065" w:rsidP="005C1F7C">
      <w:pPr>
        <w:pStyle w:val="20"/>
        <w:numPr>
          <w:ilvl w:val="0"/>
          <w:numId w:val="28"/>
        </w:numPr>
        <w:shd w:val="clear" w:color="auto" w:fill="auto"/>
        <w:tabs>
          <w:tab w:val="left" w:pos="1102"/>
        </w:tabs>
        <w:spacing w:line="240" w:lineRule="auto"/>
        <w:ind w:firstLine="420"/>
        <w:jc w:val="both"/>
        <w:rPr>
          <w:sz w:val="24"/>
          <w:szCs w:val="24"/>
        </w:rPr>
      </w:pPr>
      <w:r w:rsidRPr="008F4065">
        <w:rPr>
          <w:sz w:val="24"/>
          <w:szCs w:val="24"/>
        </w:rPr>
        <w:t>формирование доброжелательного отношения к детям с ОВЗ и их семьям со стороны всех участников образовательных отношений;</w:t>
      </w:r>
    </w:p>
    <w:p w:rsidR="008F4065" w:rsidRPr="008F4065" w:rsidRDefault="008F4065" w:rsidP="005C1F7C">
      <w:pPr>
        <w:pStyle w:val="20"/>
        <w:numPr>
          <w:ilvl w:val="0"/>
          <w:numId w:val="28"/>
        </w:numPr>
        <w:shd w:val="clear" w:color="auto" w:fill="auto"/>
        <w:tabs>
          <w:tab w:val="left" w:pos="1107"/>
        </w:tabs>
        <w:spacing w:line="240" w:lineRule="auto"/>
        <w:ind w:firstLine="420"/>
        <w:jc w:val="both"/>
        <w:rPr>
          <w:sz w:val="24"/>
          <w:szCs w:val="24"/>
        </w:rPr>
      </w:pPr>
      <w:r w:rsidRPr="008F4065">
        <w:rPr>
          <w:sz w:val="24"/>
          <w:szCs w:val="24"/>
        </w:rPr>
        <w:t>обеспечение психолого-педагогической поддержки семье ребенка с особенностями в развитии и содействие повышению уровня педагогической компетентности родителей;</w:t>
      </w:r>
    </w:p>
    <w:p w:rsidR="008F4065" w:rsidRPr="008F4065" w:rsidRDefault="008F4065" w:rsidP="005C1F7C">
      <w:pPr>
        <w:pStyle w:val="20"/>
        <w:numPr>
          <w:ilvl w:val="0"/>
          <w:numId w:val="28"/>
        </w:numPr>
        <w:shd w:val="clear" w:color="auto" w:fill="auto"/>
        <w:tabs>
          <w:tab w:val="left" w:pos="1102"/>
        </w:tabs>
        <w:spacing w:line="240" w:lineRule="auto"/>
        <w:ind w:firstLine="420"/>
        <w:jc w:val="both"/>
        <w:rPr>
          <w:sz w:val="24"/>
          <w:szCs w:val="24"/>
        </w:rPr>
      </w:pPr>
      <w:r w:rsidRPr="008F4065">
        <w:rPr>
          <w:sz w:val="24"/>
          <w:szCs w:val="24"/>
        </w:rPr>
        <w:t xml:space="preserve">налаживание эмоционально-положительного взаимодействия детей с </w:t>
      </w:r>
      <w:r w:rsidRPr="008F4065">
        <w:rPr>
          <w:sz w:val="24"/>
          <w:szCs w:val="24"/>
        </w:rPr>
        <w:lastRenderedPageBreak/>
        <w:t>окружающими, в целях их успешной адаптации и интеграции в общество;</w:t>
      </w:r>
    </w:p>
    <w:p w:rsidR="008F4065" w:rsidRPr="008F4065" w:rsidRDefault="008F4065" w:rsidP="005C1F7C">
      <w:pPr>
        <w:pStyle w:val="20"/>
        <w:numPr>
          <w:ilvl w:val="0"/>
          <w:numId w:val="28"/>
        </w:numPr>
        <w:shd w:val="clear" w:color="auto" w:fill="auto"/>
        <w:tabs>
          <w:tab w:val="left" w:pos="1095"/>
        </w:tabs>
        <w:spacing w:line="240" w:lineRule="auto"/>
        <w:ind w:firstLine="420"/>
        <w:jc w:val="both"/>
        <w:rPr>
          <w:sz w:val="24"/>
          <w:szCs w:val="24"/>
        </w:rPr>
      </w:pPr>
      <w:r w:rsidRPr="008F4065">
        <w:rPr>
          <w:sz w:val="24"/>
          <w:szCs w:val="24"/>
        </w:rPr>
        <w:t>взаимодействие с семьей для обеспечения полноценного развития детей с ОВЗ;</w:t>
      </w:r>
    </w:p>
    <w:p w:rsidR="008F4065" w:rsidRPr="008F4065" w:rsidRDefault="008F4065" w:rsidP="005C1F7C">
      <w:pPr>
        <w:pStyle w:val="20"/>
        <w:numPr>
          <w:ilvl w:val="0"/>
          <w:numId w:val="28"/>
        </w:numPr>
        <w:shd w:val="clear" w:color="auto" w:fill="auto"/>
        <w:tabs>
          <w:tab w:val="left" w:pos="1111"/>
        </w:tabs>
        <w:spacing w:line="240" w:lineRule="auto"/>
        <w:ind w:firstLine="420"/>
        <w:jc w:val="both"/>
        <w:rPr>
          <w:sz w:val="24"/>
          <w:szCs w:val="24"/>
        </w:rPr>
      </w:pPr>
      <w:r w:rsidRPr="008F4065">
        <w:rPr>
          <w:sz w:val="24"/>
          <w:szCs w:val="24"/>
        </w:rPr>
        <w:t>охрана и укрепление физического и психического здоровья детей, в том числе их эмоционального благополучия;</w:t>
      </w:r>
    </w:p>
    <w:p w:rsidR="008F4065" w:rsidRDefault="008F4065" w:rsidP="005C1F7C">
      <w:pPr>
        <w:pStyle w:val="20"/>
        <w:numPr>
          <w:ilvl w:val="0"/>
          <w:numId w:val="28"/>
        </w:numPr>
        <w:shd w:val="clear" w:color="auto" w:fill="auto"/>
        <w:tabs>
          <w:tab w:val="left" w:pos="1107"/>
        </w:tabs>
        <w:spacing w:line="240" w:lineRule="auto"/>
        <w:ind w:firstLine="420"/>
        <w:jc w:val="both"/>
        <w:rPr>
          <w:sz w:val="24"/>
          <w:szCs w:val="24"/>
        </w:rPr>
      </w:pPr>
      <w:r w:rsidRPr="008F4065">
        <w:rPr>
          <w:sz w:val="24"/>
          <w:szCs w:val="24"/>
        </w:rPr>
        <w:t>объединение обучения и воспитания в целостный образовательный процесс на основе духовно-нравственных и социокультурных ценностей, принятых в обществе правил и норм поведения в интересах человека, семьи, общества.</w:t>
      </w:r>
    </w:p>
    <w:p w:rsidR="005C1F7C" w:rsidRPr="005C1F7C" w:rsidRDefault="005C1F7C" w:rsidP="005C1F7C">
      <w:pPr>
        <w:pStyle w:val="50"/>
        <w:keepNext/>
        <w:keepLines/>
        <w:shd w:val="clear" w:color="auto" w:fill="auto"/>
        <w:spacing w:before="0" w:after="0" w:line="240" w:lineRule="auto"/>
        <w:ind w:firstLine="0"/>
        <w:jc w:val="both"/>
        <w:rPr>
          <w:sz w:val="24"/>
          <w:szCs w:val="24"/>
        </w:rPr>
      </w:pPr>
      <w:bookmarkStart w:id="6" w:name="bookmark38"/>
      <w:r w:rsidRPr="005C1F7C">
        <w:rPr>
          <w:sz w:val="24"/>
          <w:szCs w:val="24"/>
        </w:rPr>
        <w:t>Основные понятия, используемые в Программе</w:t>
      </w:r>
      <w:bookmarkEnd w:id="6"/>
    </w:p>
    <w:p w:rsidR="005C1F7C" w:rsidRPr="005C1F7C" w:rsidRDefault="005C1F7C" w:rsidP="005C1F7C">
      <w:pPr>
        <w:pStyle w:val="20"/>
        <w:numPr>
          <w:ilvl w:val="0"/>
          <w:numId w:val="28"/>
        </w:numPr>
        <w:shd w:val="clear" w:color="auto" w:fill="auto"/>
        <w:spacing w:line="240" w:lineRule="auto"/>
        <w:ind w:left="1460" w:firstLine="0"/>
        <w:jc w:val="both"/>
        <w:rPr>
          <w:sz w:val="24"/>
          <w:szCs w:val="24"/>
        </w:rPr>
      </w:pPr>
      <w:r w:rsidRPr="005C1F7C">
        <w:rPr>
          <w:rStyle w:val="22"/>
          <w:b/>
          <w:i w:val="0"/>
        </w:rPr>
        <w:t>Воспитание</w:t>
      </w:r>
      <w:r w:rsidRPr="005C1F7C">
        <w:rPr>
          <w:sz w:val="24"/>
          <w:szCs w:val="24"/>
        </w:rPr>
        <w:t xml:space="preserve"> - деятельность, направленная на развитие личности, создание условий для самоопределения и </w:t>
      </w:r>
      <w:proofErr w:type="gramStart"/>
      <w:r w:rsidRPr="005C1F7C">
        <w:rPr>
          <w:sz w:val="24"/>
          <w:szCs w:val="24"/>
        </w:rPr>
        <w:t>социализации</w:t>
      </w:r>
      <w:proofErr w:type="gramEnd"/>
      <w:r w:rsidRPr="005C1F7C">
        <w:rPr>
          <w:sz w:val="24"/>
          <w:szCs w:val="24"/>
        </w:rPr>
        <w:t xml:space="preserve"> обучающихся на основе социокультурных, духовно-нравственных ценностей и принятых в российском обществе правил и норм </w:t>
      </w:r>
      <w:proofErr w:type="spellStart"/>
      <w:r w:rsidRPr="005C1F7C">
        <w:rPr>
          <w:sz w:val="24"/>
          <w:szCs w:val="24"/>
        </w:rPr>
        <w:t>поведенияв</w:t>
      </w:r>
      <w:proofErr w:type="spellEnd"/>
      <w:r w:rsidRPr="005C1F7C">
        <w:rPr>
          <w:sz w:val="24"/>
          <w:szCs w:val="24"/>
        </w:rPr>
        <w:t xml:space="preserve"> интересах человека, семьи, общества и государства, 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rsidR="005C1F7C" w:rsidRPr="005C1F7C" w:rsidRDefault="005C1F7C" w:rsidP="005C1F7C">
      <w:pPr>
        <w:pStyle w:val="20"/>
        <w:numPr>
          <w:ilvl w:val="0"/>
          <w:numId w:val="28"/>
        </w:numPr>
        <w:shd w:val="clear" w:color="auto" w:fill="auto"/>
        <w:spacing w:line="240" w:lineRule="auto"/>
        <w:ind w:left="1460" w:firstLine="0"/>
        <w:jc w:val="both"/>
        <w:rPr>
          <w:sz w:val="24"/>
          <w:szCs w:val="24"/>
        </w:rPr>
      </w:pPr>
      <w:r w:rsidRPr="005C1F7C">
        <w:rPr>
          <w:b/>
          <w:sz w:val="24"/>
          <w:szCs w:val="24"/>
        </w:rPr>
        <w:t xml:space="preserve">Образовательная </w:t>
      </w:r>
      <w:r w:rsidRPr="005C1F7C">
        <w:rPr>
          <w:rStyle w:val="22"/>
          <w:b/>
        </w:rPr>
        <w:t>ситуация</w:t>
      </w:r>
      <w:r w:rsidRPr="005C1F7C">
        <w:rPr>
          <w:sz w:val="24"/>
          <w:szCs w:val="24"/>
        </w:rPr>
        <w:t xml:space="preserve"> - точка пересечения образовательного процесса</w:t>
      </w:r>
      <w:r>
        <w:rPr>
          <w:sz w:val="24"/>
          <w:szCs w:val="24"/>
        </w:rPr>
        <w:t xml:space="preserve"> </w:t>
      </w:r>
      <w:r w:rsidRPr="005C1F7C">
        <w:rPr>
          <w:sz w:val="24"/>
          <w:szCs w:val="24"/>
        </w:rPr>
        <w:t xml:space="preserve">и педагогической деятельности: каждому типу образовательной ситуации соответствуют свои программы действий ребенка и взрослого, проявляющиеся в той или иной позиции. Образовательная ситуация соотносима с ситуацией развития. </w:t>
      </w:r>
      <w:r w:rsidRPr="005C1F7C">
        <w:rPr>
          <w:rStyle w:val="22"/>
        </w:rPr>
        <w:t>Воспитательные события</w:t>
      </w:r>
      <w:r w:rsidRPr="005C1F7C">
        <w:rPr>
          <w:sz w:val="24"/>
          <w:szCs w:val="24"/>
        </w:rPr>
        <w:t xml:space="preserve"> являются разновидностью образовательных ситуаций.</w:t>
      </w:r>
    </w:p>
    <w:p w:rsidR="005C1F7C" w:rsidRPr="005C1F7C" w:rsidRDefault="005C1F7C" w:rsidP="005C1F7C">
      <w:pPr>
        <w:pStyle w:val="20"/>
        <w:numPr>
          <w:ilvl w:val="0"/>
          <w:numId w:val="28"/>
        </w:numPr>
        <w:shd w:val="clear" w:color="auto" w:fill="auto"/>
        <w:spacing w:line="240" w:lineRule="auto"/>
        <w:ind w:left="1460" w:firstLine="0"/>
        <w:jc w:val="both"/>
        <w:rPr>
          <w:sz w:val="24"/>
          <w:szCs w:val="24"/>
        </w:rPr>
      </w:pPr>
      <w:r w:rsidRPr="005C1F7C">
        <w:rPr>
          <w:b/>
          <w:sz w:val="24"/>
          <w:szCs w:val="24"/>
        </w:rPr>
        <w:t xml:space="preserve">Образовательная </w:t>
      </w:r>
      <w:r w:rsidRPr="005C1F7C">
        <w:rPr>
          <w:rStyle w:val="22"/>
          <w:b/>
        </w:rPr>
        <w:t>среда</w:t>
      </w:r>
      <w:r w:rsidRPr="005C1F7C">
        <w:rPr>
          <w:rStyle w:val="22"/>
        </w:rPr>
        <w:t xml:space="preserve"> —</w:t>
      </w:r>
      <w:r w:rsidRPr="005C1F7C">
        <w:rPr>
          <w:sz w:val="24"/>
          <w:szCs w:val="24"/>
        </w:rPr>
        <w:t xml:space="preserve"> социокультурное содержание образования, объединяет в себе цели и смыслы воспитания, обучения и развития детей в конкретной социокультурной ситуации, определяет состав становящихся способностей и качеств. Потенциал образовательной среды для решения целей воспитания личности позволяет говорить о </w:t>
      </w:r>
      <w:r w:rsidRPr="005C1F7C">
        <w:rPr>
          <w:rStyle w:val="22"/>
        </w:rPr>
        <w:t>воспитывающей среде.</w:t>
      </w:r>
    </w:p>
    <w:p w:rsidR="005C1F7C" w:rsidRPr="005C1F7C" w:rsidRDefault="005C1F7C" w:rsidP="005C1F7C">
      <w:pPr>
        <w:pStyle w:val="20"/>
        <w:numPr>
          <w:ilvl w:val="0"/>
          <w:numId w:val="28"/>
        </w:numPr>
        <w:shd w:val="clear" w:color="auto" w:fill="auto"/>
        <w:spacing w:line="240" w:lineRule="auto"/>
        <w:ind w:left="1460" w:firstLine="0"/>
        <w:jc w:val="both"/>
        <w:rPr>
          <w:sz w:val="24"/>
          <w:szCs w:val="24"/>
        </w:rPr>
      </w:pPr>
      <w:r w:rsidRPr="005C1F7C">
        <w:rPr>
          <w:rStyle w:val="22"/>
          <w:b/>
          <w:i w:val="0"/>
        </w:rPr>
        <w:t>Общность</w:t>
      </w:r>
      <w:r w:rsidRPr="005C1F7C">
        <w:rPr>
          <w:sz w:val="24"/>
          <w:szCs w:val="24"/>
        </w:rPr>
        <w:t xml:space="preserve"> - устойчивая система связей и отношений между людьми, имеющая единые ценностно-смысловые основания и конкретные целевые ориентиры. Общность - это качественная характеристика любого объединения людей, определяющая степень их единства и совместности (детско-взрослая, детская, профессиональная, профессионально-родительская).</w:t>
      </w:r>
    </w:p>
    <w:p w:rsidR="005C1F7C" w:rsidRDefault="005C1F7C" w:rsidP="005C1F7C">
      <w:pPr>
        <w:pStyle w:val="20"/>
        <w:numPr>
          <w:ilvl w:val="0"/>
          <w:numId w:val="28"/>
        </w:numPr>
        <w:shd w:val="clear" w:color="auto" w:fill="auto"/>
        <w:spacing w:line="240" w:lineRule="auto"/>
        <w:ind w:firstLine="0"/>
        <w:jc w:val="both"/>
        <w:rPr>
          <w:sz w:val="24"/>
          <w:szCs w:val="24"/>
        </w:rPr>
      </w:pPr>
      <w:r w:rsidRPr="005C1F7C">
        <w:rPr>
          <w:rStyle w:val="22"/>
          <w:b/>
          <w:i w:val="0"/>
        </w:rPr>
        <w:t>Портрет ребенка</w:t>
      </w:r>
      <w:r w:rsidRPr="005C1F7C">
        <w:rPr>
          <w:sz w:val="24"/>
          <w:szCs w:val="24"/>
        </w:rPr>
        <w:t xml:space="preserve"> - это совокупность характеристик личностных результатов</w:t>
      </w:r>
      <w:r>
        <w:rPr>
          <w:sz w:val="24"/>
          <w:szCs w:val="24"/>
        </w:rPr>
        <w:t xml:space="preserve"> </w:t>
      </w:r>
      <w:r w:rsidRPr="005C1F7C">
        <w:rPr>
          <w:sz w:val="24"/>
          <w:szCs w:val="24"/>
        </w:rPr>
        <w:t xml:space="preserve">и достижений ребенка на определенном возрастном этапе. </w:t>
      </w:r>
    </w:p>
    <w:p w:rsidR="005C1F7C" w:rsidRPr="005C1F7C" w:rsidRDefault="005C1F7C" w:rsidP="005C1F7C">
      <w:pPr>
        <w:pStyle w:val="20"/>
        <w:numPr>
          <w:ilvl w:val="0"/>
          <w:numId w:val="28"/>
        </w:numPr>
        <w:shd w:val="clear" w:color="auto" w:fill="auto"/>
        <w:spacing w:line="240" w:lineRule="auto"/>
        <w:ind w:left="1460" w:firstLine="0"/>
        <w:jc w:val="both"/>
        <w:rPr>
          <w:sz w:val="24"/>
          <w:szCs w:val="24"/>
        </w:rPr>
      </w:pPr>
      <w:r w:rsidRPr="005C1F7C">
        <w:rPr>
          <w:rStyle w:val="22"/>
          <w:b/>
          <w:i w:val="0"/>
        </w:rPr>
        <w:t>Социокультурные ценности</w:t>
      </w:r>
      <w:r w:rsidRPr="005C1F7C">
        <w:rPr>
          <w:b/>
          <w:i/>
          <w:sz w:val="24"/>
          <w:szCs w:val="24"/>
        </w:rPr>
        <w:t xml:space="preserve"> -</w:t>
      </w:r>
      <w:r w:rsidRPr="005C1F7C">
        <w:rPr>
          <w:sz w:val="24"/>
          <w:szCs w:val="24"/>
        </w:rPr>
        <w:t xml:space="preserve"> основные жизненные смыслы, определяющие отношение человека к окружающей действительности и детерминирующие основные модели социального поведения, которыми руководствуется человек в повседневной жизни и деятельности.</w:t>
      </w:r>
    </w:p>
    <w:p w:rsidR="005C1F7C" w:rsidRPr="005C1F7C" w:rsidRDefault="005C1F7C" w:rsidP="005C1F7C">
      <w:pPr>
        <w:pStyle w:val="20"/>
        <w:numPr>
          <w:ilvl w:val="0"/>
          <w:numId w:val="28"/>
        </w:numPr>
        <w:shd w:val="clear" w:color="auto" w:fill="auto"/>
        <w:spacing w:line="240" w:lineRule="auto"/>
        <w:ind w:left="1460" w:firstLine="0"/>
        <w:jc w:val="both"/>
        <w:rPr>
          <w:sz w:val="24"/>
          <w:szCs w:val="24"/>
        </w:rPr>
      </w:pPr>
      <w:r w:rsidRPr="005C1F7C">
        <w:rPr>
          <w:rStyle w:val="22"/>
          <w:b/>
          <w:i w:val="0"/>
        </w:rPr>
        <w:t>Уклад</w:t>
      </w:r>
      <w:r w:rsidRPr="005C1F7C">
        <w:rPr>
          <w:b/>
          <w:i/>
          <w:sz w:val="24"/>
          <w:szCs w:val="24"/>
        </w:rPr>
        <w:t xml:space="preserve"> </w:t>
      </w:r>
      <w:r w:rsidRPr="005C1F7C">
        <w:rPr>
          <w:sz w:val="24"/>
          <w:szCs w:val="24"/>
        </w:rPr>
        <w:t>- общественный договор участников образовательных отношений, опирающийся</w:t>
      </w:r>
      <w:r>
        <w:rPr>
          <w:sz w:val="24"/>
          <w:szCs w:val="24"/>
        </w:rPr>
        <w:t xml:space="preserve"> </w:t>
      </w:r>
      <w:r w:rsidRPr="005C1F7C">
        <w:rPr>
          <w:sz w:val="24"/>
          <w:szCs w:val="24"/>
        </w:rPr>
        <w:t>на базовые национальные ценности, содержащий традиции региона и ОО, задающий культуру поведения сообществ, описывающий предметно</w:t>
      </w:r>
      <w:r>
        <w:rPr>
          <w:sz w:val="24"/>
          <w:szCs w:val="24"/>
        </w:rPr>
        <w:t>-</w:t>
      </w:r>
      <w:r w:rsidRPr="005C1F7C">
        <w:rPr>
          <w:sz w:val="24"/>
          <w:szCs w:val="24"/>
        </w:rPr>
        <w:softHyphen/>
        <w:t>пространственную среду, деятельность</w:t>
      </w:r>
      <w:r>
        <w:rPr>
          <w:sz w:val="24"/>
          <w:szCs w:val="24"/>
        </w:rPr>
        <w:t xml:space="preserve"> </w:t>
      </w:r>
      <w:r w:rsidRPr="005C1F7C">
        <w:rPr>
          <w:sz w:val="24"/>
          <w:szCs w:val="24"/>
        </w:rPr>
        <w:t>и социокультурный контекст.</w:t>
      </w:r>
    </w:p>
    <w:p w:rsidR="005C1F7C" w:rsidRPr="005C1F7C" w:rsidRDefault="005C1F7C" w:rsidP="005C1F7C">
      <w:pPr>
        <w:pStyle w:val="20"/>
        <w:shd w:val="clear" w:color="auto" w:fill="auto"/>
        <w:tabs>
          <w:tab w:val="left" w:pos="1107"/>
        </w:tabs>
        <w:spacing w:line="240" w:lineRule="auto"/>
        <w:ind w:firstLine="0"/>
        <w:jc w:val="both"/>
        <w:rPr>
          <w:sz w:val="24"/>
          <w:szCs w:val="24"/>
        </w:rPr>
      </w:pPr>
    </w:p>
    <w:p w:rsidR="008F4065" w:rsidRPr="008F4065" w:rsidRDefault="008F4065" w:rsidP="008F4065">
      <w:pPr>
        <w:pStyle w:val="42"/>
        <w:keepNext/>
        <w:keepLines/>
        <w:shd w:val="clear" w:color="auto" w:fill="auto"/>
        <w:tabs>
          <w:tab w:val="left" w:pos="1378"/>
        </w:tabs>
        <w:spacing w:before="0" w:line="240" w:lineRule="auto"/>
        <w:ind w:firstLine="0"/>
        <w:rPr>
          <w:sz w:val="24"/>
          <w:szCs w:val="24"/>
        </w:rPr>
      </w:pPr>
      <w:bookmarkStart w:id="7" w:name="bookmark39"/>
      <w:r>
        <w:rPr>
          <w:sz w:val="24"/>
          <w:szCs w:val="24"/>
        </w:rPr>
        <w:t xml:space="preserve">3.7. </w:t>
      </w:r>
      <w:r w:rsidRPr="008F4065">
        <w:rPr>
          <w:sz w:val="24"/>
          <w:szCs w:val="24"/>
        </w:rPr>
        <w:t>Примерный календарный план воспитательной работы</w:t>
      </w:r>
      <w:bookmarkEnd w:id="7"/>
    </w:p>
    <w:p w:rsidR="008F4065" w:rsidRDefault="008F4065" w:rsidP="008F4065">
      <w:pPr>
        <w:pStyle w:val="20"/>
        <w:shd w:val="clear" w:color="auto" w:fill="auto"/>
        <w:spacing w:line="240" w:lineRule="auto"/>
        <w:ind w:firstLine="420"/>
        <w:jc w:val="both"/>
        <w:rPr>
          <w:sz w:val="24"/>
          <w:szCs w:val="24"/>
        </w:rPr>
      </w:pPr>
      <w:r w:rsidRPr="008F4065">
        <w:rPr>
          <w:sz w:val="24"/>
          <w:szCs w:val="24"/>
        </w:rPr>
        <w:t xml:space="preserve">На основе рабочей программы воспитания ДОО составляет </w:t>
      </w:r>
      <w:r w:rsidRPr="008F4065">
        <w:rPr>
          <w:rStyle w:val="21"/>
        </w:rPr>
        <w:t xml:space="preserve">примерный </w:t>
      </w:r>
      <w:r w:rsidRPr="008F4065">
        <w:rPr>
          <w:rStyle w:val="21"/>
        </w:rPr>
        <w:lastRenderedPageBreak/>
        <w:t>календарный план воспитательной работы</w:t>
      </w:r>
      <w:r w:rsidRPr="008F4065">
        <w:rPr>
          <w:sz w:val="24"/>
          <w:szCs w:val="24"/>
        </w:rPr>
        <w:t>.</w:t>
      </w:r>
    </w:p>
    <w:p w:rsidR="005F5626" w:rsidRPr="005F5626" w:rsidRDefault="005F5626" w:rsidP="005F5626">
      <w:pPr>
        <w:pStyle w:val="20"/>
        <w:shd w:val="clear" w:color="auto" w:fill="auto"/>
        <w:spacing w:line="240" w:lineRule="auto"/>
        <w:ind w:firstLine="0"/>
        <w:jc w:val="both"/>
        <w:rPr>
          <w:sz w:val="24"/>
          <w:szCs w:val="24"/>
        </w:rPr>
      </w:pPr>
      <w:r w:rsidRPr="005F5626">
        <w:rPr>
          <w:sz w:val="24"/>
          <w:szCs w:val="24"/>
        </w:rPr>
        <w:t>Воспитательный процесс следует строить, учитывая контингент воспитанников, их индивидуальные и возрастные особенности, социальный запрос их родителей (законных представителей).</w:t>
      </w:r>
    </w:p>
    <w:p w:rsidR="005F5626" w:rsidRPr="005F5626" w:rsidRDefault="005F5626" w:rsidP="005F5626">
      <w:pPr>
        <w:pStyle w:val="20"/>
        <w:shd w:val="clear" w:color="auto" w:fill="auto"/>
        <w:spacing w:line="240" w:lineRule="auto"/>
        <w:ind w:firstLine="0"/>
        <w:jc w:val="both"/>
        <w:rPr>
          <w:sz w:val="24"/>
          <w:szCs w:val="24"/>
        </w:rPr>
      </w:pPr>
      <w:r w:rsidRPr="005F5626">
        <w:rPr>
          <w:sz w:val="24"/>
          <w:szCs w:val="24"/>
        </w:rPr>
        <w:t>Планирование воспитательной работы должно обеспечить интеграцию разнообразного содержания форм работы с М</w:t>
      </w:r>
      <w:r>
        <w:rPr>
          <w:sz w:val="24"/>
          <w:szCs w:val="24"/>
        </w:rPr>
        <w:t>БДОУ «Детский сад № 34 «</w:t>
      </w:r>
      <w:proofErr w:type="spellStart"/>
      <w:r>
        <w:rPr>
          <w:sz w:val="24"/>
          <w:szCs w:val="24"/>
        </w:rPr>
        <w:t>Гульчечек</w:t>
      </w:r>
      <w:proofErr w:type="spellEnd"/>
      <w:r w:rsidRPr="005F5626">
        <w:rPr>
          <w:sz w:val="24"/>
          <w:szCs w:val="24"/>
        </w:rPr>
        <w:t>» по всем образовательным областям ООП и направлениям рабочей программы воспитания во всех видах детской деятельности.</w:t>
      </w:r>
    </w:p>
    <w:p w:rsidR="005F5626" w:rsidRPr="005F5626" w:rsidRDefault="005F5626" w:rsidP="005F5626">
      <w:pPr>
        <w:pStyle w:val="20"/>
        <w:shd w:val="clear" w:color="auto" w:fill="auto"/>
        <w:spacing w:line="240" w:lineRule="auto"/>
        <w:ind w:firstLine="0"/>
        <w:jc w:val="both"/>
        <w:rPr>
          <w:sz w:val="24"/>
          <w:szCs w:val="24"/>
        </w:rPr>
      </w:pPr>
      <w:r w:rsidRPr="005F5626">
        <w:rPr>
          <w:sz w:val="24"/>
          <w:szCs w:val="24"/>
        </w:rPr>
        <w:t>Календарный план воспитательной работы М</w:t>
      </w:r>
      <w:r w:rsidR="005E0D0F">
        <w:rPr>
          <w:sz w:val="24"/>
          <w:szCs w:val="24"/>
        </w:rPr>
        <w:t>БДОУ «Детский сад № 34»</w:t>
      </w:r>
      <w:r w:rsidRPr="005F5626">
        <w:rPr>
          <w:sz w:val="24"/>
          <w:szCs w:val="24"/>
        </w:rPr>
        <w:t xml:space="preserve"> отраж</w:t>
      </w:r>
      <w:r w:rsidR="005E0D0F">
        <w:rPr>
          <w:sz w:val="24"/>
          <w:szCs w:val="24"/>
        </w:rPr>
        <w:t>ает</w:t>
      </w:r>
      <w:r w:rsidRPr="005F5626">
        <w:rPr>
          <w:sz w:val="24"/>
          <w:szCs w:val="24"/>
        </w:rPr>
        <w:t xml:space="preserve"> мероприятия, направленные на воспитание детей в сфере их личностного развития по каждому направлению рабочей программы воспитания, определять целевую аудиторию и ответственных за организацию запланированных мероприятий. С целью обеспечения реализации ООП и рабочей Программы воспитания, календарный план воспитательной работы должен соответствовать комплексно - тематическому планированию работы с воспитанниками М</w:t>
      </w:r>
      <w:r w:rsidR="005E0D0F">
        <w:rPr>
          <w:sz w:val="24"/>
          <w:szCs w:val="24"/>
        </w:rPr>
        <w:t>БДОУ «Детский сад № 34</w:t>
      </w:r>
      <w:r w:rsidRPr="005F5626">
        <w:rPr>
          <w:sz w:val="24"/>
          <w:szCs w:val="24"/>
        </w:rPr>
        <w:t>» и отражаться в годовом плане работы.</w:t>
      </w:r>
    </w:p>
    <w:p w:rsidR="00ED5E0D" w:rsidRPr="008F4065" w:rsidRDefault="005F5626" w:rsidP="005E0D0F">
      <w:pPr>
        <w:pStyle w:val="20"/>
        <w:shd w:val="clear" w:color="auto" w:fill="auto"/>
        <w:spacing w:line="240" w:lineRule="auto"/>
        <w:ind w:firstLine="0"/>
        <w:jc w:val="both"/>
        <w:rPr>
          <w:sz w:val="24"/>
          <w:szCs w:val="24"/>
        </w:rPr>
      </w:pPr>
      <w:r w:rsidRPr="005F5626">
        <w:rPr>
          <w:sz w:val="24"/>
          <w:szCs w:val="24"/>
        </w:rPr>
        <w:t>В связи с тем, что комплексно-тематическое планиров</w:t>
      </w:r>
      <w:r w:rsidR="005E0D0F">
        <w:rPr>
          <w:sz w:val="24"/>
          <w:szCs w:val="24"/>
        </w:rPr>
        <w:t>ание ООП МБДОУ «Детский сад № 34</w:t>
      </w:r>
      <w:r w:rsidRPr="005F5626">
        <w:rPr>
          <w:sz w:val="24"/>
          <w:szCs w:val="24"/>
        </w:rPr>
        <w:t>» предусматривает разделение на периоды, то в календарном плане воспитательной работы М</w:t>
      </w:r>
      <w:r w:rsidR="005E0D0F">
        <w:rPr>
          <w:sz w:val="24"/>
          <w:szCs w:val="24"/>
        </w:rPr>
        <w:t>БДОУ «Детский сад № 34</w:t>
      </w:r>
      <w:r w:rsidRPr="005F5626">
        <w:rPr>
          <w:sz w:val="24"/>
          <w:szCs w:val="24"/>
        </w:rPr>
        <w:t xml:space="preserve">» должны отражаться мероприятия, обеспечивающие реализацию всех </w:t>
      </w:r>
      <w:r w:rsidR="005E0D0F">
        <w:rPr>
          <w:sz w:val="24"/>
          <w:szCs w:val="24"/>
        </w:rPr>
        <w:t xml:space="preserve"> </w:t>
      </w:r>
      <w:r w:rsidRPr="005F5626">
        <w:rPr>
          <w:sz w:val="24"/>
          <w:szCs w:val="24"/>
        </w:rPr>
        <w:t xml:space="preserve"> направлений рабочей программы воспитания, соответствующих тематике данного периода. Следует учитывать возможность интеграции разных направлений рабочей программы воспитания в одном мероприятии.</w:t>
      </w:r>
    </w:p>
    <w:p w:rsidR="00C12405" w:rsidRPr="00C12405" w:rsidRDefault="00C12405" w:rsidP="00C12405">
      <w:pPr>
        <w:pStyle w:val="20"/>
        <w:shd w:val="clear" w:color="auto" w:fill="auto"/>
        <w:spacing w:line="240" w:lineRule="auto"/>
        <w:ind w:firstLine="357"/>
        <w:jc w:val="both"/>
        <w:rPr>
          <w:sz w:val="24"/>
          <w:szCs w:val="24"/>
        </w:rPr>
      </w:pPr>
      <w:r w:rsidRPr="00C12405">
        <w:rPr>
          <w:sz w:val="24"/>
          <w:szCs w:val="24"/>
        </w:rPr>
        <w:t>Календарный план воспитательной работы разделен на модули, которые отражают направления воспитательной работы в соответствии с рабочей Программой воспитания.</w:t>
      </w:r>
    </w:p>
    <w:p w:rsidR="00ED5E0D" w:rsidRPr="008F4065" w:rsidRDefault="00ED5E0D" w:rsidP="008F4065">
      <w:pPr>
        <w:ind w:firstLine="624"/>
        <w:jc w:val="both"/>
        <w:rPr>
          <w:rFonts w:ascii="Times New Roman" w:hAnsi="Times New Roman" w:cs="Times New Roman"/>
        </w:rPr>
      </w:pPr>
    </w:p>
    <w:p w:rsidR="00ED5E0D" w:rsidRPr="005E0D0F" w:rsidRDefault="00C12405" w:rsidP="005E0D0F">
      <w:pPr>
        <w:rPr>
          <w:rFonts w:ascii="Times New Roman" w:hAnsi="Times New Roman" w:cs="Times New Roman"/>
          <w:b/>
        </w:rPr>
      </w:pPr>
      <w:r w:rsidRPr="00C12405">
        <w:rPr>
          <w:rFonts w:ascii="Times New Roman" w:hAnsi="Times New Roman" w:cs="Times New Roman"/>
          <w:b/>
        </w:rPr>
        <w:t>Интеллектуальное воспитание - творческие соревнования, экскурсии</w:t>
      </w:r>
    </w:p>
    <w:tbl>
      <w:tblPr>
        <w:tblW w:w="9344" w:type="dxa"/>
        <w:tblLayout w:type="fixed"/>
        <w:tblCellMar>
          <w:left w:w="10" w:type="dxa"/>
          <w:right w:w="10" w:type="dxa"/>
        </w:tblCellMar>
        <w:tblLook w:val="04A0" w:firstRow="1" w:lastRow="0" w:firstColumn="1" w:lastColumn="0" w:noHBand="0" w:noVBand="1"/>
      </w:tblPr>
      <w:tblGrid>
        <w:gridCol w:w="3374"/>
        <w:gridCol w:w="1982"/>
        <w:gridCol w:w="1742"/>
        <w:gridCol w:w="2246"/>
      </w:tblGrid>
      <w:tr w:rsidR="00C12405" w:rsidRPr="00C12405" w:rsidTr="00B52C40">
        <w:trPr>
          <w:trHeight w:hRule="exact" w:val="293"/>
        </w:trPr>
        <w:tc>
          <w:tcPr>
            <w:tcW w:w="3374" w:type="dxa"/>
            <w:tcBorders>
              <w:top w:val="single" w:sz="4" w:space="0" w:color="auto"/>
              <w:left w:val="single" w:sz="4" w:space="0" w:color="auto"/>
            </w:tcBorders>
            <w:shd w:val="clear" w:color="auto" w:fill="FFFFFF"/>
            <w:vAlign w:val="bottom"/>
          </w:tcPr>
          <w:p w:rsidR="00C12405" w:rsidRPr="00C12405" w:rsidRDefault="00C12405" w:rsidP="00C12405">
            <w:pPr>
              <w:pStyle w:val="20"/>
              <w:shd w:val="clear" w:color="auto" w:fill="auto"/>
              <w:spacing w:line="240" w:lineRule="auto"/>
              <w:ind w:firstLine="0"/>
              <w:rPr>
                <w:sz w:val="24"/>
                <w:szCs w:val="24"/>
              </w:rPr>
            </w:pPr>
            <w:r w:rsidRPr="00C12405">
              <w:rPr>
                <w:rStyle w:val="22"/>
              </w:rPr>
              <w:t>Тема мероприятия</w:t>
            </w:r>
          </w:p>
        </w:tc>
        <w:tc>
          <w:tcPr>
            <w:tcW w:w="1982" w:type="dxa"/>
            <w:tcBorders>
              <w:top w:val="single" w:sz="4" w:space="0" w:color="auto"/>
              <w:left w:val="single" w:sz="4" w:space="0" w:color="auto"/>
            </w:tcBorders>
            <w:shd w:val="clear" w:color="auto" w:fill="FFFFFF"/>
            <w:vAlign w:val="bottom"/>
          </w:tcPr>
          <w:p w:rsidR="00C12405" w:rsidRPr="00C12405" w:rsidRDefault="00C12405" w:rsidP="00C12405">
            <w:pPr>
              <w:pStyle w:val="20"/>
              <w:shd w:val="clear" w:color="auto" w:fill="auto"/>
              <w:spacing w:line="240" w:lineRule="auto"/>
              <w:ind w:firstLine="0"/>
              <w:rPr>
                <w:sz w:val="24"/>
                <w:szCs w:val="24"/>
              </w:rPr>
            </w:pPr>
            <w:r w:rsidRPr="00C12405">
              <w:rPr>
                <w:rStyle w:val="22"/>
              </w:rPr>
              <w:t>Возраст</w:t>
            </w:r>
          </w:p>
        </w:tc>
        <w:tc>
          <w:tcPr>
            <w:tcW w:w="1742" w:type="dxa"/>
            <w:tcBorders>
              <w:top w:val="single" w:sz="4" w:space="0" w:color="auto"/>
              <w:left w:val="single" w:sz="4" w:space="0" w:color="auto"/>
            </w:tcBorders>
            <w:shd w:val="clear" w:color="auto" w:fill="FFFFFF"/>
            <w:vAlign w:val="bottom"/>
          </w:tcPr>
          <w:p w:rsidR="00C12405" w:rsidRPr="00C12405" w:rsidRDefault="00C12405" w:rsidP="00C12405">
            <w:pPr>
              <w:pStyle w:val="20"/>
              <w:shd w:val="clear" w:color="auto" w:fill="auto"/>
              <w:spacing w:line="240" w:lineRule="auto"/>
              <w:ind w:firstLine="0"/>
              <w:jc w:val="left"/>
              <w:rPr>
                <w:sz w:val="24"/>
                <w:szCs w:val="24"/>
              </w:rPr>
            </w:pPr>
            <w:r w:rsidRPr="00C12405">
              <w:rPr>
                <w:rStyle w:val="22"/>
              </w:rPr>
              <w:t>Ориентировочное</w:t>
            </w:r>
          </w:p>
        </w:tc>
        <w:tc>
          <w:tcPr>
            <w:tcW w:w="2246" w:type="dxa"/>
            <w:tcBorders>
              <w:top w:val="single" w:sz="4" w:space="0" w:color="auto"/>
              <w:left w:val="single" w:sz="4" w:space="0" w:color="auto"/>
              <w:right w:val="single" w:sz="4" w:space="0" w:color="auto"/>
            </w:tcBorders>
            <w:shd w:val="clear" w:color="auto" w:fill="FFFFFF"/>
            <w:vAlign w:val="bottom"/>
          </w:tcPr>
          <w:p w:rsidR="00C12405" w:rsidRPr="00C12405" w:rsidRDefault="00C12405" w:rsidP="00C12405">
            <w:pPr>
              <w:pStyle w:val="20"/>
              <w:shd w:val="clear" w:color="auto" w:fill="auto"/>
              <w:spacing w:line="240" w:lineRule="auto"/>
              <w:ind w:firstLine="0"/>
              <w:rPr>
                <w:sz w:val="24"/>
                <w:szCs w:val="24"/>
              </w:rPr>
            </w:pPr>
            <w:r>
              <w:rPr>
                <w:rStyle w:val="22"/>
              </w:rPr>
              <w:t>Ответственн</w:t>
            </w:r>
            <w:r w:rsidRPr="00C12405">
              <w:rPr>
                <w:rStyle w:val="22"/>
              </w:rPr>
              <w:t>ые</w:t>
            </w:r>
          </w:p>
        </w:tc>
      </w:tr>
      <w:tr w:rsidR="00C12405" w:rsidRPr="00C12405" w:rsidTr="00B52C40">
        <w:trPr>
          <w:trHeight w:hRule="exact" w:val="379"/>
        </w:trPr>
        <w:tc>
          <w:tcPr>
            <w:tcW w:w="3374" w:type="dxa"/>
            <w:tcBorders>
              <w:left w:val="single" w:sz="4" w:space="0" w:color="auto"/>
            </w:tcBorders>
            <w:shd w:val="clear" w:color="auto" w:fill="FFFFFF"/>
          </w:tcPr>
          <w:p w:rsidR="00C12405" w:rsidRPr="00C12405" w:rsidRDefault="00C12405" w:rsidP="00C12405">
            <w:pPr>
              <w:rPr>
                <w:rFonts w:ascii="Times New Roman" w:hAnsi="Times New Roman" w:cs="Times New Roman"/>
              </w:rPr>
            </w:pPr>
          </w:p>
        </w:tc>
        <w:tc>
          <w:tcPr>
            <w:tcW w:w="1982" w:type="dxa"/>
            <w:tcBorders>
              <w:left w:val="single" w:sz="4" w:space="0" w:color="auto"/>
            </w:tcBorders>
            <w:shd w:val="clear" w:color="auto" w:fill="FFFFFF"/>
          </w:tcPr>
          <w:p w:rsidR="00C12405" w:rsidRPr="00C12405" w:rsidRDefault="00C12405" w:rsidP="00C12405">
            <w:pPr>
              <w:pStyle w:val="20"/>
              <w:shd w:val="clear" w:color="auto" w:fill="auto"/>
              <w:spacing w:line="240" w:lineRule="auto"/>
              <w:ind w:firstLine="0"/>
              <w:rPr>
                <w:sz w:val="24"/>
                <w:szCs w:val="24"/>
              </w:rPr>
            </w:pPr>
            <w:r w:rsidRPr="00C12405">
              <w:rPr>
                <w:rStyle w:val="22"/>
              </w:rPr>
              <w:t>воспитанников</w:t>
            </w:r>
          </w:p>
        </w:tc>
        <w:tc>
          <w:tcPr>
            <w:tcW w:w="1742" w:type="dxa"/>
            <w:tcBorders>
              <w:left w:val="single" w:sz="4" w:space="0" w:color="auto"/>
            </w:tcBorders>
            <w:shd w:val="clear" w:color="auto" w:fill="FFFFFF"/>
          </w:tcPr>
          <w:p w:rsidR="00C12405" w:rsidRPr="00C12405" w:rsidRDefault="00C12405" w:rsidP="00C12405">
            <w:pPr>
              <w:pStyle w:val="20"/>
              <w:shd w:val="clear" w:color="auto" w:fill="auto"/>
              <w:spacing w:line="240" w:lineRule="auto"/>
              <w:ind w:firstLine="0"/>
              <w:jc w:val="left"/>
              <w:rPr>
                <w:sz w:val="24"/>
                <w:szCs w:val="24"/>
              </w:rPr>
            </w:pPr>
            <w:r w:rsidRPr="00C12405">
              <w:rPr>
                <w:rStyle w:val="22"/>
              </w:rPr>
              <w:t>время проведения</w:t>
            </w:r>
          </w:p>
        </w:tc>
        <w:tc>
          <w:tcPr>
            <w:tcW w:w="2246" w:type="dxa"/>
            <w:tcBorders>
              <w:left w:val="single" w:sz="4" w:space="0" w:color="auto"/>
              <w:right w:val="single" w:sz="4" w:space="0" w:color="auto"/>
            </w:tcBorders>
            <w:shd w:val="clear" w:color="auto" w:fill="FFFFFF"/>
          </w:tcPr>
          <w:p w:rsidR="00C12405" w:rsidRPr="00C12405" w:rsidRDefault="00C12405" w:rsidP="00C12405">
            <w:pPr>
              <w:rPr>
                <w:rFonts w:ascii="Times New Roman" w:hAnsi="Times New Roman" w:cs="Times New Roman"/>
              </w:rPr>
            </w:pPr>
          </w:p>
        </w:tc>
      </w:tr>
      <w:tr w:rsidR="00B52C40" w:rsidRPr="00C12405" w:rsidTr="007D1593">
        <w:trPr>
          <w:trHeight w:val="607"/>
        </w:trPr>
        <w:tc>
          <w:tcPr>
            <w:tcW w:w="3374" w:type="dxa"/>
            <w:tcBorders>
              <w:top w:val="single" w:sz="4" w:space="0" w:color="auto"/>
              <w:left w:val="single" w:sz="4" w:space="0" w:color="auto"/>
            </w:tcBorders>
            <w:shd w:val="clear" w:color="auto" w:fill="FFFFFF"/>
          </w:tcPr>
          <w:p w:rsidR="00B52C40" w:rsidRDefault="00B52C40" w:rsidP="00B52C40">
            <w:pPr>
              <w:pStyle w:val="20"/>
              <w:shd w:val="clear" w:color="auto" w:fill="auto"/>
              <w:spacing w:line="240" w:lineRule="auto"/>
              <w:ind w:firstLine="0"/>
              <w:jc w:val="left"/>
              <w:rPr>
                <w:sz w:val="24"/>
                <w:szCs w:val="24"/>
              </w:rPr>
            </w:pPr>
            <w:r>
              <w:rPr>
                <w:sz w:val="24"/>
                <w:szCs w:val="24"/>
              </w:rPr>
              <w:t xml:space="preserve">Выставка поделок </w:t>
            </w:r>
          </w:p>
          <w:p w:rsidR="00B52C40" w:rsidRDefault="00B52C40" w:rsidP="00C12405">
            <w:pPr>
              <w:pStyle w:val="20"/>
              <w:shd w:val="clear" w:color="auto" w:fill="auto"/>
              <w:spacing w:line="240" w:lineRule="auto"/>
              <w:ind w:firstLine="0"/>
              <w:jc w:val="left"/>
              <w:rPr>
                <w:sz w:val="24"/>
                <w:szCs w:val="24"/>
              </w:rPr>
            </w:pPr>
          </w:p>
        </w:tc>
        <w:tc>
          <w:tcPr>
            <w:tcW w:w="1982" w:type="dxa"/>
            <w:tcBorders>
              <w:top w:val="single" w:sz="4" w:space="0" w:color="auto"/>
              <w:left w:val="single" w:sz="4" w:space="0" w:color="auto"/>
            </w:tcBorders>
            <w:shd w:val="clear" w:color="auto" w:fill="FFFFFF"/>
          </w:tcPr>
          <w:p w:rsidR="00B52C40" w:rsidRPr="00C12405" w:rsidRDefault="00B52C40" w:rsidP="00C12405">
            <w:pPr>
              <w:pStyle w:val="20"/>
              <w:shd w:val="clear" w:color="auto" w:fill="auto"/>
              <w:spacing w:line="240" w:lineRule="auto"/>
              <w:ind w:firstLine="0"/>
              <w:rPr>
                <w:sz w:val="24"/>
                <w:szCs w:val="24"/>
              </w:rPr>
            </w:pPr>
            <w:r w:rsidRPr="00C12405">
              <w:rPr>
                <w:sz w:val="24"/>
                <w:szCs w:val="24"/>
              </w:rPr>
              <w:t>3-7 лет</w:t>
            </w:r>
          </w:p>
        </w:tc>
        <w:tc>
          <w:tcPr>
            <w:tcW w:w="1742" w:type="dxa"/>
            <w:tcBorders>
              <w:top w:val="single" w:sz="4" w:space="0" w:color="auto"/>
              <w:left w:val="single" w:sz="4" w:space="0" w:color="auto"/>
            </w:tcBorders>
            <w:shd w:val="clear" w:color="auto" w:fill="FFFFFF"/>
          </w:tcPr>
          <w:p w:rsidR="00B52C40" w:rsidRPr="00C12405" w:rsidRDefault="00B52C40" w:rsidP="00C12405">
            <w:pPr>
              <w:pStyle w:val="20"/>
              <w:shd w:val="clear" w:color="auto" w:fill="auto"/>
              <w:spacing w:line="240" w:lineRule="auto"/>
              <w:ind w:firstLine="0"/>
              <w:rPr>
                <w:sz w:val="24"/>
                <w:szCs w:val="24"/>
              </w:rPr>
            </w:pPr>
            <w:r w:rsidRPr="00C12405">
              <w:rPr>
                <w:sz w:val="24"/>
                <w:szCs w:val="24"/>
              </w:rPr>
              <w:t>октябрь</w:t>
            </w:r>
          </w:p>
        </w:tc>
        <w:tc>
          <w:tcPr>
            <w:tcW w:w="2246" w:type="dxa"/>
            <w:tcBorders>
              <w:top w:val="single" w:sz="4" w:space="0" w:color="auto"/>
              <w:left w:val="single" w:sz="4" w:space="0" w:color="auto"/>
              <w:right w:val="single" w:sz="4" w:space="0" w:color="auto"/>
            </w:tcBorders>
            <w:shd w:val="clear" w:color="auto" w:fill="FFFFFF"/>
          </w:tcPr>
          <w:p w:rsidR="00B52C40" w:rsidRPr="00C12405" w:rsidRDefault="00B52C40" w:rsidP="00B52C40">
            <w:pPr>
              <w:pStyle w:val="20"/>
              <w:shd w:val="clear" w:color="auto" w:fill="auto"/>
              <w:spacing w:line="240" w:lineRule="auto"/>
              <w:ind w:firstLine="0"/>
              <w:jc w:val="left"/>
              <w:rPr>
                <w:sz w:val="24"/>
                <w:szCs w:val="24"/>
              </w:rPr>
            </w:pPr>
            <w:r>
              <w:rPr>
                <w:sz w:val="24"/>
                <w:szCs w:val="24"/>
              </w:rPr>
              <w:t xml:space="preserve">Ст. </w:t>
            </w:r>
            <w:proofErr w:type="spellStart"/>
            <w:r>
              <w:rPr>
                <w:sz w:val="24"/>
                <w:szCs w:val="24"/>
              </w:rPr>
              <w:t>воспит</w:t>
            </w:r>
            <w:proofErr w:type="spellEnd"/>
            <w:r>
              <w:rPr>
                <w:sz w:val="24"/>
                <w:szCs w:val="24"/>
              </w:rPr>
              <w:t>.</w:t>
            </w:r>
          </w:p>
          <w:p w:rsidR="00B52C40" w:rsidRPr="00C12405" w:rsidRDefault="00B52C40" w:rsidP="00B52C40">
            <w:pPr>
              <w:pStyle w:val="20"/>
              <w:shd w:val="clear" w:color="auto" w:fill="auto"/>
              <w:spacing w:line="240" w:lineRule="auto"/>
              <w:ind w:firstLine="0"/>
              <w:jc w:val="left"/>
              <w:rPr>
                <w:sz w:val="24"/>
                <w:szCs w:val="24"/>
              </w:rPr>
            </w:pPr>
            <w:r w:rsidRPr="00C12405">
              <w:rPr>
                <w:sz w:val="24"/>
                <w:szCs w:val="24"/>
              </w:rPr>
              <w:t>воспитатели</w:t>
            </w:r>
          </w:p>
        </w:tc>
      </w:tr>
      <w:tr w:rsidR="00044874" w:rsidRPr="00C12405" w:rsidTr="00044874">
        <w:trPr>
          <w:trHeight w:val="265"/>
        </w:trPr>
        <w:tc>
          <w:tcPr>
            <w:tcW w:w="3374" w:type="dxa"/>
            <w:tcBorders>
              <w:top w:val="single" w:sz="4" w:space="0" w:color="auto"/>
              <w:left w:val="single" w:sz="4" w:space="0" w:color="auto"/>
            </w:tcBorders>
            <w:shd w:val="clear" w:color="auto" w:fill="FFFFFF"/>
            <w:vAlign w:val="bottom"/>
          </w:tcPr>
          <w:p w:rsidR="00044874" w:rsidRPr="00C12405" w:rsidRDefault="00044874" w:rsidP="00C12405">
            <w:pPr>
              <w:pStyle w:val="20"/>
              <w:shd w:val="clear" w:color="auto" w:fill="auto"/>
              <w:spacing w:line="240" w:lineRule="auto"/>
              <w:ind w:firstLine="0"/>
              <w:jc w:val="left"/>
              <w:rPr>
                <w:sz w:val="24"/>
                <w:szCs w:val="24"/>
              </w:rPr>
            </w:pPr>
            <w:r>
              <w:rPr>
                <w:sz w:val="24"/>
                <w:szCs w:val="24"/>
              </w:rPr>
              <w:t>Новогодний к</w:t>
            </w:r>
            <w:r w:rsidRPr="00C12405">
              <w:rPr>
                <w:sz w:val="24"/>
                <w:szCs w:val="24"/>
              </w:rPr>
              <w:t xml:space="preserve">онкурс </w:t>
            </w:r>
            <w:r>
              <w:rPr>
                <w:sz w:val="24"/>
                <w:szCs w:val="24"/>
              </w:rPr>
              <w:t xml:space="preserve"> </w:t>
            </w:r>
          </w:p>
        </w:tc>
        <w:tc>
          <w:tcPr>
            <w:tcW w:w="1982" w:type="dxa"/>
            <w:tcBorders>
              <w:top w:val="single" w:sz="4" w:space="0" w:color="auto"/>
              <w:left w:val="single" w:sz="4" w:space="0" w:color="auto"/>
            </w:tcBorders>
            <w:shd w:val="clear" w:color="auto" w:fill="FFFFFF"/>
            <w:vAlign w:val="bottom"/>
          </w:tcPr>
          <w:p w:rsidR="00044874" w:rsidRPr="00C12405" w:rsidRDefault="00044874" w:rsidP="00C12405">
            <w:pPr>
              <w:pStyle w:val="20"/>
              <w:shd w:val="clear" w:color="auto" w:fill="auto"/>
              <w:spacing w:line="240" w:lineRule="auto"/>
              <w:ind w:firstLine="0"/>
              <w:rPr>
                <w:sz w:val="24"/>
                <w:szCs w:val="24"/>
              </w:rPr>
            </w:pPr>
            <w:r>
              <w:rPr>
                <w:sz w:val="24"/>
                <w:szCs w:val="24"/>
              </w:rPr>
              <w:t xml:space="preserve"> </w:t>
            </w:r>
          </w:p>
          <w:p w:rsidR="00044874" w:rsidRPr="00C12405" w:rsidRDefault="00044874" w:rsidP="00C12405">
            <w:pPr>
              <w:pStyle w:val="20"/>
              <w:spacing w:line="240" w:lineRule="auto"/>
              <w:rPr>
                <w:sz w:val="24"/>
                <w:szCs w:val="24"/>
              </w:rPr>
            </w:pPr>
            <w:r>
              <w:rPr>
                <w:sz w:val="24"/>
                <w:szCs w:val="24"/>
              </w:rPr>
              <w:t>3</w:t>
            </w:r>
            <w:r w:rsidRPr="00C12405">
              <w:rPr>
                <w:sz w:val="24"/>
                <w:szCs w:val="24"/>
              </w:rPr>
              <w:t>-7 лет</w:t>
            </w:r>
          </w:p>
        </w:tc>
        <w:tc>
          <w:tcPr>
            <w:tcW w:w="1742" w:type="dxa"/>
            <w:tcBorders>
              <w:top w:val="single" w:sz="4" w:space="0" w:color="auto"/>
              <w:left w:val="single" w:sz="4" w:space="0" w:color="auto"/>
            </w:tcBorders>
            <w:shd w:val="clear" w:color="auto" w:fill="FFFFFF"/>
            <w:vAlign w:val="bottom"/>
          </w:tcPr>
          <w:p w:rsidR="00044874" w:rsidRPr="00C12405" w:rsidRDefault="00044874" w:rsidP="00C12405">
            <w:pPr>
              <w:pStyle w:val="20"/>
              <w:shd w:val="clear" w:color="auto" w:fill="auto"/>
              <w:spacing w:line="240" w:lineRule="auto"/>
              <w:ind w:firstLine="0"/>
              <w:rPr>
                <w:sz w:val="24"/>
                <w:szCs w:val="24"/>
              </w:rPr>
            </w:pPr>
            <w:r w:rsidRPr="00C12405">
              <w:rPr>
                <w:sz w:val="24"/>
                <w:szCs w:val="24"/>
              </w:rPr>
              <w:t>декабрь</w:t>
            </w:r>
          </w:p>
        </w:tc>
        <w:tc>
          <w:tcPr>
            <w:tcW w:w="2246" w:type="dxa"/>
            <w:tcBorders>
              <w:top w:val="single" w:sz="4" w:space="0" w:color="auto"/>
              <w:left w:val="single" w:sz="4" w:space="0" w:color="auto"/>
              <w:right w:val="single" w:sz="4" w:space="0" w:color="auto"/>
            </w:tcBorders>
            <w:shd w:val="clear" w:color="auto" w:fill="FFFFFF"/>
            <w:vAlign w:val="bottom"/>
          </w:tcPr>
          <w:p w:rsidR="00044874" w:rsidRPr="00C12405" w:rsidRDefault="00044874" w:rsidP="00C12405">
            <w:pPr>
              <w:pStyle w:val="20"/>
              <w:shd w:val="clear" w:color="auto" w:fill="auto"/>
              <w:spacing w:line="240" w:lineRule="auto"/>
              <w:ind w:firstLine="0"/>
              <w:jc w:val="left"/>
              <w:rPr>
                <w:sz w:val="24"/>
                <w:szCs w:val="24"/>
              </w:rPr>
            </w:pPr>
            <w:r>
              <w:rPr>
                <w:sz w:val="24"/>
                <w:szCs w:val="24"/>
              </w:rPr>
              <w:t xml:space="preserve">Ст. </w:t>
            </w:r>
            <w:proofErr w:type="spellStart"/>
            <w:r>
              <w:rPr>
                <w:sz w:val="24"/>
                <w:szCs w:val="24"/>
              </w:rPr>
              <w:t>восп</w:t>
            </w:r>
            <w:proofErr w:type="spellEnd"/>
            <w:r>
              <w:rPr>
                <w:sz w:val="24"/>
                <w:szCs w:val="24"/>
              </w:rPr>
              <w:t>.</w:t>
            </w:r>
          </w:p>
          <w:p w:rsidR="00044874" w:rsidRPr="00C12405" w:rsidRDefault="00044874" w:rsidP="00C12405">
            <w:pPr>
              <w:pStyle w:val="20"/>
              <w:spacing w:line="240" w:lineRule="auto"/>
              <w:rPr>
                <w:sz w:val="24"/>
                <w:szCs w:val="24"/>
              </w:rPr>
            </w:pPr>
            <w:r w:rsidRPr="00C12405">
              <w:rPr>
                <w:sz w:val="24"/>
                <w:szCs w:val="24"/>
              </w:rPr>
              <w:t>воспитатели</w:t>
            </w:r>
          </w:p>
        </w:tc>
      </w:tr>
      <w:tr w:rsidR="00044874" w:rsidRPr="00C12405" w:rsidTr="00044874">
        <w:trPr>
          <w:trHeight w:val="265"/>
        </w:trPr>
        <w:tc>
          <w:tcPr>
            <w:tcW w:w="3374" w:type="dxa"/>
            <w:tcBorders>
              <w:top w:val="single" w:sz="4" w:space="0" w:color="auto"/>
              <w:left w:val="single" w:sz="4" w:space="0" w:color="auto"/>
            </w:tcBorders>
            <w:shd w:val="clear" w:color="auto" w:fill="FFFFFF"/>
            <w:vAlign w:val="bottom"/>
          </w:tcPr>
          <w:p w:rsidR="00044874" w:rsidRDefault="00044874" w:rsidP="00C12405">
            <w:pPr>
              <w:pStyle w:val="20"/>
              <w:shd w:val="clear" w:color="auto" w:fill="auto"/>
              <w:spacing w:line="240" w:lineRule="auto"/>
              <w:ind w:firstLine="0"/>
              <w:jc w:val="left"/>
              <w:rPr>
                <w:sz w:val="24"/>
                <w:szCs w:val="24"/>
              </w:rPr>
            </w:pPr>
            <w:r>
              <w:rPr>
                <w:sz w:val="24"/>
                <w:szCs w:val="24"/>
              </w:rPr>
              <w:t>Опытно-экспериментальная неделя</w:t>
            </w:r>
          </w:p>
        </w:tc>
        <w:tc>
          <w:tcPr>
            <w:tcW w:w="1982" w:type="dxa"/>
            <w:tcBorders>
              <w:top w:val="single" w:sz="4" w:space="0" w:color="auto"/>
              <w:left w:val="single" w:sz="4" w:space="0" w:color="auto"/>
            </w:tcBorders>
            <w:shd w:val="clear" w:color="auto" w:fill="FFFFFF"/>
            <w:vAlign w:val="bottom"/>
          </w:tcPr>
          <w:p w:rsidR="00044874" w:rsidRDefault="00044874" w:rsidP="00C12405">
            <w:pPr>
              <w:pStyle w:val="20"/>
              <w:shd w:val="clear" w:color="auto" w:fill="auto"/>
              <w:spacing w:line="240" w:lineRule="auto"/>
              <w:ind w:firstLine="0"/>
              <w:rPr>
                <w:sz w:val="24"/>
                <w:szCs w:val="24"/>
              </w:rPr>
            </w:pPr>
            <w:r>
              <w:rPr>
                <w:sz w:val="24"/>
                <w:szCs w:val="24"/>
              </w:rPr>
              <w:t>3-7лет</w:t>
            </w:r>
          </w:p>
        </w:tc>
        <w:tc>
          <w:tcPr>
            <w:tcW w:w="1742" w:type="dxa"/>
            <w:tcBorders>
              <w:top w:val="single" w:sz="4" w:space="0" w:color="auto"/>
              <w:left w:val="single" w:sz="4" w:space="0" w:color="auto"/>
            </w:tcBorders>
            <w:shd w:val="clear" w:color="auto" w:fill="FFFFFF"/>
            <w:vAlign w:val="bottom"/>
          </w:tcPr>
          <w:p w:rsidR="00044874" w:rsidRPr="00C12405" w:rsidRDefault="00044874" w:rsidP="00C12405">
            <w:pPr>
              <w:pStyle w:val="20"/>
              <w:shd w:val="clear" w:color="auto" w:fill="auto"/>
              <w:spacing w:line="240" w:lineRule="auto"/>
              <w:ind w:firstLine="0"/>
              <w:rPr>
                <w:sz w:val="24"/>
                <w:szCs w:val="24"/>
              </w:rPr>
            </w:pPr>
            <w:r>
              <w:rPr>
                <w:sz w:val="24"/>
                <w:szCs w:val="24"/>
              </w:rPr>
              <w:t xml:space="preserve">Апрель </w:t>
            </w:r>
          </w:p>
        </w:tc>
        <w:tc>
          <w:tcPr>
            <w:tcW w:w="2246" w:type="dxa"/>
            <w:tcBorders>
              <w:top w:val="single" w:sz="4" w:space="0" w:color="auto"/>
              <w:left w:val="single" w:sz="4" w:space="0" w:color="auto"/>
              <w:right w:val="single" w:sz="4" w:space="0" w:color="auto"/>
            </w:tcBorders>
            <w:shd w:val="clear" w:color="auto" w:fill="FFFFFF"/>
            <w:vAlign w:val="bottom"/>
          </w:tcPr>
          <w:p w:rsidR="00044874" w:rsidRPr="00C12405" w:rsidRDefault="00044874" w:rsidP="00044874">
            <w:pPr>
              <w:pStyle w:val="20"/>
              <w:shd w:val="clear" w:color="auto" w:fill="auto"/>
              <w:spacing w:line="240" w:lineRule="auto"/>
              <w:ind w:firstLine="0"/>
              <w:jc w:val="left"/>
              <w:rPr>
                <w:sz w:val="24"/>
                <w:szCs w:val="24"/>
              </w:rPr>
            </w:pPr>
            <w:r>
              <w:rPr>
                <w:sz w:val="24"/>
                <w:szCs w:val="24"/>
              </w:rPr>
              <w:t xml:space="preserve">Ст. </w:t>
            </w:r>
            <w:proofErr w:type="spellStart"/>
            <w:r>
              <w:rPr>
                <w:sz w:val="24"/>
                <w:szCs w:val="24"/>
              </w:rPr>
              <w:t>восп</w:t>
            </w:r>
            <w:proofErr w:type="spellEnd"/>
            <w:r>
              <w:rPr>
                <w:sz w:val="24"/>
                <w:szCs w:val="24"/>
              </w:rPr>
              <w:t>.</w:t>
            </w:r>
          </w:p>
          <w:p w:rsidR="00044874" w:rsidRDefault="00044874" w:rsidP="00044874">
            <w:pPr>
              <w:pStyle w:val="20"/>
              <w:shd w:val="clear" w:color="auto" w:fill="auto"/>
              <w:spacing w:line="240" w:lineRule="auto"/>
              <w:ind w:firstLine="0"/>
              <w:jc w:val="left"/>
              <w:rPr>
                <w:sz w:val="24"/>
                <w:szCs w:val="24"/>
              </w:rPr>
            </w:pPr>
            <w:r w:rsidRPr="00C12405">
              <w:rPr>
                <w:sz w:val="24"/>
                <w:szCs w:val="24"/>
              </w:rPr>
              <w:t>воспитатели</w:t>
            </w:r>
          </w:p>
        </w:tc>
      </w:tr>
      <w:tr w:rsidR="00DD4132" w:rsidRPr="00C12405" w:rsidTr="00B52C40">
        <w:trPr>
          <w:trHeight w:hRule="exact" w:val="298"/>
        </w:trPr>
        <w:tc>
          <w:tcPr>
            <w:tcW w:w="3374" w:type="dxa"/>
            <w:vMerge w:val="restart"/>
            <w:tcBorders>
              <w:top w:val="single" w:sz="4" w:space="0" w:color="auto"/>
              <w:left w:val="single" w:sz="4" w:space="0" w:color="auto"/>
            </w:tcBorders>
            <w:shd w:val="clear" w:color="auto" w:fill="FFFFFF"/>
            <w:vAlign w:val="bottom"/>
          </w:tcPr>
          <w:p w:rsidR="00DD4132" w:rsidRPr="00C12405" w:rsidRDefault="00DD4132" w:rsidP="00C12405">
            <w:pPr>
              <w:pStyle w:val="20"/>
              <w:shd w:val="clear" w:color="auto" w:fill="auto"/>
              <w:spacing w:line="240" w:lineRule="auto"/>
              <w:ind w:firstLine="0"/>
              <w:jc w:val="left"/>
              <w:rPr>
                <w:sz w:val="24"/>
                <w:szCs w:val="24"/>
              </w:rPr>
            </w:pPr>
            <w:r w:rsidRPr="00C12405">
              <w:rPr>
                <w:sz w:val="24"/>
                <w:szCs w:val="24"/>
              </w:rPr>
              <w:t>Интеллектуальная игра</w:t>
            </w:r>
          </w:p>
          <w:p w:rsidR="00DD4132" w:rsidRPr="00C12405" w:rsidRDefault="00DD4132" w:rsidP="00DD4132">
            <w:pPr>
              <w:pStyle w:val="20"/>
              <w:spacing w:line="240" w:lineRule="auto"/>
              <w:ind w:firstLine="0"/>
              <w:jc w:val="left"/>
              <w:rPr>
                <w:sz w:val="24"/>
                <w:szCs w:val="24"/>
              </w:rPr>
            </w:pPr>
            <w:r w:rsidRPr="00C12405">
              <w:rPr>
                <w:sz w:val="24"/>
                <w:szCs w:val="24"/>
              </w:rPr>
              <w:t>«Поле чудес»</w:t>
            </w:r>
          </w:p>
        </w:tc>
        <w:tc>
          <w:tcPr>
            <w:tcW w:w="1982" w:type="dxa"/>
            <w:tcBorders>
              <w:top w:val="single" w:sz="4" w:space="0" w:color="auto"/>
              <w:left w:val="single" w:sz="4" w:space="0" w:color="auto"/>
            </w:tcBorders>
            <w:shd w:val="clear" w:color="auto" w:fill="FFFFFF"/>
            <w:vAlign w:val="bottom"/>
          </w:tcPr>
          <w:p w:rsidR="00DD4132" w:rsidRPr="00C12405" w:rsidRDefault="00DD4132" w:rsidP="00C12405">
            <w:pPr>
              <w:pStyle w:val="20"/>
              <w:shd w:val="clear" w:color="auto" w:fill="auto"/>
              <w:spacing w:line="240" w:lineRule="auto"/>
              <w:ind w:firstLine="0"/>
              <w:rPr>
                <w:sz w:val="24"/>
                <w:szCs w:val="24"/>
              </w:rPr>
            </w:pPr>
            <w:r w:rsidRPr="00C12405">
              <w:rPr>
                <w:sz w:val="24"/>
                <w:szCs w:val="24"/>
              </w:rPr>
              <w:t>6-7 лет</w:t>
            </w:r>
          </w:p>
        </w:tc>
        <w:tc>
          <w:tcPr>
            <w:tcW w:w="1742" w:type="dxa"/>
            <w:vMerge w:val="restart"/>
            <w:tcBorders>
              <w:top w:val="single" w:sz="4" w:space="0" w:color="auto"/>
              <w:left w:val="single" w:sz="4" w:space="0" w:color="auto"/>
            </w:tcBorders>
            <w:shd w:val="clear" w:color="auto" w:fill="FFFFFF"/>
            <w:vAlign w:val="bottom"/>
          </w:tcPr>
          <w:p w:rsidR="00DD4132" w:rsidRPr="00C12405" w:rsidRDefault="00DD4132" w:rsidP="00C12405">
            <w:pPr>
              <w:pStyle w:val="20"/>
              <w:shd w:val="clear" w:color="auto" w:fill="auto"/>
              <w:spacing w:line="240" w:lineRule="auto"/>
              <w:ind w:firstLine="0"/>
              <w:rPr>
                <w:sz w:val="24"/>
                <w:szCs w:val="24"/>
              </w:rPr>
            </w:pPr>
            <w:r w:rsidRPr="00C12405">
              <w:rPr>
                <w:sz w:val="24"/>
                <w:szCs w:val="24"/>
              </w:rPr>
              <w:t>март</w:t>
            </w:r>
          </w:p>
        </w:tc>
        <w:tc>
          <w:tcPr>
            <w:tcW w:w="2246" w:type="dxa"/>
            <w:vMerge w:val="restart"/>
            <w:tcBorders>
              <w:top w:val="single" w:sz="4" w:space="0" w:color="auto"/>
              <w:left w:val="single" w:sz="4" w:space="0" w:color="auto"/>
              <w:right w:val="single" w:sz="4" w:space="0" w:color="auto"/>
            </w:tcBorders>
            <w:shd w:val="clear" w:color="auto" w:fill="FFFFFF"/>
            <w:vAlign w:val="bottom"/>
          </w:tcPr>
          <w:p w:rsidR="00DD4132" w:rsidRPr="00C12405" w:rsidRDefault="00DD4132" w:rsidP="00C12405">
            <w:pPr>
              <w:pStyle w:val="20"/>
              <w:shd w:val="clear" w:color="auto" w:fill="auto"/>
              <w:spacing w:line="240" w:lineRule="auto"/>
              <w:ind w:firstLine="0"/>
              <w:jc w:val="left"/>
              <w:rPr>
                <w:sz w:val="24"/>
                <w:szCs w:val="24"/>
              </w:rPr>
            </w:pPr>
            <w:r>
              <w:rPr>
                <w:sz w:val="24"/>
                <w:szCs w:val="24"/>
              </w:rPr>
              <w:t>Ст</w:t>
            </w:r>
            <w:proofErr w:type="gramStart"/>
            <w:r>
              <w:rPr>
                <w:sz w:val="24"/>
                <w:szCs w:val="24"/>
              </w:rPr>
              <w:t>.в</w:t>
            </w:r>
            <w:proofErr w:type="gramEnd"/>
            <w:r>
              <w:rPr>
                <w:sz w:val="24"/>
                <w:szCs w:val="24"/>
              </w:rPr>
              <w:t>оспитатель</w:t>
            </w:r>
          </w:p>
          <w:p w:rsidR="00DD4132" w:rsidRPr="00C12405" w:rsidRDefault="00DD4132" w:rsidP="00DD4132">
            <w:pPr>
              <w:pStyle w:val="20"/>
              <w:spacing w:line="240" w:lineRule="auto"/>
              <w:ind w:firstLine="0"/>
              <w:jc w:val="left"/>
              <w:rPr>
                <w:sz w:val="24"/>
                <w:szCs w:val="24"/>
              </w:rPr>
            </w:pPr>
            <w:r w:rsidRPr="00C12405">
              <w:rPr>
                <w:sz w:val="24"/>
                <w:szCs w:val="24"/>
              </w:rPr>
              <w:t>воспитатели</w:t>
            </w:r>
          </w:p>
        </w:tc>
      </w:tr>
      <w:tr w:rsidR="00DD4132" w:rsidRPr="00C12405" w:rsidTr="00B52C40">
        <w:trPr>
          <w:trHeight w:hRule="exact" w:val="370"/>
        </w:trPr>
        <w:tc>
          <w:tcPr>
            <w:tcW w:w="3374" w:type="dxa"/>
            <w:vMerge/>
            <w:tcBorders>
              <w:left w:val="single" w:sz="4" w:space="0" w:color="auto"/>
            </w:tcBorders>
            <w:shd w:val="clear" w:color="auto" w:fill="FFFFFF"/>
          </w:tcPr>
          <w:p w:rsidR="00DD4132" w:rsidRPr="00C12405" w:rsidRDefault="00DD4132" w:rsidP="00C12405">
            <w:pPr>
              <w:pStyle w:val="20"/>
              <w:shd w:val="clear" w:color="auto" w:fill="auto"/>
              <w:spacing w:line="240" w:lineRule="auto"/>
              <w:ind w:firstLine="0"/>
              <w:jc w:val="left"/>
              <w:rPr>
                <w:sz w:val="24"/>
                <w:szCs w:val="24"/>
              </w:rPr>
            </w:pPr>
          </w:p>
        </w:tc>
        <w:tc>
          <w:tcPr>
            <w:tcW w:w="1982" w:type="dxa"/>
            <w:tcBorders>
              <w:left w:val="single" w:sz="4" w:space="0" w:color="auto"/>
            </w:tcBorders>
            <w:shd w:val="clear" w:color="auto" w:fill="FFFFFF"/>
          </w:tcPr>
          <w:p w:rsidR="00DD4132" w:rsidRPr="00C12405" w:rsidRDefault="00DD4132" w:rsidP="00C12405">
            <w:pPr>
              <w:rPr>
                <w:rFonts w:ascii="Times New Roman" w:hAnsi="Times New Roman" w:cs="Times New Roman"/>
              </w:rPr>
            </w:pPr>
          </w:p>
        </w:tc>
        <w:tc>
          <w:tcPr>
            <w:tcW w:w="1742" w:type="dxa"/>
            <w:vMerge/>
            <w:tcBorders>
              <w:left w:val="single" w:sz="4" w:space="0" w:color="auto"/>
            </w:tcBorders>
            <w:shd w:val="clear" w:color="auto" w:fill="FFFFFF"/>
          </w:tcPr>
          <w:p w:rsidR="00DD4132" w:rsidRPr="00C12405" w:rsidRDefault="00DD4132" w:rsidP="00C12405">
            <w:pPr>
              <w:rPr>
                <w:rFonts w:ascii="Times New Roman" w:hAnsi="Times New Roman" w:cs="Times New Roman"/>
              </w:rPr>
            </w:pPr>
          </w:p>
        </w:tc>
        <w:tc>
          <w:tcPr>
            <w:tcW w:w="2246" w:type="dxa"/>
            <w:vMerge/>
            <w:tcBorders>
              <w:left w:val="single" w:sz="4" w:space="0" w:color="auto"/>
              <w:right w:val="single" w:sz="4" w:space="0" w:color="auto"/>
            </w:tcBorders>
            <w:shd w:val="clear" w:color="auto" w:fill="FFFFFF"/>
          </w:tcPr>
          <w:p w:rsidR="00DD4132" w:rsidRPr="00C12405" w:rsidRDefault="00DD4132" w:rsidP="00C12405">
            <w:pPr>
              <w:pStyle w:val="20"/>
              <w:shd w:val="clear" w:color="auto" w:fill="auto"/>
              <w:spacing w:line="240" w:lineRule="auto"/>
              <w:ind w:firstLine="0"/>
              <w:jc w:val="left"/>
              <w:rPr>
                <w:sz w:val="24"/>
                <w:szCs w:val="24"/>
              </w:rPr>
            </w:pPr>
          </w:p>
        </w:tc>
      </w:tr>
      <w:tr w:rsidR="00C12405" w:rsidRPr="00C12405" w:rsidTr="00B52C40">
        <w:trPr>
          <w:trHeight w:hRule="exact" w:val="274"/>
        </w:trPr>
        <w:tc>
          <w:tcPr>
            <w:tcW w:w="3374" w:type="dxa"/>
            <w:tcBorders>
              <w:top w:val="single" w:sz="4" w:space="0" w:color="auto"/>
              <w:left w:val="single" w:sz="4" w:space="0" w:color="auto"/>
            </w:tcBorders>
            <w:shd w:val="clear" w:color="auto" w:fill="FFFFFF"/>
            <w:vAlign w:val="bottom"/>
          </w:tcPr>
          <w:p w:rsidR="00C12405" w:rsidRPr="00C12405" w:rsidRDefault="00C12405" w:rsidP="00C12405">
            <w:pPr>
              <w:pStyle w:val="20"/>
              <w:shd w:val="clear" w:color="auto" w:fill="auto"/>
              <w:spacing w:line="240" w:lineRule="auto"/>
              <w:ind w:firstLine="0"/>
              <w:jc w:val="left"/>
              <w:rPr>
                <w:sz w:val="24"/>
                <w:szCs w:val="24"/>
              </w:rPr>
            </w:pPr>
            <w:r w:rsidRPr="00C12405">
              <w:rPr>
                <w:sz w:val="24"/>
                <w:szCs w:val="24"/>
              </w:rPr>
              <w:t>Шахматный турнир</w:t>
            </w:r>
          </w:p>
        </w:tc>
        <w:tc>
          <w:tcPr>
            <w:tcW w:w="1982" w:type="dxa"/>
            <w:tcBorders>
              <w:top w:val="single" w:sz="4" w:space="0" w:color="auto"/>
              <w:left w:val="single" w:sz="4" w:space="0" w:color="auto"/>
            </w:tcBorders>
            <w:shd w:val="clear" w:color="auto" w:fill="FFFFFF"/>
            <w:vAlign w:val="bottom"/>
          </w:tcPr>
          <w:p w:rsidR="00C12405" w:rsidRPr="00C12405" w:rsidRDefault="00C12405" w:rsidP="00C12405">
            <w:pPr>
              <w:pStyle w:val="20"/>
              <w:shd w:val="clear" w:color="auto" w:fill="auto"/>
              <w:spacing w:line="240" w:lineRule="auto"/>
              <w:ind w:firstLine="0"/>
              <w:rPr>
                <w:sz w:val="24"/>
                <w:szCs w:val="24"/>
              </w:rPr>
            </w:pPr>
            <w:r w:rsidRPr="00C12405">
              <w:rPr>
                <w:sz w:val="24"/>
                <w:szCs w:val="24"/>
              </w:rPr>
              <w:t>6-7 лет</w:t>
            </w:r>
          </w:p>
        </w:tc>
        <w:tc>
          <w:tcPr>
            <w:tcW w:w="1742" w:type="dxa"/>
            <w:tcBorders>
              <w:top w:val="single" w:sz="4" w:space="0" w:color="auto"/>
              <w:left w:val="single" w:sz="4" w:space="0" w:color="auto"/>
            </w:tcBorders>
            <w:shd w:val="clear" w:color="auto" w:fill="FFFFFF"/>
            <w:vAlign w:val="bottom"/>
          </w:tcPr>
          <w:p w:rsidR="00C12405" w:rsidRPr="00C12405" w:rsidRDefault="00C12405" w:rsidP="00C12405">
            <w:pPr>
              <w:pStyle w:val="20"/>
              <w:shd w:val="clear" w:color="auto" w:fill="auto"/>
              <w:spacing w:line="240" w:lineRule="auto"/>
              <w:ind w:firstLine="0"/>
              <w:rPr>
                <w:sz w:val="24"/>
                <w:szCs w:val="24"/>
              </w:rPr>
            </w:pPr>
            <w:r w:rsidRPr="00C12405">
              <w:rPr>
                <w:sz w:val="24"/>
                <w:szCs w:val="24"/>
              </w:rPr>
              <w:t>В течение</w:t>
            </w:r>
          </w:p>
        </w:tc>
        <w:tc>
          <w:tcPr>
            <w:tcW w:w="2246" w:type="dxa"/>
            <w:tcBorders>
              <w:top w:val="single" w:sz="4" w:space="0" w:color="auto"/>
              <w:left w:val="single" w:sz="4" w:space="0" w:color="auto"/>
              <w:right w:val="single" w:sz="4" w:space="0" w:color="auto"/>
            </w:tcBorders>
            <w:shd w:val="clear" w:color="auto" w:fill="FFFFFF"/>
            <w:vAlign w:val="bottom"/>
          </w:tcPr>
          <w:p w:rsidR="00C12405" w:rsidRPr="00C12405" w:rsidRDefault="00C12405" w:rsidP="00C12405">
            <w:pPr>
              <w:pStyle w:val="20"/>
              <w:shd w:val="clear" w:color="auto" w:fill="auto"/>
              <w:spacing w:line="240" w:lineRule="auto"/>
              <w:ind w:firstLine="0"/>
              <w:rPr>
                <w:sz w:val="24"/>
                <w:szCs w:val="24"/>
              </w:rPr>
            </w:pPr>
            <w:r w:rsidRPr="00C12405">
              <w:rPr>
                <w:sz w:val="24"/>
                <w:szCs w:val="24"/>
              </w:rPr>
              <w:t>воспитатели</w:t>
            </w:r>
          </w:p>
        </w:tc>
      </w:tr>
      <w:tr w:rsidR="00C12405" w:rsidRPr="00C12405" w:rsidTr="00B52C40">
        <w:trPr>
          <w:trHeight w:hRule="exact" w:val="240"/>
        </w:trPr>
        <w:tc>
          <w:tcPr>
            <w:tcW w:w="3374" w:type="dxa"/>
            <w:tcBorders>
              <w:left w:val="single" w:sz="4" w:space="0" w:color="auto"/>
            </w:tcBorders>
            <w:shd w:val="clear" w:color="auto" w:fill="FFFFFF"/>
            <w:vAlign w:val="bottom"/>
          </w:tcPr>
          <w:p w:rsidR="00C12405" w:rsidRPr="00C12405" w:rsidRDefault="00C12405" w:rsidP="00C12405">
            <w:pPr>
              <w:pStyle w:val="20"/>
              <w:shd w:val="clear" w:color="auto" w:fill="auto"/>
              <w:spacing w:line="240" w:lineRule="auto"/>
              <w:ind w:firstLine="0"/>
              <w:jc w:val="left"/>
              <w:rPr>
                <w:sz w:val="24"/>
                <w:szCs w:val="24"/>
              </w:rPr>
            </w:pPr>
            <w:r w:rsidRPr="00C12405">
              <w:rPr>
                <w:sz w:val="24"/>
                <w:szCs w:val="24"/>
              </w:rPr>
              <w:t>Играем в шашки</w:t>
            </w:r>
          </w:p>
        </w:tc>
        <w:tc>
          <w:tcPr>
            <w:tcW w:w="1982" w:type="dxa"/>
            <w:tcBorders>
              <w:left w:val="single" w:sz="4" w:space="0" w:color="auto"/>
            </w:tcBorders>
            <w:shd w:val="clear" w:color="auto" w:fill="FFFFFF"/>
            <w:vAlign w:val="bottom"/>
          </w:tcPr>
          <w:p w:rsidR="00C12405" w:rsidRPr="00C12405" w:rsidRDefault="00C12405" w:rsidP="00C12405">
            <w:pPr>
              <w:pStyle w:val="20"/>
              <w:shd w:val="clear" w:color="auto" w:fill="auto"/>
              <w:spacing w:line="240" w:lineRule="auto"/>
              <w:ind w:firstLine="0"/>
              <w:rPr>
                <w:sz w:val="24"/>
                <w:szCs w:val="24"/>
              </w:rPr>
            </w:pPr>
            <w:r w:rsidRPr="00C12405">
              <w:rPr>
                <w:sz w:val="24"/>
                <w:szCs w:val="24"/>
              </w:rPr>
              <w:t>5-6 лет</w:t>
            </w:r>
          </w:p>
        </w:tc>
        <w:tc>
          <w:tcPr>
            <w:tcW w:w="1742" w:type="dxa"/>
            <w:tcBorders>
              <w:left w:val="single" w:sz="4" w:space="0" w:color="auto"/>
            </w:tcBorders>
            <w:shd w:val="clear" w:color="auto" w:fill="FFFFFF"/>
            <w:vAlign w:val="bottom"/>
          </w:tcPr>
          <w:p w:rsidR="00C12405" w:rsidRPr="00C12405" w:rsidRDefault="00C12405" w:rsidP="00C12405">
            <w:pPr>
              <w:pStyle w:val="20"/>
              <w:shd w:val="clear" w:color="auto" w:fill="auto"/>
              <w:spacing w:line="240" w:lineRule="auto"/>
              <w:ind w:firstLine="0"/>
              <w:rPr>
                <w:sz w:val="24"/>
                <w:szCs w:val="24"/>
              </w:rPr>
            </w:pPr>
            <w:r w:rsidRPr="00C12405">
              <w:rPr>
                <w:sz w:val="24"/>
                <w:szCs w:val="24"/>
              </w:rPr>
              <w:t>периода</w:t>
            </w:r>
          </w:p>
        </w:tc>
        <w:tc>
          <w:tcPr>
            <w:tcW w:w="2246" w:type="dxa"/>
            <w:tcBorders>
              <w:left w:val="single" w:sz="4" w:space="0" w:color="auto"/>
              <w:right w:val="single" w:sz="4" w:space="0" w:color="auto"/>
            </w:tcBorders>
            <w:shd w:val="clear" w:color="auto" w:fill="FFFFFF"/>
          </w:tcPr>
          <w:p w:rsidR="00C12405" w:rsidRPr="00C12405" w:rsidRDefault="00C12405" w:rsidP="00C12405">
            <w:pPr>
              <w:rPr>
                <w:rFonts w:ascii="Times New Roman" w:hAnsi="Times New Roman" w:cs="Times New Roman"/>
              </w:rPr>
            </w:pPr>
          </w:p>
        </w:tc>
      </w:tr>
      <w:tr w:rsidR="00C12405" w:rsidRPr="00C12405" w:rsidTr="00B52C40">
        <w:trPr>
          <w:trHeight w:hRule="exact" w:val="288"/>
        </w:trPr>
        <w:tc>
          <w:tcPr>
            <w:tcW w:w="3374" w:type="dxa"/>
            <w:tcBorders>
              <w:top w:val="single" w:sz="4" w:space="0" w:color="auto"/>
              <w:left w:val="single" w:sz="4" w:space="0" w:color="auto"/>
            </w:tcBorders>
            <w:shd w:val="clear" w:color="auto" w:fill="FFFFFF"/>
          </w:tcPr>
          <w:p w:rsidR="00C12405" w:rsidRPr="00C12405" w:rsidRDefault="00C12405" w:rsidP="00C12405">
            <w:pPr>
              <w:pStyle w:val="20"/>
              <w:shd w:val="clear" w:color="auto" w:fill="auto"/>
              <w:spacing w:line="240" w:lineRule="auto"/>
              <w:ind w:firstLine="0"/>
              <w:jc w:val="left"/>
              <w:rPr>
                <w:sz w:val="24"/>
                <w:szCs w:val="24"/>
              </w:rPr>
            </w:pPr>
            <w:r w:rsidRPr="00C12405">
              <w:rPr>
                <w:sz w:val="24"/>
                <w:szCs w:val="24"/>
              </w:rPr>
              <w:t>Посещение выставок,</w:t>
            </w:r>
          </w:p>
        </w:tc>
        <w:tc>
          <w:tcPr>
            <w:tcW w:w="1982" w:type="dxa"/>
            <w:tcBorders>
              <w:top w:val="single" w:sz="4" w:space="0" w:color="auto"/>
              <w:left w:val="single" w:sz="4" w:space="0" w:color="auto"/>
            </w:tcBorders>
            <w:shd w:val="clear" w:color="auto" w:fill="FFFFFF"/>
          </w:tcPr>
          <w:p w:rsidR="00C12405" w:rsidRPr="00C12405" w:rsidRDefault="00C12405" w:rsidP="00C12405">
            <w:pPr>
              <w:pStyle w:val="20"/>
              <w:shd w:val="clear" w:color="auto" w:fill="auto"/>
              <w:spacing w:line="240" w:lineRule="auto"/>
              <w:ind w:firstLine="0"/>
              <w:rPr>
                <w:sz w:val="24"/>
                <w:szCs w:val="24"/>
              </w:rPr>
            </w:pPr>
            <w:r w:rsidRPr="00C12405">
              <w:rPr>
                <w:sz w:val="24"/>
                <w:szCs w:val="24"/>
              </w:rPr>
              <w:t>5-7 лет</w:t>
            </w:r>
          </w:p>
        </w:tc>
        <w:tc>
          <w:tcPr>
            <w:tcW w:w="1742" w:type="dxa"/>
            <w:tcBorders>
              <w:top w:val="single" w:sz="4" w:space="0" w:color="auto"/>
              <w:left w:val="single" w:sz="4" w:space="0" w:color="auto"/>
            </w:tcBorders>
            <w:shd w:val="clear" w:color="auto" w:fill="FFFFFF"/>
          </w:tcPr>
          <w:p w:rsidR="00C12405" w:rsidRPr="00C12405" w:rsidRDefault="00C12405" w:rsidP="00C12405">
            <w:pPr>
              <w:pStyle w:val="20"/>
              <w:shd w:val="clear" w:color="auto" w:fill="auto"/>
              <w:spacing w:line="240" w:lineRule="auto"/>
              <w:ind w:firstLine="0"/>
              <w:rPr>
                <w:sz w:val="24"/>
                <w:szCs w:val="24"/>
              </w:rPr>
            </w:pPr>
            <w:r w:rsidRPr="00C12405">
              <w:rPr>
                <w:sz w:val="24"/>
                <w:szCs w:val="24"/>
              </w:rPr>
              <w:t>В течение</w:t>
            </w:r>
          </w:p>
        </w:tc>
        <w:tc>
          <w:tcPr>
            <w:tcW w:w="2246" w:type="dxa"/>
            <w:tcBorders>
              <w:top w:val="single" w:sz="4" w:space="0" w:color="auto"/>
              <w:left w:val="single" w:sz="4" w:space="0" w:color="auto"/>
              <w:right w:val="single" w:sz="4" w:space="0" w:color="auto"/>
            </w:tcBorders>
            <w:shd w:val="clear" w:color="auto" w:fill="FFFFFF"/>
          </w:tcPr>
          <w:p w:rsidR="00C12405" w:rsidRPr="00C12405" w:rsidRDefault="00C12405" w:rsidP="00C12405">
            <w:pPr>
              <w:pStyle w:val="20"/>
              <w:shd w:val="clear" w:color="auto" w:fill="auto"/>
              <w:spacing w:line="240" w:lineRule="auto"/>
              <w:ind w:firstLine="0"/>
              <w:rPr>
                <w:sz w:val="24"/>
                <w:szCs w:val="24"/>
              </w:rPr>
            </w:pPr>
            <w:r w:rsidRPr="00C12405">
              <w:rPr>
                <w:sz w:val="24"/>
                <w:szCs w:val="24"/>
              </w:rPr>
              <w:t>Воспитатели</w:t>
            </w:r>
          </w:p>
        </w:tc>
      </w:tr>
      <w:tr w:rsidR="00C12405" w:rsidRPr="00C12405" w:rsidTr="00B52C40">
        <w:trPr>
          <w:trHeight w:hRule="exact" w:val="269"/>
        </w:trPr>
        <w:tc>
          <w:tcPr>
            <w:tcW w:w="3374" w:type="dxa"/>
            <w:tcBorders>
              <w:left w:val="single" w:sz="4" w:space="0" w:color="auto"/>
            </w:tcBorders>
            <w:shd w:val="clear" w:color="auto" w:fill="FFFFFF"/>
          </w:tcPr>
          <w:p w:rsidR="00C12405" w:rsidRPr="00C12405" w:rsidRDefault="00C12405" w:rsidP="00C12405">
            <w:pPr>
              <w:pStyle w:val="20"/>
              <w:shd w:val="clear" w:color="auto" w:fill="auto"/>
              <w:spacing w:line="240" w:lineRule="auto"/>
              <w:ind w:firstLine="0"/>
              <w:jc w:val="left"/>
              <w:rPr>
                <w:sz w:val="24"/>
                <w:szCs w:val="24"/>
              </w:rPr>
            </w:pPr>
            <w:r w:rsidRPr="00C12405">
              <w:rPr>
                <w:sz w:val="24"/>
                <w:szCs w:val="24"/>
              </w:rPr>
              <w:t xml:space="preserve">мастер-классов в </w:t>
            </w:r>
            <w:proofErr w:type="gramStart"/>
            <w:r w:rsidRPr="00C12405">
              <w:rPr>
                <w:sz w:val="24"/>
                <w:szCs w:val="24"/>
              </w:rPr>
              <w:t>выставочный</w:t>
            </w:r>
            <w:proofErr w:type="gramEnd"/>
          </w:p>
        </w:tc>
        <w:tc>
          <w:tcPr>
            <w:tcW w:w="1982" w:type="dxa"/>
            <w:tcBorders>
              <w:left w:val="single" w:sz="4" w:space="0" w:color="auto"/>
            </w:tcBorders>
            <w:shd w:val="clear" w:color="auto" w:fill="FFFFFF"/>
          </w:tcPr>
          <w:p w:rsidR="00C12405" w:rsidRPr="00C12405" w:rsidRDefault="00C12405" w:rsidP="00C12405">
            <w:pPr>
              <w:rPr>
                <w:rFonts w:ascii="Times New Roman" w:hAnsi="Times New Roman" w:cs="Times New Roman"/>
              </w:rPr>
            </w:pPr>
          </w:p>
        </w:tc>
        <w:tc>
          <w:tcPr>
            <w:tcW w:w="1742" w:type="dxa"/>
            <w:tcBorders>
              <w:left w:val="single" w:sz="4" w:space="0" w:color="auto"/>
            </w:tcBorders>
            <w:shd w:val="clear" w:color="auto" w:fill="FFFFFF"/>
          </w:tcPr>
          <w:p w:rsidR="00C12405" w:rsidRPr="00C12405" w:rsidRDefault="00C12405" w:rsidP="00C12405">
            <w:pPr>
              <w:pStyle w:val="20"/>
              <w:shd w:val="clear" w:color="auto" w:fill="auto"/>
              <w:spacing w:line="240" w:lineRule="auto"/>
              <w:ind w:firstLine="0"/>
              <w:rPr>
                <w:sz w:val="24"/>
                <w:szCs w:val="24"/>
              </w:rPr>
            </w:pPr>
            <w:r w:rsidRPr="00C12405">
              <w:rPr>
                <w:sz w:val="24"/>
                <w:szCs w:val="24"/>
              </w:rPr>
              <w:t>периода</w:t>
            </w:r>
          </w:p>
        </w:tc>
        <w:tc>
          <w:tcPr>
            <w:tcW w:w="2246" w:type="dxa"/>
            <w:tcBorders>
              <w:left w:val="single" w:sz="4" w:space="0" w:color="auto"/>
              <w:right w:val="single" w:sz="4" w:space="0" w:color="auto"/>
            </w:tcBorders>
            <w:shd w:val="clear" w:color="auto" w:fill="FFFFFF"/>
          </w:tcPr>
          <w:p w:rsidR="00C12405" w:rsidRPr="00C12405" w:rsidRDefault="00C12405" w:rsidP="00C12405">
            <w:pPr>
              <w:pStyle w:val="20"/>
              <w:shd w:val="clear" w:color="auto" w:fill="auto"/>
              <w:spacing w:line="240" w:lineRule="auto"/>
              <w:ind w:firstLine="0"/>
              <w:rPr>
                <w:sz w:val="24"/>
                <w:szCs w:val="24"/>
              </w:rPr>
            </w:pPr>
            <w:r w:rsidRPr="00C12405">
              <w:rPr>
                <w:sz w:val="24"/>
                <w:szCs w:val="24"/>
              </w:rPr>
              <w:t>музыкальный</w:t>
            </w:r>
          </w:p>
        </w:tc>
      </w:tr>
      <w:tr w:rsidR="00C12405" w:rsidRPr="00C12405" w:rsidTr="00B52C40">
        <w:trPr>
          <w:trHeight w:hRule="exact" w:val="466"/>
        </w:trPr>
        <w:tc>
          <w:tcPr>
            <w:tcW w:w="3374" w:type="dxa"/>
            <w:tcBorders>
              <w:left w:val="single" w:sz="4" w:space="0" w:color="auto"/>
            </w:tcBorders>
            <w:shd w:val="clear" w:color="auto" w:fill="FFFFFF"/>
          </w:tcPr>
          <w:p w:rsidR="00C12405" w:rsidRPr="00C12405" w:rsidRDefault="00C12405" w:rsidP="00B52C40">
            <w:pPr>
              <w:pStyle w:val="20"/>
              <w:shd w:val="clear" w:color="auto" w:fill="auto"/>
              <w:spacing w:line="240" w:lineRule="auto"/>
              <w:ind w:firstLine="0"/>
              <w:jc w:val="left"/>
              <w:rPr>
                <w:sz w:val="24"/>
                <w:szCs w:val="24"/>
              </w:rPr>
            </w:pPr>
            <w:r w:rsidRPr="00C12405">
              <w:rPr>
                <w:sz w:val="24"/>
                <w:szCs w:val="24"/>
              </w:rPr>
              <w:t xml:space="preserve">зал </w:t>
            </w:r>
            <w:r w:rsidR="00B52C40">
              <w:rPr>
                <w:sz w:val="24"/>
                <w:szCs w:val="24"/>
              </w:rPr>
              <w:t xml:space="preserve"> </w:t>
            </w:r>
            <w:r w:rsidRPr="00C12405">
              <w:rPr>
                <w:sz w:val="24"/>
                <w:szCs w:val="24"/>
              </w:rPr>
              <w:t>библиотеки</w:t>
            </w:r>
          </w:p>
        </w:tc>
        <w:tc>
          <w:tcPr>
            <w:tcW w:w="1982" w:type="dxa"/>
            <w:tcBorders>
              <w:left w:val="single" w:sz="4" w:space="0" w:color="auto"/>
            </w:tcBorders>
            <w:shd w:val="clear" w:color="auto" w:fill="FFFFFF"/>
          </w:tcPr>
          <w:p w:rsidR="00C12405" w:rsidRPr="00C12405" w:rsidRDefault="00C12405" w:rsidP="00C12405">
            <w:pPr>
              <w:rPr>
                <w:rFonts w:ascii="Times New Roman" w:hAnsi="Times New Roman" w:cs="Times New Roman"/>
              </w:rPr>
            </w:pPr>
          </w:p>
        </w:tc>
        <w:tc>
          <w:tcPr>
            <w:tcW w:w="1742" w:type="dxa"/>
            <w:tcBorders>
              <w:left w:val="single" w:sz="4" w:space="0" w:color="auto"/>
            </w:tcBorders>
            <w:shd w:val="clear" w:color="auto" w:fill="FFFFFF"/>
          </w:tcPr>
          <w:p w:rsidR="00C12405" w:rsidRPr="00C12405" w:rsidRDefault="00C12405" w:rsidP="00C12405">
            <w:pPr>
              <w:rPr>
                <w:rFonts w:ascii="Times New Roman" w:hAnsi="Times New Roman" w:cs="Times New Roman"/>
              </w:rPr>
            </w:pPr>
          </w:p>
        </w:tc>
        <w:tc>
          <w:tcPr>
            <w:tcW w:w="2246" w:type="dxa"/>
            <w:tcBorders>
              <w:left w:val="single" w:sz="4" w:space="0" w:color="auto"/>
              <w:right w:val="single" w:sz="4" w:space="0" w:color="auto"/>
            </w:tcBorders>
            <w:shd w:val="clear" w:color="auto" w:fill="FFFFFF"/>
          </w:tcPr>
          <w:p w:rsidR="00C12405" w:rsidRPr="00C12405" w:rsidRDefault="00C12405" w:rsidP="00C12405">
            <w:pPr>
              <w:pStyle w:val="20"/>
              <w:shd w:val="clear" w:color="auto" w:fill="auto"/>
              <w:spacing w:line="240" w:lineRule="auto"/>
              <w:ind w:firstLine="0"/>
              <w:rPr>
                <w:sz w:val="24"/>
                <w:szCs w:val="24"/>
              </w:rPr>
            </w:pPr>
            <w:r w:rsidRPr="00C12405">
              <w:rPr>
                <w:sz w:val="24"/>
                <w:szCs w:val="24"/>
              </w:rPr>
              <w:t>руководитель</w:t>
            </w:r>
          </w:p>
        </w:tc>
      </w:tr>
      <w:tr w:rsidR="00C12405" w:rsidRPr="00C12405" w:rsidTr="00B52C40">
        <w:trPr>
          <w:trHeight w:hRule="exact" w:val="302"/>
        </w:trPr>
        <w:tc>
          <w:tcPr>
            <w:tcW w:w="3374" w:type="dxa"/>
            <w:tcBorders>
              <w:top w:val="single" w:sz="4" w:space="0" w:color="auto"/>
              <w:left w:val="single" w:sz="4" w:space="0" w:color="auto"/>
            </w:tcBorders>
            <w:shd w:val="clear" w:color="auto" w:fill="FFFFFF"/>
          </w:tcPr>
          <w:p w:rsidR="00C12405" w:rsidRPr="00C12405" w:rsidRDefault="00C12405" w:rsidP="00C12405">
            <w:pPr>
              <w:pStyle w:val="20"/>
              <w:shd w:val="clear" w:color="auto" w:fill="auto"/>
              <w:spacing w:line="240" w:lineRule="auto"/>
              <w:ind w:firstLine="0"/>
              <w:jc w:val="left"/>
              <w:rPr>
                <w:sz w:val="24"/>
                <w:szCs w:val="24"/>
              </w:rPr>
            </w:pPr>
            <w:r w:rsidRPr="00C12405">
              <w:rPr>
                <w:sz w:val="24"/>
                <w:szCs w:val="24"/>
              </w:rPr>
              <w:t>Экскурсия в школу искусств</w:t>
            </w:r>
          </w:p>
        </w:tc>
        <w:tc>
          <w:tcPr>
            <w:tcW w:w="1982" w:type="dxa"/>
            <w:tcBorders>
              <w:top w:val="single" w:sz="4" w:space="0" w:color="auto"/>
              <w:left w:val="single" w:sz="4" w:space="0" w:color="auto"/>
            </w:tcBorders>
            <w:shd w:val="clear" w:color="auto" w:fill="FFFFFF"/>
          </w:tcPr>
          <w:p w:rsidR="00C12405" w:rsidRPr="00C12405" w:rsidRDefault="00C12405" w:rsidP="00C12405">
            <w:pPr>
              <w:pStyle w:val="20"/>
              <w:shd w:val="clear" w:color="auto" w:fill="auto"/>
              <w:spacing w:line="240" w:lineRule="auto"/>
              <w:ind w:firstLine="0"/>
              <w:rPr>
                <w:sz w:val="24"/>
                <w:szCs w:val="24"/>
              </w:rPr>
            </w:pPr>
            <w:r w:rsidRPr="00C12405">
              <w:rPr>
                <w:sz w:val="24"/>
                <w:szCs w:val="24"/>
              </w:rPr>
              <w:t>5-7 лет</w:t>
            </w:r>
          </w:p>
        </w:tc>
        <w:tc>
          <w:tcPr>
            <w:tcW w:w="1742" w:type="dxa"/>
            <w:tcBorders>
              <w:top w:val="single" w:sz="4" w:space="0" w:color="auto"/>
              <w:left w:val="single" w:sz="4" w:space="0" w:color="auto"/>
            </w:tcBorders>
            <w:shd w:val="clear" w:color="auto" w:fill="FFFFFF"/>
          </w:tcPr>
          <w:p w:rsidR="00C12405" w:rsidRPr="00C12405" w:rsidRDefault="00C12405" w:rsidP="00C12405">
            <w:pPr>
              <w:pStyle w:val="20"/>
              <w:shd w:val="clear" w:color="auto" w:fill="auto"/>
              <w:spacing w:line="240" w:lineRule="auto"/>
              <w:ind w:firstLine="0"/>
              <w:rPr>
                <w:sz w:val="24"/>
                <w:szCs w:val="24"/>
              </w:rPr>
            </w:pPr>
            <w:r w:rsidRPr="00C12405">
              <w:rPr>
                <w:sz w:val="24"/>
                <w:szCs w:val="24"/>
              </w:rPr>
              <w:t>По плану</w:t>
            </w:r>
          </w:p>
        </w:tc>
        <w:tc>
          <w:tcPr>
            <w:tcW w:w="2246" w:type="dxa"/>
            <w:tcBorders>
              <w:top w:val="single" w:sz="4" w:space="0" w:color="auto"/>
              <w:left w:val="single" w:sz="4" w:space="0" w:color="auto"/>
              <w:right w:val="single" w:sz="4" w:space="0" w:color="auto"/>
            </w:tcBorders>
            <w:shd w:val="clear" w:color="auto" w:fill="FFFFFF"/>
          </w:tcPr>
          <w:p w:rsidR="00C12405" w:rsidRPr="00C12405" w:rsidRDefault="00C12405" w:rsidP="00C12405">
            <w:pPr>
              <w:pStyle w:val="20"/>
              <w:shd w:val="clear" w:color="auto" w:fill="auto"/>
              <w:spacing w:line="240" w:lineRule="auto"/>
              <w:ind w:firstLine="0"/>
              <w:rPr>
                <w:sz w:val="24"/>
                <w:szCs w:val="24"/>
              </w:rPr>
            </w:pPr>
            <w:r w:rsidRPr="00C12405">
              <w:rPr>
                <w:sz w:val="24"/>
                <w:szCs w:val="24"/>
              </w:rPr>
              <w:t>Музыкальный</w:t>
            </w:r>
          </w:p>
        </w:tc>
      </w:tr>
      <w:tr w:rsidR="00C12405" w:rsidRPr="00C12405" w:rsidTr="00B52C40">
        <w:trPr>
          <w:trHeight w:hRule="exact" w:val="254"/>
        </w:trPr>
        <w:tc>
          <w:tcPr>
            <w:tcW w:w="3374" w:type="dxa"/>
            <w:tcBorders>
              <w:left w:val="single" w:sz="4" w:space="0" w:color="auto"/>
            </w:tcBorders>
            <w:shd w:val="clear" w:color="auto" w:fill="FFFFFF"/>
          </w:tcPr>
          <w:p w:rsidR="00C12405" w:rsidRPr="00C12405" w:rsidRDefault="00C12405" w:rsidP="00C12405">
            <w:pPr>
              <w:rPr>
                <w:rFonts w:ascii="Times New Roman" w:hAnsi="Times New Roman" w:cs="Times New Roman"/>
              </w:rPr>
            </w:pPr>
          </w:p>
        </w:tc>
        <w:tc>
          <w:tcPr>
            <w:tcW w:w="1982" w:type="dxa"/>
            <w:tcBorders>
              <w:left w:val="single" w:sz="4" w:space="0" w:color="auto"/>
            </w:tcBorders>
            <w:shd w:val="clear" w:color="auto" w:fill="FFFFFF"/>
          </w:tcPr>
          <w:p w:rsidR="00C12405" w:rsidRPr="00C12405" w:rsidRDefault="00C12405" w:rsidP="00C12405">
            <w:pPr>
              <w:rPr>
                <w:rFonts w:ascii="Times New Roman" w:hAnsi="Times New Roman" w:cs="Times New Roman"/>
              </w:rPr>
            </w:pPr>
          </w:p>
        </w:tc>
        <w:tc>
          <w:tcPr>
            <w:tcW w:w="1742" w:type="dxa"/>
            <w:tcBorders>
              <w:left w:val="single" w:sz="4" w:space="0" w:color="auto"/>
            </w:tcBorders>
            <w:shd w:val="clear" w:color="auto" w:fill="FFFFFF"/>
          </w:tcPr>
          <w:p w:rsidR="00C12405" w:rsidRPr="00C12405" w:rsidRDefault="00C12405" w:rsidP="00C12405">
            <w:pPr>
              <w:pStyle w:val="20"/>
              <w:shd w:val="clear" w:color="auto" w:fill="auto"/>
              <w:spacing w:line="240" w:lineRule="auto"/>
              <w:ind w:firstLine="0"/>
              <w:rPr>
                <w:sz w:val="24"/>
                <w:szCs w:val="24"/>
              </w:rPr>
            </w:pPr>
            <w:r w:rsidRPr="00C12405">
              <w:rPr>
                <w:sz w:val="24"/>
                <w:szCs w:val="24"/>
              </w:rPr>
              <w:t>совместной</w:t>
            </w:r>
          </w:p>
        </w:tc>
        <w:tc>
          <w:tcPr>
            <w:tcW w:w="2246" w:type="dxa"/>
            <w:tcBorders>
              <w:left w:val="single" w:sz="4" w:space="0" w:color="auto"/>
              <w:right w:val="single" w:sz="4" w:space="0" w:color="auto"/>
            </w:tcBorders>
            <w:shd w:val="clear" w:color="auto" w:fill="FFFFFF"/>
          </w:tcPr>
          <w:p w:rsidR="00C12405" w:rsidRPr="00C12405" w:rsidRDefault="00C12405" w:rsidP="00C12405">
            <w:pPr>
              <w:pStyle w:val="20"/>
              <w:shd w:val="clear" w:color="auto" w:fill="auto"/>
              <w:spacing w:line="240" w:lineRule="auto"/>
              <w:ind w:firstLine="0"/>
              <w:rPr>
                <w:sz w:val="24"/>
                <w:szCs w:val="24"/>
              </w:rPr>
            </w:pPr>
            <w:r w:rsidRPr="00C12405">
              <w:rPr>
                <w:sz w:val="24"/>
                <w:szCs w:val="24"/>
              </w:rPr>
              <w:t>руководитель</w:t>
            </w:r>
          </w:p>
        </w:tc>
      </w:tr>
      <w:tr w:rsidR="00C12405" w:rsidRPr="00C12405" w:rsidTr="00B52C40">
        <w:trPr>
          <w:trHeight w:hRule="exact" w:val="466"/>
        </w:trPr>
        <w:tc>
          <w:tcPr>
            <w:tcW w:w="3374" w:type="dxa"/>
            <w:tcBorders>
              <w:left w:val="single" w:sz="4" w:space="0" w:color="auto"/>
            </w:tcBorders>
            <w:shd w:val="clear" w:color="auto" w:fill="FFFFFF"/>
          </w:tcPr>
          <w:p w:rsidR="00C12405" w:rsidRPr="00C12405" w:rsidRDefault="00C12405" w:rsidP="00C12405">
            <w:pPr>
              <w:rPr>
                <w:rFonts w:ascii="Times New Roman" w:hAnsi="Times New Roman" w:cs="Times New Roman"/>
              </w:rPr>
            </w:pPr>
          </w:p>
        </w:tc>
        <w:tc>
          <w:tcPr>
            <w:tcW w:w="1982" w:type="dxa"/>
            <w:tcBorders>
              <w:left w:val="single" w:sz="4" w:space="0" w:color="auto"/>
            </w:tcBorders>
            <w:shd w:val="clear" w:color="auto" w:fill="FFFFFF"/>
          </w:tcPr>
          <w:p w:rsidR="00C12405" w:rsidRPr="00C12405" w:rsidRDefault="00C12405" w:rsidP="00C12405">
            <w:pPr>
              <w:rPr>
                <w:rFonts w:ascii="Times New Roman" w:hAnsi="Times New Roman" w:cs="Times New Roman"/>
              </w:rPr>
            </w:pPr>
          </w:p>
        </w:tc>
        <w:tc>
          <w:tcPr>
            <w:tcW w:w="1742" w:type="dxa"/>
            <w:tcBorders>
              <w:left w:val="single" w:sz="4" w:space="0" w:color="auto"/>
            </w:tcBorders>
            <w:shd w:val="clear" w:color="auto" w:fill="FFFFFF"/>
          </w:tcPr>
          <w:p w:rsidR="00C12405" w:rsidRPr="00C12405" w:rsidRDefault="00C12405" w:rsidP="00B52C40">
            <w:pPr>
              <w:pStyle w:val="20"/>
              <w:shd w:val="clear" w:color="auto" w:fill="auto"/>
              <w:spacing w:line="240" w:lineRule="auto"/>
              <w:ind w:right="245" w:firstLine="0"/>
              <w:rPr>
                <w:sz w:val="24"/>
                <w:szCs w:val="24"/>
              </w:rPr>
            </w:pPr>
            <w:r w:rsidRPr="00C12405">
              <w:rPr>
                <w:sz w:val="24"/>
                <w:szCs w:val="24"/>
              </w:rPr>
              <w:t>деятельности</w:t>
            </w:r>
          </w:p>
        </w:tc>
        <w:tc>
          <w:tcPr>
            <w:tcW w:w="2246" w:type="dxa"/>
            <w:tcBorders>
              <w:left w:val="single" w:sz="4" w:space="0" w:color="auto"/>
              <w:right w:val="single" w:sz="4" w:space="0" w:color="auto"/>
            </w:tcBorders>
            <w:shd w:val="clear" w:color="auto" w:fill="FFFFFF"/>
          </w:tcPr>
          <w:p w:rsidR="00C12405" w:rsidRPr="00C12405" w:rsidRDefault="00C12405" w:rsidP="00C12405">
            <w:pPr>
              <w:pStyle w:val="20"/>
              <w:shd w:val="clear" w:color="auto" w:fill="auto"/>
              <w:spacing w:line="240" w:lineRule="auto"/>
              <w:ind w:firstLine="0"/>
              <w:rPr>
                <w:sz w:val="24"/>
                <w:szCs w:val="24"/>
              </w:rPr>
            </w:pPr>
            <w:r w:rsidRPr="00C12405">
              <w:rPr>
                <w:sz w:val="24"/>
                <w:szCs w:val="24"/>
              </w:rPr>
              <w:t>воспитатели</w:t>
            </w:r>
          </w:p>
        </w:tc>
      </w:tr>
      <w:tr w:rsidR="00B52C40" w:rsidRPr="00C12405" w:rsidTr="00B52C40">
        <w:trPr>
          <w:trHeight w:hRule="exact" w:val="298"/>
        </w:trPr>
        <w:tc>
          <w:tcPr>
            <w:tcW w:w="3374" w:type="dxa"/>
            <w:vMerge w:val="restart"/>
            <w:tcBorders>
              <w:top w:val="single" w:sz="4" w:space="0" w:color="auto"/>
              <w:left w:val="single" w:sz="4" w:space="0" w:color="auto"/>
            </w:tcBorders>
            <w:shd w:val="clear" w:color="auto" w:fill="FFFFFF"/>
          </w:tcPr>
          <w:p w:rsidR="00B52C40" w:rsidRPr="00C12405" w:rsidRDefault="00B52C40" w:rsidP="00B52C40">
            <w:pPr>
              <w:pStyle w:val="20"/>
              <w:shd w:val="clear" w:color="auto" w:fill="auto"/>
              <w:spacing w:line="240" w:lineRule="auto"/>
              <w:ind w:firstLine="0"/>
              <w:jc w:val="left"/>
              <w:rPr>
                <w:sz w:val="24"/>
                <w:szCs w:val="24"/>
              </w:rPr>
            </w:pPr>
            <w:r w:rsidRPr="00C12405">
              <w:rPr>
                <w:sz w:val="24"/>
                <w:szCs w:val="24"/>
              </w:rPr>
              <w:t>Участие в городской олимпиаде</w:t>
            </w:r>
          </w:p>
          <w:p w:rsidR="00B52C40" w:rsidRPr="00C12405" w:rsidRDefault="00B52C40" w:rsidP="00B52C40">
            <w:pPr>
              <w:pStyle w:val="20"/>
              <w:shd w:val="clear" w:color="auto" w:fill="auto"/>
              <w:spacing w:line="240" w:lineRule="auto"/>
              <w:ind w:firstLine="0"/>
              <w:jc w:val="left"/>
              <w:rPr>
                <w:sz w:val="24"/>
                <w:szCs w:val="24"/>
              </w:rPr>
            </w:pPr>
            <w:r w:rsidRPr="00C12405">
              <w:rPr>
                <w:sz w:val="24"/>
                <w:szCs w:val="24"/>
              </w:rPr>
              <w:t xml:space="preserve">по естественным наукам </w:t>
            </w:r>
            <w:proofErr w:type="gramStart"/>
            <w:r w:rsidRPr="00C12405">
              <w:rPr>
                <w:sz w:val="24"/>
                <w:szCs w:val="24"/>
              </w:rPr>
              <w:t>для</w:t>
            </w:r>
            <w:proofErr w:type="gramEnd"/>
          </w:p>
          <w:p w:rsidR="00B52C40" w:rsidRPr="00C12405" w:rsidRDefault="00B52C40" w:rsidP="00B52C40">
            <w:pPr>
              <w:pStyle w:val="20"/>
              <w:spacing w:line="240" w:lineRule="auto"/>
              <w:ind w:firstLine="0"/>
              <w:jc w:val="left"/>
              <w:rPr>
                <w:sz w:val="24"/>
                <w:szCs w:val="24"/>
              </w:rPr>
            </w:pPr>
            <w:r w:rsidRPr="00C12405">
              <w:rPr>
                <w:sz w:val="24"/>
                <w:szCs w:val="24"/>
              </w:rPr>
              <w:t>дошкольников «Умницы и умники»</w:t>
            </w:r>
            <w:r>
              <w:rPr>
                <w:sz w:val="24"/>
                <w:szCs w:val="24"/>
              </w:rPr>
              <w:t>, «</w:t>
            </w:r>
            <w:proofErr w:type="spellStart"/>
            <w:r>
              <w:rPr>
                <w:sz w:val="24"/>
                <w:szCs w:val="24"/>
              </w:rPr>
              <w:t>Сомик</w:t>
            </w:r>
            <w:proofErr w:type="spellEnd"/>
            <w:r>
              <w:rPr>
                <w:sz w:val="24"/>
                <w:szCs w:val="24"/>
              </w:rPr>
              <w:t>»</w:t>
            </w:r>
          </w:p>
        </w:tc>
        <w:tc>
          <w:tcPr>
            <w:tcW w:w="1982" w:type="dxa"/>
            <w:tcBorders>
              <w:top w:val="single" w:sz="4" w:space="0" w:color="auto"/>
              <w:left w:val="single" w:sz="4" w:space="0" w:color="auto"/>
            </w:tcBorders>
            <w:shd w:val="clear" w:color="auto" w:fill="FFFFFF"/>
          </w:tcPr>
          <w:p w:rsidR="00B52C40" w:rsidRPr="00C12405" w:rsidRDefault="00B52C40" w:rsidP="00C12405">
            <w:pPr>
              <w:pStyle w:val="20"/>
              <w:shd w:val="clear" w:color="auto" w:fill="auto"/>
              <w:spacing w:line="240" w:lineRule="auto"/>
              <w:ind w:firstLine="0"/>
              <w:rPr>
                <w:sz w:val="24"/>
                <w:szCs w:val="24"/>
              </w:rPr>
            </w:pPr>
            <w:r w:rsidRPr="00C12405">
              <w:rPr>
                <w:sz w:val="24"/>
                <w:szCs w:val="24"/>
              </w:rPr>
              <w:t>6-7 лет</w:t>
            </w:r>
          </w:p>
        </w:tc>
        <w:tc>
          <w:tcPr>
            <w:tcW w:w="1742" w:type="dxa"/>
            <w:tcBorders>
              <w:top w:val="single" w:sz="4" w:space="0" w:color="auto"/>
              <w:left w:val="single" w:sz="4" w:space="0" w:color="auto"/>
            </w:tcBorders>
            <w:shd w:val="clear" w:color="auto" w:fill="FFFFFF"/>
          </w:tcPr>
          <w:p w:rsidR="00B52C40" w:rsidRPr="00C12405" w:rsidRDefault="00B52C40" w:rsidP="00C12405">
            <w:pPr>
              <w:pStyle w:val="20"/>
              <w:shd w:val="clear" w:color="auto" w:fill="auto"/>
              <w:spacing w:line="240" w:lineRule="auto"/>
              <w:ind w:firstLine="0"/>
              <w:rPr>
                <w:sz w:val="24"/>
                <w:szCs w:val="24"/>
              </w:rPr>
            </w:pPr>
            <w:r w:rsidRPr="00C12405">
              <w:rPr>
                <w:sz w:val="24"/>
                <w:szCs w:val="24"/>
              </w:rPr>
              <w:t>По плану</w:t>
            </w:r>
          </w:p>
        </w:tc>
        <w:tc>
          <w:tcPr>
            <w:tcW w:w="2246" w:type="dxa"/>
            <w:tcBorders>
              <w:top w:val="single" w:sz="4" w:space="0" w:color="auto"/>
              <w:left w:val="single" w:sz="4" w:space="0" w:color="auto"/>
              <w:right w:val="single" w:sz="4" w:space="0" w:color="auto"/>
            </w:tcBorders>
            <w:shd w:val="clear" w:color="auto" w:fill="FFFFFF"/>
          </w:tcPr>
          <w:p w:rsidR="00B52C40" w:rsidRPr="00C12405" w:rsidRDefault="00B52C40" w:rsidP="00C12405">
            <w:pPr>
              <w:pStyle w:val="20"/>
              <w:shd w:val="clear" w:color="auto" w:fill="auto"/>
              <w:spacing w:line="240" w:lineRule="auto"/>
              <w:ind w:firstLine="0"/>
              <w:rPr>
                <w:sz w:val="24"/>
                <w:szCs w:val="24"/>
              </w:rPr>
            </w:pPr>
            <w:r w:rsidRPr="00C12405">
              <w:rPr>
                <w:sz w:val="24"/>
                <w:szCs w:val="24"/>
              </w:rPr>
              <w:t>Воспитатели</w:t>
            </w:r>
          </w:p>
        </w:tc>
      </w:tr>
      <w:tr w:rsidR="00B52C40" w:rsidRPr="00C12405" w:rsidTr="00B52C40">
        <w:trPr>
          <w:trHeight w:hRule="exact" w:val="245"/>
        </w:trPr>
        <w:tc>
          <w:tcPr>
            <w:tcW w:w="3374" w:type="dxa"/>
            <w:vMerge/>
            <w:tcBorders>
              <w:left w:val="single" w:sz="4" w:space="0" w:color="auto"/>
            </w:tcBorders>
            <w:shd w:val="clear" w:color="auto" w:fill="FFFFFF"/>
            <w:vAlign w:val="bottom"/>
          </w:tcPr>
          <w:p w:rsidR="00B52C40" w:rsidRPr="00C12405" w:rsidRDefault="00B52C40" w:rsidP="00B52C40">
            <w:pPr>
              <w:pStyle w:val="20"/>
              <w:spacing w:line="240" w:lineRule="auto"/>
              <w:jc w:val="left"/>
              <w:rPr>
                <w:sz w:val="24"/>
                <w:szCs w:val="24"/>
              </w:rPr>
            </w:pPr>
          </w:p>
        </w:tc>
        <w:tc>
          <w:tcPr>
            <w:tcW w:w="1982" w:type="dxa"/>
            <w:tcBorders>
              <w:left w:val="single" w:sz="4" w:space="0" w:color="auto"/>
            </w:tcBorders>
            <w:shd w:val="clear" w:color="auto" w:fill="FFFFFF"/>
          </w:tcPr>
          <w:p w:rsidR="00B52C40" w:rsidRPr="00C12405" w:rsidRDefault="00B52C40" w:rsidP="00C12405">
            <w:pPr>
              <w:rPr>
                <w:rFonts w:ascii="Times New Roman" w:hAnsi="Times New Roman" w:cs="Times New Roman"/>
              </w:rPr>
            </w:pPr>
          </w:p>
        </w:tc>
        <w:tc>
          <w:tcPr>
            <w:tcW w:w="1742" w:type="dxa"/>
            <w:tcBorders>
              <w:left w:val="single" w:sz="4" w:space="0" w:color="auto"/>
            </w:tcBorders>
            <w:shd w:val="clear" w:color="auto" w:fill="FFFFFF"/>
            <w:vAlign w:val="bottom"/>
          </w:tcPr>
          <w:p w:rsidR="00B52C40" w:rsidRDefault="00B52C40" w:rsidP="00C12405">
            <w:pPr>
              <w:pStyle w:val="20"/>
              <w:shd w:val="clear" w:color="auto" w:fill="auto"/>
              <w:spacing w:line="240" w:lineRule="auto"/>
              <w:ind w:firstLine="0"/>
              <w:rPr>
                <w:sz w:val="24"/>
                <w:szCs w:val="24"/>
              </w:rPr>
            </w:pPr>
            <w:r>
              <w:rPr>
                <w:sz w:val="24"/>
                <w:szCs w:val="24"/>
              </w:rPr>
              <w:t xml:space="preserve">Олимпиадного </w:t>
            </w:r>
            <w:proofErr w:type="spellStart"/>
            <w:r>
              <w:rPr>
                <w:sz w:val="24"/>
                <w:szCs w:val="24"/>
              </w:rPr>
              <w:t>цц</w:t>
            </w:r>
            <w:proofErr w:type="spellEnd"/>
          </w:p>
          <w:p w:rsidR="00B52C40" w:rsidRPr="00C12405" w:rsidRDefault="00B52C40" w:rsidP="00C12405">
            <w:pPr>
              <w:pStyle w:val="20"/>
              <w:shd w:val="clear" w:color="auto" w:fill="auto"/>
              <w:spacing w:line="240" w:lineRule="auto"/>
              <w:ind w:firstLine="0"/>
              <w:rPr>
                <w:sz w:val="24"/>
                <w:szCs w:val="24"/>
              </w:rPr>
            </w:pPr>
            <w:r>
              <w:rPr>
                <w:sz w:val="24"/>
                <w:szCs w:val="24"/>
              </w:rPr>
              <w:t>центра</w:t>
            </w:r>
          </w:p>
        </w:tc>
        <w:tc>
          <w:tcPr>
            <w:tcW w:w="2246" w:type="dxa"/>
            <w:tcBorders>
              <w:left w:val="single" w:sz="4" w:space="0" w:color="auto"/>
              <w:right w:val="single" w:sz="4" w:space="0" w:color="auto"/>
            </w:tcBorders>
            <w:shd w:val="clear" w:color="auto" w:fill="FFFFFF"/>
            <w:vAlign w:val="bottom"/>
          </w:tcPr>
          <w:p w:rsidR="00B52C40" w:rsidRPr="00C12405" w:rsidRDefault="00B52C40" w:rsidP="00C12405">
            <w:pPr>
              <w:pStyle w:val="20"/>
              <w:shd w:val="clear" w:color="auto" w:fill="auto"/>
              <w:spacing w:line="240" w:lineRule="auto"/>
              <w:ind w:firstLine="0"/>
              <w:rPr>
                <w:sz w:val="24"/>
                <w:szCs w:val="24"/>
              </w:rPr>
            </w:pPr>
            <w:r w:rsidRPr="00C12405">
              <w:rPr>
                <w:sz w:val="24"/>
                <w:szCs w:val="24"/>
              </w:rPr>
              <w:t>родители</w:t>
            </w:r>
          </w:p>
        </w:tc>
      </w:tr>
      <w:tr w:rsidR="00B52C40" w:rsidRPr="00C12405" w:rsidTr="00B52C40">
        <w:trPr>
          <w:trHeight w:hRule="exact" w:val="617"/>
        </w:trPr>
        <w:tc>
          <w:tcPr>
            <w:tcW w:w="3374" w:type="dxa"/>
            <w:vMerge/>
            <w:tcBorders>
              <w:left w:val="single" w:sz="4" w:space="0" w:color="auto"/>
            </w:tcBorders>
            <w:shd w:val="clear" w:color="auto" w:fill="FFFFFF"/>
            <w:vAlign w:val="bottom"/>
          </w:tcPr>
          <w:p w:rsidR="00B52C40" w:rsidRPr="00C12405" w:rsidRDefault="00B52C40" w:rsidP="00B52C40">
            <w:pPr>
              <w:pStyle w:val="20"/>
              <w:shd w:val="clear" w:color="auto" w:fill="auto"/>
              <w:spacing w:line="240" w:lineRule="auto"/>
              <w:ind w:firstLine="0"/>
              <w:jc w:val="left"/>
              <w:rPr>
                <w:sz w:val="24"/>
                <w:szCs w:val="24"/>
              </w:rPr>
            </w:pPr>
          </w:p>
        </w:tc>
        <w:tc>
          <w:tcPr>
            <w:tcW w:w="1982" w:type="dxa"/>
            <w:tcBorders>
              <w:left w:val="single" w:sz="4" w:space="0" w:color="auto"/>
            </w:tcBorders>
            <w:shd w:val="clear" w:color="auto" w:fill="FFFFFF"/>
          </w:tcPr>
          <w:p w:rsidR="00B52C40" w:rsidRPr="00C12405" w:rsidRDefault="00B52C40" w:rsidP="00C12405">
            <w:pPr>
              <w:rPr>
                <w:rFonts w:ascii="Times New Roman" w:hAnsi="Times New Roman" w:cs="Times New Roman"/>
              </w:rPr>
            </w:pPr>
          </w:p>
        </w:tc>
        <w:tc>
          <w:tcPr>
            <w:tcW w:w="1742" w:type="dxa"/>
            <w:tcBorders>
              <w:left w:val="single" w:sz="4" w:space="0" w:color="auto"/>
            </w:tcBorders>
            <w:shd w:val="clear" w:color="auto" w:fill="FFFFFF"/>
          </w:tcPr>
          <w:p w:rsidR="00B52C40" w:rsidRPr="00C12405" w:rsidRDefault="00B52C40" w:rsidP="00C12405">
            <w:pPr>
              <w:pStyle w:val="20"/>
              <w:shd w:val="clear" w:color="auto" w:fill="auto"/>
              <w:spacing w:line="240" w:lineRule="auto"/>
              <w:ind w:firstLine="0"/>
              <w:rPr>
                <w:sz w:val="24"/>
                <w:szCs w:val="24"/>
              </w:rPr>
            </w:pPr>
            <w:r>
              <w:rPr>
                <w:sz w:val="24"/>
                <w:szCs w:val="24"/>
              </w:rPr>
              <w:t xml:space="preserve"> центра</w:t>
            </w:r>
          </w:p>
        </w:tc>
        <w:tc>
          <w:tcPr>
            <w:tcW w:w="2246" w:type="dxa"/>
            <w:tcBorders>
              <w:left w:val="single" w:sz="4" w:space="0" w:color="auto"/>
              <w:right w:val="single" w:sz="4" w:space="0" w:color="auto"/>
            </w:tcBorders>
            <w:shd w:val="clear" w:color="auto" w:fill="FFFFFF"/>
          </w:tcPr>
          <w:p w:rsidR="00B52C40" w:rsidRPr="00C12405" w:rsidRDefault="00B52C40" w:rsidP="00C12405">
            <w:pPr>
              <w:rPr>
                <w:rFonts w:ascii="Times New Roman" w:hAnsi="Times New Roman" w:cs="Times New Roman"/>
              </w:rPr>
            </w:pPr>
          </w:p>
        </w:tc>
      </w:tr>
      <w:tr w:rsidR="00C12405" w:rsidRPr="00C12405" w:rsidTr="00B52C40">
        <w:trPr>
          <w:trHeight w:hRule="exact" w:val="509"/>
        </w:trPr>
        <w:tc>
          <w:tcPr>
            <w:tcW w:w="3374" w:type="dxa"/>
            <w:tcBorders>
              <w:top w:val="single" w:sz="4" w:space="0" w:color="auto"/>
              <w:left w:val="single" w:sz="4" w:space="0" w:color="auto"/>
              <w:bottom w:val="single" w:sz="4" w:space="0" w:color="auto"/>
            </w:tcBorders>
            <w:shd w:val="clear" w:color="auto" w:fill="FFFFFF"/>
          </w:tcPr>
          <w:p w:rsidR="00C12405" w:rsidRPr="00C12405" w:rsidRDefault="00C12405" w:rsidP="00C12405">
            <w:pPr>
              <w:pStyle w:val="20"/>
              <w:shd w:val="clear" w:color="auto" w:fill="auto"/>
              <w:spacing w:line="240" w:lineRule="auto"/>
              <w:ind w:firstLine="0"/>
              <w:jc w:val="left"/>
              <w:rPr>
                <w:sz w:val="24"/>
                <w:szCs w:val="24"/>
              </w:rPr>
            </w:pPr>
            <w:r w:rsidRPr="00C12405">
              <w:rPr>
                <w:sz w:val="24"/>
                <w:szCs w:val="24"/>
              </w:rPr>
              <w:t>Целевые тематические прогулки</w:t>
            </w:r>
          </w:p>
        </w:tc>
        <w:tc>
          <w:tcPr>
            <w:tcW w:w="1982" w:type="dxa"/>
            <w:tcBorders>
              <w:top w:val="single" w:sz="4" w:space="0" w:color="auto"/>
              <w:left w:val="single" w:sz="4" w:space="0" w:color="auto"/>
              <w:bottom w:val="single" w:sz="4" w:space="0" w:color="auto"/>
            </w:tcBorders>
            <w:shd w:val="clear" w:color="auto" w:fill="FFFFFF"/>
          </w:tcPr>
          <w:p w:rsidR="00C12405" w:rsidRPr="00C12405" w:rsidRDefault="00C12405" w:rsidP="00C12405">
            <w:pPr>
              <w:pStyle w:val="20"/>
              <w:shd w:val="clear" w:color="auto" w:fill="auto"/>
              <w:spacing w:line="240" w:lineRule="auto"/>
              <w:ind w:firstLine="0"/>
              <w:rPr>
                <w:sz w:val="24"/>
                <w:szCs w:val="24"/>
              </w:rPr>
            </w:pPr>
            <w:r w:rsidRPr="00C12405">
              <w:rPr>
                <w:sz w:val="24"/>
                <w:szCs w:val="24"/>
              </w:rPr>
              <w:t>4-7 лет</w:t>
            </w:r>
          </w:p>
        </w:tc>
        <w:tc>
          <w:tcPr>
            <w:tcW w:w="1742" w:type="dxa"/>
            <w:tcBorders>
              <w:top w:val="single" w:sz="4" w:space="0" w:color="auto"/>
              <w:left w:val="single" w:sz="4" w:space="0" w:color="auto"/>
              <w:bottom w:val="single" w:sz="4" w:space="0" w:color="auto"/>
            </w:tcBorders>
            <w:shd w:val="clear" w:color="auto" w:fill="FFFFFF"/>
          </w:tcPr>
          <w:p w:rsidR="00C12405" w:rsidRPr="00C12405" w:rsidRDefault="00C12405" w:rsidP="00C12405">
            <w:pPr>
              <w:pStyle w:val="20"/>
              <w:shd w:val="clear" w:color="auto" w:fill="auto"/>
              <w:spacing w:line="240" w:lineRule="auto"/>
              <w:ind w:firstLine="0"/>
              <w:rPr>
                <w:sz w:val="24"/>
                <w:szCs w:val="24"/>
              </w:rPr>
            </w:pPr>
            <w:r w:rsidRPr="00C12405">
              <w:rPr>
                <w:sz w:val="24"/>
                <w:szCs w:val="24"/>
              </w:rPr>
              <w:t>Май</w:t>
            </w:r>
          </w:p>
        </w:tc>
        <w:tc>
          <w:tcPr>
            <w:tcW w:w="2246" w:type="dxa"/>
            <w:tcBorders>
              <w:top w:val="single" w:sz="4" w:space="0" w:color="auto"/>
              <w:left w:val="single" w:sz="4" w:space="0" w:color="auto"/>
              <w:bottom w:val="single" w:sz="4" w:space="0" w:color="auto"/>
              <w:right w:val="single" w:sz="4" w:space="0" w:color="auto"/>
            </w:tcBorders>
            <w:shd w:val="clear" w:color="auto" w:fill="FFFFFF"/>
          </w:tcPr>
          <w:p w:rsidR="00C12405" w:rsidRPr="00C12405" w:rsidRDefault="00C12405" w:rsidP="00C12405">
            <w:pPr>
              <w:pStyle w:val="20"/>
              <w:shd w:val="clear" w:color="auto" w:fill="auto"/>
              <w:spacing w:line="240" w:lineRule="auto"/>
              <w:ind w:firstLine="0"/>
              <w:rPr>
                <w:sz w:val="24"/>
                <w:szCs w:val="24"/>
              </w:rPr>
            </w:pPr>
            <w:r w:rsidRPr="00C12405">
              <w:rPr>
                <w:sz w:val="24"/>
                <w:szCs w:val="24"/>
              </w:rPr>
              <w:t>Воспитатели</w:t>
            </w:r>
          </w:p>
        </w:tc>
      </w:tr>
    </w:tbl>
    <w:p w:rsidR="00C12405" w:rsidRPr="00C12405" w:rsidRDefault="00C12405" w:rsidP="00C12405">
      <w:pPr>
        <w:rPr>
          <w:rFonts w:ascii="Times New Roman" w:hAnsi="Times New Roman" w:cs="Times New Roman"/>
          <w:b/>
        </w:rPr>
      </w:pPr>
      <w:r w:rsidRPr="00C12405">
        <w:rPr>
          <w:rFonts w:ascii="Times New Roman" w:hAnsi="Times New Roman" w:cs="Times New Roman"/>
          <w:b/>
        </w:rPr>
        <w:t>Физическое развитие и культура здоровья</w:t>
      </w:r>
    </w:p>
    <w:tbl>
      <w:tblPr>
        <w:tblOverlap w:val="never"/>
        <w:tblW w:w="0" w:type="auto"/>
        <w:jc w:val="right"/>
        <w:tblLayout w:type="fixed"/>
        <w:tblCellMar>
          <w:left w:w="10" w:type="dxa"/>
          <w:right w:w="10" w:type="dxa"/>
        </w:tblCellMar>
        <w:tblLook w:val="04A0" w:firstRow="1" w:lastRow="0" w:firstColumn="1" w:lastColumn="0" w:noHBand="0" w:noVBand="1"/>
      </w:tblPr>
      <w:tblGrid>
        <w:gridCol w:w="3374"/>
        <w:gridCol w:w="1982"/>
        <w:gridCol w:w="1997"/>
        <w:gridCol w:w="2246"/>
      </w:tblGrid>
      <w:tr w:rsidR="00C12405" w:rsidRPr="00C12405" w:rsidTr="007D1593">
        <w:trPr>
          <w:trHeight w:hRule="exact" w:val="667"/>
          <w:jc w:val="right"/>
        </w:trPr>
        <w:tc>
          <w:tcPr>
            <w:tcW w:w="3374" w:type="dxa"/>
            <w:tcBorders>
              <w:top w:val="single" w:sz="4" w:space="0" w:color="auto"/>
              <w:left w:val="single" w:sz="4" w:space="0" w:color="auto"/>
            </w:tcBorders>
            <w:shd w:val="clear" w:color="auto" w:fill="FFFFFF"/>
          </w:tcPr>
          <w:p w:rsidR="00C12405" w:rsidRPr="00C12405" w:rsidRDefault="00C12405" w:rsidP="007D1593">
            <w:pPr>
              <w:pStyle w:val="20"/>
              <w:shd w:val="clear" w:color="auto" w:fill="auto"/>
              <w:spacing w:line="266" w:lineRule="exact"/>
              <w:ind w:firstLine="0"/>
              <w:rPr>
                <w:sz w:val="24"/>
                <w:szCs w:val="24"/>
              </w:rPr>
            </w:pPr>
            <w:r w:rsidRPr="00C12405">
              <w:rPr>
                <w:rStyle w:val="22"/>
              </w:rPr>
              <w:lastRenderedPageBreak/>
              <w:t>Тема мероприятия</w:t>
            </w:r>
          </w:p>
        </w:tc>
        <w:tc>
          <w:tcPr>
            <w:tcW w:w="1982" w:type="dxa"/>
            <w:tcBorders>
              <w:top w:val="single" w:sz="4" w:space="0" w:color="auto"/>
              <w:left w:val="single" w:sz="4" w:space="0" w:color="auto"/>
            </w:tcBorders>
            <w:shd w:val="clear" w:color="auto" w:fill="FFFFFF"/>
          </w:tcPr>
          <w:p w:rsidR="00C12405" w:rsidRPr="00C12405" w:rsidRDefault="00C12405" w:rsidP="007D1593">
            <w:pPr>
              <w:pStyle w:val="20"/>
              <w:shd w:val="clear" w:color="auto" w:fill="auto"/>
              <w:spacing w:line="266" w:lineRule="exact"/>
              <w:ind w:firstLine="0"/>
              <w:rPr>
                <w:sz w:val="24"/>
                <w:szCs w:val="24"/>
              </w:rPr>
            </w:pPr>
            <w:r w:rsidRPr="00C12405">
              <w:rPr>
                <w:rStyle w:val="22"/>
              </w:rPr>
              <w:t>Возраст</w:t>
            </w:r>
          </w:p>
          <w:p w:rsidR="00C12405" w:rsidRPr="00C12405" w:rsidRDefault="00C12405" w:rsidP="007D1593">
            <w:pPr>
              <w:pStyle w:val="20"/>
              <w:shd w:val="clear" w:color="auto" w:fill="auto"/>
              <w:spacing w:line="266" w:lineRule="exact"/>
              <w:ind w:firstLine="0"/>
              <w:rPr>
                <w:sz w:val="24"/>
                <w:szCs w:val="24"/>
              </w:rPr>
            </w:pPr>
            <w:r w:rsidRPr="00C12405">
              <w:rPr>
                <w:rStyle w:val="22"/>
              </w:rPr>
              <w:t>воспитанников</w:t>
            </w:r>
          </w:p>
        </w:tc>
        <w:tc>
          <w:tcPr>
            <w:tcW w:w="1997" w:type="dxa"/>
            <w:tcBorders>
              <w:top w:val="single" w:sz="4" w:space="0" w:color="auto"/>
              <w:left w:val="single" w:sz="4" w:space="0" w:color="auto"/>
            </w:tcBorders>
            <w:shd w:val="clear" w:color="auto" w:fill="FFFFFF"/>
          </w:tcPr>
          <w:p w:rsidR="00C12405" w:rsidRPr="00C12405" w:rsidRDefault="00C12405" w:rsidP="007D1593">
            <w:pPr>
              <w:pStyle w:val="20"/>
              <w:shd w:val="clear" w:color="auto" w:fill="auto"/>
              <w:spacing w:line="254" w:lineRule="exact"/>
              <w:ind w:firstLine="0"/>
              <w:rPr>
                <w:sz w:val="24"/>
                <w:szCs w:val="24"/>
              </w:rPr>
            </w:pPr>
            <w:r w:rsidRPr="00C12405">
              <w:rPr>
                <w:rStyle w:val="22"/>
              </w:rPr>
              <w:t>Ориентировочное время проведения</w:t>
            </w:r>
          </w:p>
        </w:tc>
        <w:tc>
          <w:tcPr>
            <w:tcW w:w="2246" w:type="dxa"/>
            <w:tcBorders>
              <w:top w:val="single" w:sz="4" w:space="0" w:color="auto"/>
              <w:left w:val="single" w:sz="4" w:space="0" w:color="auto"/>
              <w:right w:val="single" w:sz="4" w:space="0" w:color="auto"/>
            </w:tcBorders>
            <w:shd w:val="clear" w:color="auto" w:fill="FFFFFF"/>
          </w:tcPr>
          <w:p w:rsidR="00C12405" w:rsidRPr="00C12405" w:rsidRDefault="00C12405" w:rsidP="007D1593">
            <w:pPr>
              <w:pStyle w:val="20"/>
              <w:shd w:val="clear" w:color="auto" w:fill="auto"/>
              <w:spacing w:line="266" w:lineRule="exact"/>
              <w:ind w:right="300" w:firstLine="0"/>
              <w:jc w:val="right"/>
              <w:rPr>
                <w:sz w:val="24"/>
                <w:szCs w:val="24"/>
              </w:rPr>
            </w:pPr>
            <w:r w:rsidRPr="00C12405">
              <w:rPr>
                <w:rStyle w:val="22"/>
              </w:rPr>
              <w:t>Ответственные</w:t>
            </w:r>
          </w:p>
        </w:tc>
      </w:tr>
      <w:tr w:rsidR="00C12405" w:rsidRPr="00C12405" w:rsidTr="007D1593">
        <w:trPr>
          <w:trHeight w:hRule="exact" w:val="922"/>
          <w:jc w:val="right"/>
        </w:trPr>
        <w:tc>
          <w:tcPr>
            <w:tcW w:w="3374" w:type="dxa"/>
            <w:tcBorders>
              <w:top w:val="single" w:sz="4" w:space="0" w:color="auto"/>
              <w:left w:val="single" w:sz="4" w:space="0" w:color="auto"/>
            </w:tcBorders>
            <w:shd w:val="clear" w:color="auto" w:fill="FFFFFF"/>
          </w:tcPr>
          <w:p w:rsidR="00C12405" w:rsidRPr="00C12405" w:rsidRDefault="00C12405" w:rsidP="007D1593">
            <w:pPr>
              <w:pStyle w:val="20"/>
              <w:shd w:val="clear" w:color="auto" w:fill="auto"/>
              <w:spacing w:line="254" w:lineRule="exact"/>
              <w:ind w:firstLine="0"/>
              <w:jc w:val="left"/>
              <w:rPr>
                <w:sz w:val="24"/>
                <w:szCs w:val="24"/>
              </w:rPr>
            </w:pPr>
            <w:r w:rsidRPr="00C12405">
              <w:rPr>
                <w:sz w:val="24"/>
                <w:szCs w:val="24"/>
              </w:rPr>
              <w:t>Организация закаливающих процедур «Будь здоров без докторов!»</w:t>
            </w:r>
          </w:p>
        </w:tc>
        <w:tc>
          <w:tcPr>
            <w:tcW w:w="1982" w:type="dxa"/>
            <w:tcBorders>
              <w:top w:val="single" w:sz="4" w:space="0" w:color="auto"/>
              <w:left w:val="single" w:sz="4" w:space="0" w:color="auto"/>
            </w:tcBorders>
            <w:shd w:val="clear" w:color="auto" w:fill="FFFFFF"/>
          </w:tcPr>
          <w:p w:rsidR="00C12405" w:rsidRPr="00C12405" w:rsidRDefault="00C12405" w:rsidP="007D1593">
            <w:pPr>
              <w:pStyle w:val="20"/>
              <w:shd w:val="clear" w:color="auto" w:fill="auto"/>
              <w:spacing w:line="266" w:lineRule="exact"/>
              <w:ind w:firstLine="0"/>
              <w:rPr>
                <w:sz w:val="24"/>
                <w:szCs w:val="24"/>
              </w:rPr>
            </w:pPr>
            <w:r w:rsidRPr="00C12405">
              <w:rPr>
                <w:sz w:val="24"/>
                <w:szCs w:val="24"/>
              </w:rPr>
              <w:t>3-7 лет</w:t>
            </w:r>
          </w:p>
        </w:tc>
        <w:tc>
          <w:tcPr>
            <w:tcW w:w="1997" w:type="dxa"/>
            <w:tcBorders>
              <w:top w:val="single" w:sz="4" w:space="0" w:color="auto"/>
              <w:left w:val="single" w:sz="4" w:space="0" w:color="auto"/>
            </w:tcBorders>
            <w:shd w:val="clear" w:color="auto" w:fill="FFFFFF"/>
          </w:tcPr>
          <w:p w:rsidR="00C12405" w:rsidRPr="00C12405" w:rsidRDefault="00C12405" w:rsidP="007D1593">
            <w:pPr>
              <w:pStyle w:val="20"/>
              <w:shd w:val="clear" w:color="auto" w:fill="auto"/>
              <w:spacing w:line="266" w:lineRule="exact"/>
              <w:ind w:firstLine="0"/>
              <w:rPr>
                <w:sz w:val="24"/>
                <w:szCs w:val="24"/>
              </w:rPr>
            </w:pPr>
            <w:r w:rsidRPr="00C12405">
              <w:rPr>
                <w:sz w:val="24"/>
                <w:szCs w:val="24"/>
              </w:rPr>
              <w:t>В течение периода</w:t>
            </w:r>
          </w:p>
        </w:tc>
        <w:tc>
          <w:tcPr>
            <w:tcW w:w="2246" w:type="dxa"/>
            <w:tcBorders>
              <w:top w:val="single" w:sz="4" w:space="0" w:color="auto"/>
              <w:left w:val="single" w:sz="4" w:space="0" w:color="auto"/>
              <w:right w:val="single" w:sz="4" w:space="0" w:color="auto"/>
            </w:tcBorders>
            <w:shd w:val="clear" w:color="auto" w:fill="FFFFFF"/>
          </w:tcPr>
          <w:p w:rsidR="00C12405" w:rsidRPr="00C12405" w:rsidRDefault="00DD4132" w:rsidP="007D1593">
            <w:pPr>
              <w:pStyle w:val="20"/>
              <w:shd w:val="clear" w:color="auto" w:fill="auto"/>
              <w:spacing w:line="266" w:lineRule="exact"/>
              <w:ind w:firstLine="0"/>
              <w:jc w:val="left"/>
              <w:rPr>
                <w:sz w:val="24"/>
                <w:szCs w:val="24"/>
              </w:rPr>
            </w:pPr>
            <w:proofErr w:type="spellStart"/>
            <w:r>
              <w:rPr>
                <w:sz w:val="24"/>
                <w:szCs w:val="24"/>
              </w:rPr>
              <w:t>Ст</w:t>
            </w:r>
            <w:proofErr w:type="gramStart"/>
            <w:r>
              <w:rPr>
                <w:sz w:val="24"/>
                <w:szCs w:val="24"/>
              </w:rPr>
              <w:t>.в</w:t>
            </w:r>
            <w:proofErr w:type="gramEnd"/>
            <w:r>
              <w:rPr>
                <w:sz w:val="24"/>
                <w:szCs w:val="24"/>
              </w:rPr>
              <w:t>оспит</w:t>
            </w:r>
            <w:proofErr w:type="spellEnd"/>
            <w:r>
              <w:rPr>
                <w:sz w:val="24"/>
                <w:szCs w:val="24"/>
              </w:rPr>
              <w:t xml:space="preserve">. </w:t>
            </w:r>
            <w:proofErr w:type="spellStart"/>
            <w:r>
              <w:rPr>
                <w:sz w:val="24"/>
                <w:szCs w:val="24"/>
              </w:rPr>
              <w:t>мед.сестра</w:t>
            </w:r>
            <w:proofErr w:type="spellEnd"/>
            <w:r>
              <w:rPr>
                <w:sz w:val="24"/>
                <w:szCs w:val="24"/>
              </w:rPr>
              <w:t xml:space="preserve">, </w:t>
            </w:r>
          </w:p>
          <w:p w:rsidR="00C12405" w:rsidRPr="00C12405" w:rsidRDefault="00C12405" w:rsidP="007D1593">
            <w:pPr>
              <w:pStyle w:val="20"/>
              <w:shd w:val="clear" w:color="auto" w:fill="auto"/>
              <w:spacing w:line="266" w:lineRule="exact"/>
              <w:ind w:firstLine="0"/>
              <w:jc w:val="left"/>
              <w:rPr>
                <w:sz w:val="24"/>
                <w:szCs w:val="24"/>
              </w:rPr>
            </w:pPr>
            <w:r w:rsidRPr="00C12405">
              <w:rPr>
                <w:sz w:val="24"/>
                <w:szCs w:val="24"/>
              </w:rPr>
              <w:t>воспитатели</w:t>
            </w:r>
          </w:p>
        </w:tc>
      </w:tr>
      <w:tr w:rsidR="00C12405" w:rsidRPr="00C12405" w:rsidTr="007D1593">
        <w:trPr>
          <w:trHeight w:hRule="exact" w:val="518"/>
          <w:jc w:val="right"/>
        </w:trPr>
        <w:tc>
          <w:tcPr>
            <w:tcW w:w="3374" w:type="dxa"/>
            <w:tcBorders>
              <w:top w:val="single" w:sz="4" w:space="0" w:color="auto"/>
              <w:left w:val="single" w:sz="4" w:space="0" w:color="auto"/>
            </w:tcBorders>
            <w:shd w:val="clear" w:color="auto" w:fill="FFFFFF"/>
            <w:vAlign w:val="bottom"/>
          </w:tcPr>
          <w:p w:rsidR="00C12405" w:rsidRPr="00C12405" w:rsidRDefault="00C12405" w:rsidP="007D1593">
            <w:pPr>
              <w:pStyle w:val="20"/>
              <w:shd w:val="clear" w:color="auto" w:fill="auto"/>
              <w:spacing w:line="235" w:lineRule="exact"/>
              <w:ind w:firstLine="0"/>
              <w:jc w:val="left"/>
              <w:rPr>
                <w:sz w:val="24"/>
                <w:szCs w:val="24"/>
              </w:rPr>
            </w:pPr>
            <w:r w:rsidRPr="00C12405">
              <w:rPr>
                <w:sz w:val="24"/>
                <w:szCs w:val="24"/>
              </w:rPr>
              <w:t>Тематический досуг «В гостях у зубной Феи»</w:t>
            </w:r>
          </w:p>
        </w:tc>
        <w:tc>
          <w:tcPr>
            <w:tcW w:w="1982" w:type="dxa"/>
            <w:tcBorders>
              <w:top w:val="single" w:sz="4" w:space="0" w:color="auto"/>
              <w:left w:val="single" w:sz="4" w:space="0" w:color="auto"/>
            </w:tcBorders>
            <w:shd w:val="clear" w:color="auto" w:fill="FFFFFF"/>
          </w:tcPr>
          <w:p w:rsidR="00C12405" w:rsidRPr="00C12405" w:rsidRDefault="00C12405" w:rsidP="007D1593">
            <w:pPr>
              <w:pStyle w:val="20"/>
              <w:shd w:val="clear" w:color="auto" w:fill="auto"/>
              <w:spacing w:line="266" w:lineRule="exact"/>
              <w:ind w:firstLine="0"/>
              <w:rPr>
                <w:sz w:val="24"/>
                <w:szCs w:val="24"/>
              </w:rPr>
            </w:pPr>
            <w:r w:rsidRPr="00C12405">
              <w:rPr>
                <w:sz w:val="24"/>
                <w:szCs w:val="24"/>
              </w:rPr>
              <w:t>3-7 лет</w:t>
            </w:r>
          </w:p>
        </w:tc>
        <w:tc>
          <w:tcPr>
            <w:tcW w:w="1997" w:type="dxa"/>
            <w:tcBorders>
              <w:top w:val="single" w:sz="4" w:space="0" w:color="auto"/>
              <w:left w:val="single" w:sz="4" w:space="0" w:color="auto"/>
            </w:tcBorders>
            <w:shd w:val="clear" w:color="auto" w:fill="FFFFFF"/>
          </w:tcPr>
          <w:p w:rsidR="00C12405" w:rsidRPr="00C12405" w:rsidRDefault="00C12405" w:rsidP="007D1593">
            <w:pPr>
              <w:pStyle w:val="20"/>
              <w:shd w:val="clear" w:color="auto" w:fill="auto"/>
              <w:spacing w:line="266" w:lineRule="exact"/>
              <w:ind w:firstLine="0"/>
              <w:rPr>
                <w:sz w:val="24"/>
                <w:szCs w:val="24"/>
              </w:rPr>
            </w:pPr>
            <w:r w:rsidRPr="00C12405">
              <w:rPr>
                <w:sz w:val="24"/>
                <w:szCs w:val="24"/>
              </w:rPr>
              <w:t>сентябрь</w:t>
            </w:r>
          </w:p>
        </w:tc>
        <w:tc>
          <w:tcPr>
            <w:tcW w:w="2246" w:type="dxa"/>
            <w:tcBorders>
              <w:top w:val="single" w:sz="4" w:space="0" w:color="auto"/>
              <w:left w:val="single" w:sz="4" w:space="0" w:color="auto"/>
              <w:right w:val="single" w:sz="4" w:space="0" w:color="auto"/>
            </w:tcBorders>
            <w:shd w:val="clear" w:color="auto" w:fill="FFFFFF"/>
            <w:vAlign w:val="bottom"/>
          </w:tcPr>
          <w:p w:rsidR="00C12405" w:rsidRPr="00C12405" w:rsidRDefault="00C12405" w:rsidP="007D1593">
            <w:pPr>
              <w:pStyle w:val="20"/>
              <w:shd w:val="clear" w:color="auto" w:fill="auto"/>
              <w:spacing w:line="250" w:lineRule="exact"/>
              <w:ind w:firstLine="0"/>
              <w:jc w:val="left"/>
              <w:rPr>
                <w:sz w:val="24"/>
                <w:szCs w:val="24"/>
              </w:rPr>
            </w:pPr>
            <w:r w:rsidRPr="00C12405">
              <w:rPr>
                <w:sz w:val="24"/>
                <w:szCs w:val="24"/>
              </w:rPr>
              <w:t>Зам. заведующего воспитатели</w:t>
            </w:r>
          </w:p>
        </w:tc>
      </w:tr>
      <w:tr w:rsidR="00C12405" w:rsidRPr="00C12405" w:rsidTr="007D1593">
        <w:trPr>
          <w:trHeight w:hRule="exact" w:val="778"/>
          <w:jc w:val="right"/>
        </w:trPr>
        <w:tc>
          <w:tcPr>
            <w:tcW w:w="3374" w:type="dxa"/>
            <w:tcBorders>
              <w:top w:val="single" w:sz="4" w:space="0" w:color="auto"/>
              <w:left w:val="single" w:sz="4" w:space="0" w:color="auto"/>
              <w:bottom w:val="single" w:sz="4" w:space="0" w:color="auto"/>
            </w:tcBorders>
            <w:shd w:val="clear" w:color="auto" w:fill="FFFFFF"/>
            <w:vAlign w:val="bottom"/>
          </w:tcPr>
          <w:p w:rsidR="00C12405" w:rsidRPr="00C12405" w:rsidRDefault="00C12405" w:rsidP="007D1593">
            <w:pPr>
              <w:pStyle w:val="20"/>
              <w:shd w:val="clear" w:color="auto" w:fill="auto"/>
              <w:spacing w:line="254" w:lineRule="exact"/>
              <w:ind w:firstLine="0"/>
              <w:jc w:val="left"/>
              <w:rPr>
                <w:sz w:val="24"/>
                <w:szCs w:val="24"/>
              </w:rPr>
            </w:pPr>
            <w:r w:rsidRPr="00C12405">
              <w:rPr>
                <w:sz w:val="24"/>
                <w:szCs w:val="24"/>
              </w:rPr>
              <w:t>Космические старты «В путешествие к далеким звездам»</w:t>
            </w:r>
          </w:p>
        </w:tc>
        <w:tc>
          <w:tcPr>
            <w:tcW w:w="1982" w:type="dxa"/>
            <w:tcBorders>
              <w:top w:val="single" w:sz="4" w:space="0" w:color="auto"/>
              <w:left w:val="single" w:sz="4" w:space="0" w:color="auto"/>
              <w:bottom w:val="single" w:sz="4" w:space="0" w:color="auto"/>
            </w:tcBorders>
            <w:shd w:val="clear" w:color="auto" w:fill="FFFFFF"/>
          </w:tcPr>
          <w:p w:rsidR="00C12405" w:rsidRPr="00C12405" w:rsidRDefault="00C12405" w:rsidP="007D1593">
            <w:pPr>
              <w:pStyle w:val="20"/>
              <w:shd w:val="clear" w:color="auto" w:fill="auto"/>
              <w:spacing w:line="266" w:lineRule="exact"/>
              <w:ind w:firstLine="0"/>
              <w:rPr>
                <w:sz w:val="24"/>
                <w:szCs w:val="24"/>
              </w:rPr>
            </w:pPr>
            <w:r w:rsidRPr="00C12405">
              <w:rPr>
                <w:sz w:val="24"/>
                <w:szCs w:val="24"/>
              </w:rPr>
              <w:t>5-7 лет</w:t>
            </w:r>
          </w:p>
        </w:tc>
        <w:tc>
          <w:tcPr>
            <w:tcW w:w="1997" w:type="dxa"/>
            <w:tcBorders>
              <w:top w:val="single" w:sz="4" w:space="0" w:color="auto"/>
              <w:left w:val="single" w:sz="4" w:space="0" w:color="auto"/>
              <w:bottom w:val="single" w:sz="4" w:space="0" w:color="auto"/>
            </w:tcBorders>
            <w:shd w:val="clear" w:color="auto" w:fill="FFFFFF"/>
          </w:tcPr>
          <w:p w:rsidR="00C12405" w:rsidRPr="00C12405" w:rsidRDefault="00C12405" w:rsidP="007D1593">
            <w:pPr>
              <w:pStyle w:val="20"/>
              <w:shd w:val="clear" w:color="auto" w:fill="auto"/>
              <w:spacing w:line="266" w:lineRule="exact"/>
              <w:ind w:firstLine="0"/>
              <w:rPr>
                <w:sz w:val="24"/>
                <w:szCs w:val="24"/>
              </w:rPr>
            </w:pPr>
            <w:r w:rsidRPr="00C12405">
              <w:rPr>
                <w:sz w:val="24"/>
                <w:szCs w:val="24"/>
              </w:rPr>
              <w:t>апрель</w:t>
            </w:r>
          </w:p>
        </w:tc>
        <w:tc>
          <w:tcPr>
            <w:tcW w:w="2246" w:type="dxa"/>
            <w:tcBorders>
              <w:top w:val="single" w:sz="4" w:space="0" w:color="auto"/>
              <w:left w:val="single" w:sz="4" w:space="0" w:color="auto"/>
              <w:bottom w:val="single" w:sz="4" w:space="0" w:color="auto"/>
              <w:right w:val="single" w:sz="4" w:space="0" w:color="auto"/>
            </w:tcBorders>
            <w:shd w:val="clear" w:color="auto" w:fill="FFFFFF"/>
          </w:tcPr>
          <w:p w:rsidR="00C12405" w:rsidRPr="00C12405" w:rsidRDefault="00C12405" w:rsidP="007D1593">
            <w:pPr>
              <w:pStyle w:val="20"/>
              <w:shd w:val="clear" w:color="auto" w:fill="auto"/>
              <w:spacing w:line="266" w:lineRule="exact"/>
              <w:ind w:firstLine="0"/>
              <w:jc w:val="left"/>
              <w:rPr>
                <w:sz w:val="24"/>
                <w:szCs w:val="24"/>
              </w:rPr>
            </w:pPr>
            <w:r w:rsidRPr="00C12405">
              <w:rPr>
                <w:sz w:val="24"/>
                <w:szCs w:val="24"/>
              </w:rPr>
              <w:t>Зам</w:t>
            </w:r>
            <w:proofErr w:type="gramStart"/>
            <w:r w:rsidRPr="00C12405">
              <w:rPr>
                <w:sz w:val="24"/>
                <w:szCs w:val="24"/>
              </w:rPr>
              <w:t>.з</w:t>
            </w:r>
            <w:proofErr w:type="gramEnd"/>
            <w:r w:rsidRPr="00C12405">
              <w:rPr>
                <w:sz w:val="24"/>
                <w:szCs w:val="24"/>
              </w:rPr>
              <w:t>аведующего</w:t>
            </w:r>
          </w:p>
          <w:p w:rsidR="00C12405" w:rsidRPr="00C12405" w:rsidRDefault="00C12405" w:rsidP="007D1593">
            <w:pPr>
              <w:pStyle w:val="20"/>
              <w:shd w:val="clear" w:color="auto" w:fill="auto"/>
              <w:spacing w:line="266" w:lineRule="exact"/>
              <w:ind w:firstLine="0"/>
              <w:jc w:val="left"/>
              <w:rPr>
                <w:sz w:val="24"/>
                <w:szCs w:val="24"/>
              </w:rPr>
            </w:pPr>
            <w:r w:rsidRPr="00C12405">
              <w:rPr>
                <w:sz w:val="24"/>
                <w:szCs w:val="24"/>
              </w:rPr>
              <w:t>воспитатели</w:t>
            </w:r>
          </w:p>
        </w:tc>
      </w:tr>
      <w:tr w:rsidR="00C12405" w:rsidRPr="00C12405" w:rsidTr="007D1593">
        <w:trPr>
          <w:trHeight w:hRule="exact" w:val="778"/>
          <w:jc w:val="right"/>
        </w:trPr>
        <w:tc>
          <w:tcPr>
            <w:tcW w:w="3374" w:type="dxa"/>
            <w:tcBorders>
              <w:top w:val="single" w:sz="4" w:space="0" w:color="auto"/>
              <w:left w:val="single" w:sz="4" w:space="0" w:color="auto"/>
              <w:bottom w:val="single" w:sz="4" w:space="0" w:color="auto"/>
            </w:tcBorders>
            <w:shd w:val="clear" w:color="auto" w:fill="FFFFFF"/>
            <w:vAlign w:val="bottom"/>
          </w:tcPr>
          <w:p w:rsidR="00C12405" w:rsidRPr="00C12405" w:rsidRDefault="00DD4132" w:rsidP="00DD4132">
            <w:pPr>
              <w:pStyle w:val="20"/>
              <w:shd w:val="clear" w:color="auto" w:fill="auto"/>
              <w:spacing w:line="254" w:lineRule="exact"/>
              <w:ind w:firstLine="0"/>
              <w:jc w:val="left"/>
              <w:rPr>
                <w:sz w:val="24"/>
                <w:szCs w:val="24"/>
              </w:rPr>
            </w:pPr>
            <w:r w:rsidRPr="00C12405">
              <w:rPr>
                <w:sz w:val="24"/>
                <w:szCs w:val="24"/>
              </w:rPr>
              <w:t>Р</w:t>
            </w:r>
            <w:r w:rsidR="00C12405" w:rsidRPr="00C12405">
              <w:rPr>
                <w:sz w:val="24"/>
                <w:szCs w:val="24"/>
              </w:rPr>
              <w:t>усские</w:t>
            </w:r>
            <w:r>
              <w:rPr>
                <w:sz w:val="24"/>
                <w:szCs w:val="24"/>
              </w:rPr>
              <w:t xml:space="preserve"> и татарские </w:t>
            </w:r>
            <w:r w:rsidR="00C12405" w:rsidRPr="00C12405">
              <w:rPr>
                <w:sz w:val="24"/>
                <w:szCs w:val="24"/>
              </w:rPr>
              <w:t xml:space="preserve"> </w:t>
            </w:r>
            <w:r>
              <w:rPr>
                <w:sz w:val="24"/>
                <w:szCs w:val="24"/>
              </w:rPr>
              <w:t xml:space="preserve"> </w:t>
            </w:r>
            <w:r w:rsidR="00C12405" w:rsidRPr="00C12405">
              <w:rPr>
                <w:sz w:val="24"/>
                <w:szCs w:val="24"/>
              </w:rPr>
              <w:t>подвижные игры</w:t>
            </w:r>
          </w:p>
        </w:tc>
        <w:tc>
          <w:tcPr>
            <w:tcW w:w="1982" w:type="dxa"/>
            <w:tcBorders>
              <w:top w:val="single" w:sz="4" w:space="0" w:color="auto"/>
              <w:left w:val="single" w:sz="4" w:space="0" w:color="auto"/>
              <w:bottom w:val="single" w:sz="4" w:space="0" w:color="auto"/>
            </w:tcBorders>
            <w:shd w:val="clear" w:color="auto" w:fill="FFFFFF"/>
          </w:tcPr>
          <w:p w:rsidR="00C12405" w:rsidRPr="00C12405" w:rsidRDefault="00C12405" w:rsidP="007D1593">
            <w:pPr>
              <w:pStyle w:val="20"/>
              <w:shd w:val="clear" w:color="auto" w:fill="auto"/>
              <w:spacing w:line="266" w:lineRule="exact"/>
              <w:ind w:firstLine="0"/>
              <w:rPr>
                <w:sz w:val="24"/>
                <w:szCs w:val="24"/>
              </w:rPr>
            </w:pPr>
            <w:r w:rsidRPr="00C12405">
              <w:rPr>
                <w:sz w:val="24"/>
                <w:szCs w:val="24"/>
              </w:rPr>
              <w:t>5-7лет</w:t>
            </w:r>
          </w:p>
        </w:tc>
        <w:tc>
          <w:tcPr>
            <w:tcW w:w="1997" w:type="dxa"/>
            <w:tcBorders>
              <w:top w:val="single" w:sz="4" w:space="0" w:color="auto"/>
              <w:left w:val="single" w:sz="4" w:space="0" w:color="auto"/>
              <w:bottom w:val="single" w:sz="4" w:space="0" w:color="auto"/>
            </w:tcBorders>
            <w:shd w:val="clear" w:color="auto" w:fill="FFFFFF"/>
          </w:tcPr>
          <w:p w:rsidR="00C12405" w:rsidRPr="00C12405" w:rsidRDefault="00C12405" w:rsidP="007D1593">
            <w:pPr>
              <w:pStyle w:val="20"/>
              <w:shd w:val="clear" w:color="auto" w:fill="auto"/>
              <w:spacing w:line="266" w:lineRule="exact"/>
              <w:ind w:firstLine="0"/>
              <w:rPr>
                <w:sz w:val="24"/>
                <w:szCs w:val="24"/>
              </w:rPr>
            </w:pPr>
            <w:r w:rsidRPr="00C12405">
              <w:rPr>
                <w:sz w:val="24"/>
                <w:szCs w:val="24"/>
              </w:rPr>
              <w:t>май</w:t>
            </w:r>
          </w:p>
        </w:tc>
        <w:tc>
          <w:tcPr>
            <w:tcW w:w="2246" w:type="dxa"/>
            <w:tcBorders>
              <w:top w:val="single" w:sz="4" w:space="0" w:color="auto"/>
              <w:left w:val="single" w:sz="4" w:space="0" w:color="auto"/>
              <w:bottom w:val="single" w:sz="4" w:space="0" w:color="auto"/>
              <w:right w:val="single" w:sz="4" w:space="0" w:color="auto"/>
            </w:tcBorders>
            <w:shd w:val="clear" w:color="auto" w:fill="FFFFFF"/>
          </w:tcPr>
          <w:p w:rsidR="00C12405" w:rsidRPr="00C12405" w:rsidRDefault="00C12405" w:rsidP="00C12405">
            <w:pPr>
              <w:pStyle w:val="20"/>
              <w:shd w:val="clear" w:color="auto" w:fill="auto"/>
              <w:spacing w:line="250" w:lineRule="exact"/>
              <w:ind w:firstLine="0"/>
              <w:rPr>
                <w:sz w:val="24"/>
                <w:szCs w:val="24"/>
              </w:rPr>
            </w:pPr>
            <w:r w:rsidRPr="00C12405">
              <w:rPr>
                <w:sz w:val="24"/>
                <w:szCs w:val="24"/>
              </w:rPr>
              <w:t>Музыкальный</w:t>
            </w:r>
          </w:p>
          <w:p w:rsidR="00C12405" w:rsidRPr="00C12405" w:rsidRDefault="00C12405" w:rsidP="00C12405">
            <w:pPr>
              <w:pStyle w:val="20"/>
              <w:shd w:val="clear" w:color="auto" w:fill="auto"/>
              <w:spacing w:line="250" w:lineRule="exact"/>
              <w:ind w:firstLine="0"/>
              <w:rPr>
                <w:sz w:val="24"/>
                <w:szCs w:val="24"/>
              </w:rPr>
            </w:pPr>
            <w:r w:rsidRPr="00C12405">
              <w:rPr>
                <w:sz w:val="24"/>
                <w:szCs w:val="24"/>
              </w:rPr>
              <w:t>руководитель</w:t>
            </w:r>
          </w:p>
          <w:p w:rsidR="00C12405" w:rsidRPr="00C12405" w:rsidRDefault="00C12405" w:rsidP="00C12405">
            <w:pPr>
              <w:pStyle w:val="20"/>
              <w:shd w:val="clear" w:color="auto" w:fill="auto"/>
              <w:spacing w:line="266" w:lineRule="exact"/>
              <w:ind w:firstLine="0"/>
              <w:jc w:val="left"/>
              <w:rPr>
                <w:sz w:val="24"/>
                <w:szCs w:val="24"/>
              </w:rPr>
            </w:pPr>
            <w:r w:rsidRPr="00C12405">
              <w:rPr>
                <w:sz w:val="24"/>
                <w:szCs w:val="24"/>
              </w:rPr>
              <w:t>воспитатели</w:t>
            </w:r>
          </w:p>
        </w:tc>
      </w:tr>
      <w:tr w:rsidR="00C12405" w:rsidRPr="00C12405" w:rsidTr="007D1593">
        <w:trPr>
          <w:trHeight w:hRule="exact" w:val="778"/>
          <w:jc w:val="right"/>
        </w:trPr>
        <w:tc>
          <w:tcPr>
            <w:tcW w:w="3374" w:type="dxa"/>
            <w:tcBorders>
              <w:top w:val="single" w:sz="4" w:space="0" w:color="auto"/>
              <w:left w:val="single" w:sz="4" w:space="0" w:color="auto"/>
              <w:bottom w:val="single" w:sz="4" w:space="0" w:color="auto"/>
            </w:tcBorders>
            <w:shd w:val="clear" w:color="auto" w:fill="FFFFFF"/>
            <w:vAlign w:val="bottom"/>
          </w:tcPr>
          <w:p w:rsidR="00C12405" w:rsidRPr="00C12405" w:rsidRDefault="00C12405" w:rsidP="007D1593">
            <w:pPr>
              <w:pStyle w:val="20"/>
              <w:shd w:val="clear" w:color="auto" w:fill="auto"/>
              <w:spacing w:line="254" w:lineRule="exact"/>
              <w:ind w:firstLine="0"/>
              <w:jc w:val="left"/>
              <w:rPr>
                <w:sz w:val="24"/>
                <w:szCs w:val="24"/>
              </w:rPr>
            </w:pPr>
            <w:r w:rsidRPr="00C12405">
              <w:rPr>
                <w:sz w:val="24"/>
                <w:szCs w:val="24"/>
              </w:rPr>
              <w:t>Цикл бесед: Доктор Витамин о здоровом питании</w:t>
            </w:r>
          </w:p>
        </w:tc>
        <w:tc>
          <w:tcPr>
            <w:tcW w:w="1982" w:type="dxa"/>
            <w:tcBorders>
              <w:top w:val="single" w:sz="4" w:space="0" w:color="auto"/>
              <w:left w:val="single" w:sz="4" w:space="0" w:color="auto"/>
              <w:bottom w:val="single" w:sz="4" w:space="0" w:color="auto"/>
            </w:tcBorders>
            <w:shd w:val="clear" w:color="auto" w:fill="FFFFFF"/>
          </w:tcPr>
          <w:p w:rsidR="00C12405" w:rsidRPr="00C12405" w:rsidRDefault="00C12405" w:rsidP="007D1593">
            <w:pPr>
              <w:pStyle w:val="20"/>
              <w:shd w:val="clear" w:color="auto" w:fill="auto"/>
              <w:spacing w:line="266" w:lineRule="exact"/>
              <w:ind w:firstLine="0"/>
              <w:rPr>
                <w:sz w:val="24"/>
                <w:szCs w:val="24"/>
              </w:rPr>
            </w:pPr>
            <w:r w:rsidRPr="00C12405">
              <w:rPr>
                <w:sz w:val="24"/>
                <w:szCs w:val="24"/>
              </w:rPr>
              <w:t>3-7 лет</w:t>
            </w:r>
          </w:p>
        </w:tc>
        <w:tc>
          <w:tcPr>
            <w:tcW w:w="1997" w:type="dxa"/>
            <w:tcBorders>
              <w:top w:val="single" w:sz="4" w:space="0" w:color="auto"/>
              <w:left w:val="single" w:sz="4" w:space="0" w:color="auto"/>
              <w:bottom w:val="single" w:sz="4" w:space="0" w:color="auto"/>
            </w:tcBorders>
            <w:shd w:val="clear" w:color="auto" w:fill="FFFFFF"/>
          </w:tcPr>
          <w:p w:rsidR="00C12405" w:rsidRPr="00C12405" w:rsidRDefault="00C12405" w:rsidP="007D1593">
            <w:pPr>
              <w:pStyle w:val="20"/>
              <w:shd w:val="clear" w:color="auto" w:fill="auto"/>
              <w:spacing w:line="266" w:lineRule="exact"/>
              <w:ind w:firstLine="0"/>
              <w:rPr>
                <w:sz w:val="24"/>
                <w:szCs w:val="24"/>
              </w:rPr>
            </w:pPr>
            <w:r w:rsidRPr="00C12405">
              <w:rPr>
                <w:sz w:val="24"/>
                <w:szCs w:val="24"/>
              </w:rPr>
              <w:t>Июнь</w:t>
            </w:r>
          </w:p>
        </w:tc>
        <w:tc>
          <w:tcPr>
            <w:tcW w:w="2246" w:type="dxa"/>
            <w:tcBorders>
              <w:top w:val="single" w:sz="4" w:space="0" w:color="auto"/>
              <w:left w:val="single" w:sz="4" w:space="0" w:color="auto"/>
              <w:bottom w:val="single" w:sz="4" w:space="0" w:color="auto"/>
              <w:right w:val="single" w:sz="4" w:space="0" w:color="auto"/>
            </w:tcBorders>
            <w:shd w:val="clear" w:color="auto" w:fill="FFFFFF"/>
          </w:tcPr>
          <w:p w:rsidR="00C12405" w:rsidRPr="00C12405" w:rsidRDefault="00DD4132" w:rsidP="00C12405">
            <w:pPr>
              <w:pStyle w:val="20"/>
              <w:shd w:val="clear" w:color="auto" w:fill="auto"/>
              <w:spacing w:line="250" w:lineRule="exact"/>
              <w:ind w:firstLine="0"/>
              <w:rPr>
                <w:sz w:val="24"/>
                <w:szCs w:val="24"/>
              </w:rPr>
            </w:pPr>
            <w:proofErr w:type="spellStart"/>
            <w:r>
              <w:rPr>
                <w:sz w:val="24"/>
                <w:szCs w:val="24"/>
              </w:rPr>
              <w:t>Мед</w:t>
            </w:r>
            <w:proofErr w:type="gramStart"/>
            <w:r>
              <w:rPr>
                <w:sz w:val="24"/>
                <w:szCs w:val="24"/>
              </w:rPr>
              <w:t>.с</w:t>
            </w:r>
            <w:proofErr w:type="gramEnd"/>
            <w:r>
              <w:rPr>
                <w:sz w:val="24"/>
                <w:szCs w:val="24"/>
              </w:rPr>
              <w:t>естра</w:t>
            </w:r>
            <w:proofErr w:type="spellEnd"/>
            <w:r w:rsidR="00C12405" w:rsidRPr="00C12405">
              <w:rPr>
                <w:sz w:val="24"/>
                <w:szCs w:val="24"/>
              </w:rPr>
              <w:t xml:space="preserve"> воспитатели</w:t>
            </w:r>
          </w:p>
        </w:tc>
      </w:tr>
      <w:tr w:rsidR="00C12405" w:rsidRPr="00C12405" w:rsidTr="007D1593">
        <w:trPr>
          <w:trHeight w:hRule="exact" w:val="778"/>
          <w:jc w:val="right"/>
        </w:trPr>
        <w:tc>
          <w:tcPr>
            <w:tcW w:w="3374" w:type="dxa"/>
            <w:tcBorders>
              <w:top w:val="single" w:sz="4" w:space="0" w:color="auto"/>
              <w:left w:val="single" w:sz="4" w:space="0" w:color="auto"/>
              <w:bottom w:val="single" w:sz="4" w:space="0" w:color="auto"/>
            </w:tcBorders>
            <w:shd w:val="clear" w:color="auto" w:fill="FFFFFF"/>
            <w:vAlign w:val="bottom"/>
          </w:tcPr>
          <w:p w:rsidR="00C12405" w:rsidRPr="00C12405" w:rsidRDefault="00044874" w:rsidP="00DD4132">
            <w:pPr>
              <w:pStyle w:val="20"/>
              <w:shd w:val="clear" w:color="auto" w:fill="auto"/>
              <w:spacing w:line="254" w:lineRule="exact"/>
              <w:ind w:firstLine="0"/>
              <w:jc w:val="left"/>
              <w:rPr>
                <w:sz w:val="24"/>
                <w:szCs w:val="24"/>
              </w:rPr>
            </w:pPr>
            <w:r>
              <w:rPr>
                <w:sz w:val="24"/>
                <w:szCs w:val="24"/>
              </w:rPr>
              <w:t xml:space="preserve">Неделя </w:t>
            </w:r>
            <w:r w:rsidR="00C12405" w:rsidRPr="00C12405">
              <w:rPr>
                <w:sz w:val="24"/>
                <w:szCs w:val="24"/>
              </w:rPr>
              <w:t xml:space="preserve"> здоровья </w:t>
            </w:r>
            <w:r w:rsidR="00DD4132">
              <w:rPr>
                <w:sz w:val="24"/>
                <w:szCs w:val="24"/>
              </w:rPr>
              <w:t xml:space="preserve"> </w:t>
            </w:r>
          </w:p>
        </w:tc>
        <w:tc>
          <w:tcPr>
            <w:tcW w:w="1982" w:type="dxa"/>
            <w:tcBorders>
              <w:top w:val="single" w:sz="4" w:space="0" w:color="auto"/>
              <w:left w:val="single" w:sz="4" w:space="0" w:color="auto"/>
              <w:bottom w:val="single" w:sz="4" w:space="0" w:color="auto"/>
            </w:tcBorders>
            <w:shd w:val="clear" w:color="auto" w:fill="FFFFFF"/>
          </w:tcPr>
          <w:p w:rsidR="00C12405" w:rsidRPr="00C12405" w:rsidRDefault="00C12405" w:rsidP="007D1593">
            <w:pPr>
              <w:pStyle w:val="20"/>
              <w:shd w:val="clear" w:color="auto" w:fill="auto"/>
              <w:spacing w:line="266" w:lineRule="exact"/>
              <w:ind w:firstLine="0"/>
              <w:rPr>
                <w:sz w:val="24"/>
                <w:szCs w:val="24"/>
              </w:rPr>
            </w:pPr>
            <w:r w:rsidRPr="00C12405">
              <w:rPr>
                <w:sz w:val="24"/>
                <w:szCs w:val="24"/>
              </w:rPr>
              <w:t>3-7 лет</w:t>
            </w:r>
          </w:p>
        </w:tc>
        <w:tc>
          <w:tcPr>
            <w:tcW w:w="1997" w:type="dxa"/>
            <w:tcBorders>
              <w:top w:val="single" w:sz="4" w:space="0" w:color="auto"/>
              <w:left w:val="single" w:sz="4" w:space="0" w:color="auto"/>
              <w:bottom w:val="single" w:sz="4" w:space="0" w:color="auto"/>
            </w:tcBorders>
            <w:shd w:val="clear" w:color="auto" w:fill="FFFFFF"/>
          </w:tcPr>
          <w:p w:rsidR="00C12405" w:rsidRPr="00C12405" w:rsidRDefault="00C12405" w:rsidP="007D1593">
            <w:pPr>
              <w:pStyle w:val="20"/>
              <w:shd w:val="clear" w:color="auto" w:fill="auto"/>
              <w:spacing w:line="266" w:lineRule="exact"/>
              <w:ind w:firstLine="0"/>
              <w:rPr>
                <w:sz w:val="24"/>
                <w:szCs w:val="24"/>
              </w:rPr>
            </w:pPr>
            <w:r w:rsidRPr="00C12405">
              <w:rPr>
                <w:sz w:val="24"/>
                <w:szCs w:val="24"/>
              </w:rPr>
              <w:t xml:space="preserve">Июль </w:t>
            </w:r>
          </w:p>
        </w:tc>
        <w:tc>
          <w:tcPr>
            <w:tcW w:w="2246" w:type="dxa"/>
            <w:tcBorders>
              <w:top w:val="single" w:sz="4" w:space="0" w:color="auto"/>
              <w:left w:val="single" w:sz="4" w:space="0" w:color="auto"/>
              <w:bottom w:val="single" w:sz="4" w:space="0" w:color="auto"/>
              <w:right w:val="single" w:sz="4" w:space="0" w:color="auto"/>
            </w:tcBorders>
            <w:shd w:val="clear" w:color="auto" w:fill="FFFFFF"/>
          </w:tcPr>
          <w:p w:rsidR="00C12405" w:rsidRPr="00C12405" w:rsidRDefault="00DD4132" w:rsidP="00C12405">
            <w:pPr>
              <w:pStyle w:val="20"/>
              <w:shd w:val="clear" w:color="auto" w:fill="auto"/>
              <w:spacing w:line="250" w:lineRule="exact"/>
              <w:ind w:firstLine="0"/>
              <w:rPr>
                <w:sz w:val="24"/>
                <w:szCs w:val="24"/>
              </w:rPr>
            </w:pPr>
            <w:r>
              <w:rPr>
                <w:sz w:val="24"/>
                <w:szCs w:val="24"/>
              </w:rPr>
              <w:t>Физ</w:t>
            </w:r>
            <w:proofErr w:type="gramStart"/>
            <w:r>
              <w:rPr>
                <w:sz w:val="24"/>
                <w:szCs w:val="24"/>
              </w:rPr>
              <w:t>.и</w:t>
            </w:r>
            <w:proofErr w:type="gramEnd"/>
            <w:r>
              <w:rPr>
                <w:sz w:val="24"/>
                <w:szCs w:val="24"/>
              </w:rPr>
              <w:t>нструктор</w:t>
            </w:r>
            <w:r w:rsidR="00C12405" w:rsidRPr="00C12405">
              <w:rPr>
                <w:sz w:val="24"/>
                <w:szCs w:val="24"/>
              </w:rPr>
              <w:t xml:space="preserve"> воспитатели</w:t>
            </w:r>
          </w:p>
        </w:tc>
      </w:tr>
    </w:tbl>
    <w:p w:rsidR="00C12405" w:rsidRDefault="00C12405" w:rsidP="00DD4132">
      <w:pPr>
        <w:spacing w:line="276" w:lineRule="auto"/>
        <w:rPr>
          <w:rFonts w:ascii="Times New Roman" w:hAnsi="Times New Roman" w:cs="Times New Roman"/>
        </w:rPr>
      </w:pPr>
    </w:p>
    <w:p w:rsidR="00C12405" w:rsidRPr="00C12405" w:rsidRDefault="00C12405" w:rsidP="00C12405">
      <w:pPr>
        <w:rPr>
          <w:rFonts w:ascii="Times New Roman" w:hAnsi="Times New Roman" w:cs="Times New Roman"/>
          <w:b/>
        </w:rPr>
      </w:pPr>
      <w:r w:rsidRPr="00C12405">
        <w:rPr>
          <w:rFonts w:ascii="Times New Roman" w:hAnsi="Times New Roman" w:cs="Times New Roman"/>
          <w:b/>
        </w:rPr>
        <w:t>Гражданско-патриотическое воспитание</w:t>
      </w:r>
    </w:p>
    <w:tbl>
      <w:tblPr>
        <w:tblOverlap w:val="never"/>
        <w:tblW w:w="9599" w:type="dxa"/>
        <w:jc w:val="right"/>
        <w:tblLayout w:type="fixed"/>
        <w:tblCellMar>
          <w:left w:w="10" w:type="dxa"/>
          <w:right w:w="10" w:type="dxa"/>
        </w:tblCellMar>
        <w:tblLook w:val="04A0" w:firstRow="1" w:lastRow="0" w:firstColumn="1" w:lastColumn="0" w:noHBand="0" w:noVBand="1"/>
      </w:tblPr>
      <w:tblGrid>
        <w:gridCol w:w="3374"/>
        <w:gridCol w:w="1982"/>
        <w:gridCol w:w="1997"/>
        <w:gridCol w:w="2246"/>
      </w:tblGrid>
      <w:tr w:rsidR="00C12405" w:rsidRPr="00C12405" w:rsidTr="00C12405">
        <w:trPr>
          <w:trHeight w:hRule="exact" w:val="672"/>
          <w:jc w:val="right"/>
        </w:trPr>
        <w:tc>
          <w:tcPr>
            <w:tcW w:w="3374" w:type="dxa"/>
            <w:tcBorders>
              <w:top w:val="single" w:sz="4" w:space="0" w:color="auto"/>
              <w:left w:val="single" w:sz="4" w:space="0" w:color="auto"/>
            </w:tcBorders>
            <w:shd w:val="clear" w:color="auto" w:fill="FFFFFF"/>
          </w:tcPr>
          <w:p w:rsidR="00C12405" w:rsidRPr="00C12405" w:rsidRDefault="00C12405" w:rsidP="007D1593">
            <w:pPr>
              <w:pStyle w:val="20"/>
              <w:shd w:val="clear" w:color="auto" w:fill="auto"/>
              <w:spacing w:line="266" w:lineRule="exact"/>
              <w:ind w:firstLine="0"/>
              <w:rPr>
                <w:sz w:val="24"/>
                <w:szCs w:val="24"/>
              </w:rPr>
            </w:pPr>
            <w:r w:rsidRPr="00C12405">
              <w:rPr>
                <w:rStyle w:val="22"/>
              </w:rPr>
              <w:t>Тема мероприятия</w:t>
            </w:r>
          </w:p>
        </w:tc>
        <w:tc>
          <w:tcPr>
            <w:tcW w:w="1982" w:type="dxa"/>
            <w:tcBorders>
              <w:top w:val="single" w:sz="4" w:space="0" w:color="auto"/>
              <w:left w:val="single" w:sz="4" w:space="0" w:color="auto"/>
            </w:tcBorders>
            <w:shd w:val="clear" w:color="auto" w:fill="FFFFFF"/>
          </w:tcPr>
          <w:p w:rsidR="00C12405" w:rsidRPr="00C12405" w:rsidRDefault="00C12405" w:rsidP="007D1593">
            <w:pPr>
              <w:pStyle w:val="20"/>
              <w:shd w:val="clear" w:color="auto" w:fill="auto"/>
              <w:spacing w:line="266" w:lineRule="exact"/>
              <w:ind w:firstLine="0"/>
              <w:rPr>
                <w:sz w:val="24"/>
                <w:szCs w:val="24"/>
              </w:rPr>
            </w:pPr>
            <w:r w:rsidRPr="00C12405">
              <w:rPr>
                <w:rStyle w:val="22"/>
              </w:rPr>
              <w:t>Возраст</w:t>
            </w:r>
          </w:p>
          <w:p w:rsidR="00C12405" w:rsidRPr="00C12405" w:rsidRDefault="00C12405" w:rsidP="007D1593">
            <w:pPr>
              <w:pStyle w:val="20"/>
              <w:shd w:val="clear" w:color="auto" w:fill="auto"/>
              <w:spacing w:line="266" w:lineRule="exact"/>
              <w:ind w:firstLine="0"/>
              <w:rPr>
                <w:sz w:val="24"/>
                <w:szCs w:val="24"/>
              </w:rPr>
            </w:pPr>
            <w:r w:rsidRPr="00C12405">
              <w:rPr>
                <w:rStyle w:val="22"/>
              </w:rPr>
              <w:t>воспитанников</w:t>
            </w:r>
          </w:p>
        </w:tc>
        <w:tc>
          <w:tcPr>
            <w:tcW w:w="1997" w:type="dxa"/>
            <w:tcBorders>
              <w:top w:val="single" w:sz="4" w:space="0" w:color="auto"/>
              <w:left w:val="single" w:sz="4" w:space="0" w:color="auto"/>
            </w:tcBorders>
            <w:shd w:val="clear" w:color="auto" w:fill="FFFFFF"/>
          </w:tcPr>
          <w:p w:rsidR="00C12405" w:rsidRPr="00C12405" w:rsidRDefault="00C12405" w:rsidP="007D1593">
            <w:pPr>
              <w:pStyle w:val="20"/>
              <w:shd w:val="clear" w:color="auto" w:fill="auto"/>
              <w:spacing w:line="254" w:lineRule="exact"/>
              <w:ind w:firstLine="0"/>
              <w:rPr>
                <w:sz w:val="24"/>
                <w:szCs w:val="24"/>
              </w:rPr>
            </w:pPr>
            <w:r w:rsidRPr="00C12405">
              <w:rPr>
                <w:rStyle w:val="22"/>
              </w:rPr>
              <w:t>Ориентировочное время проведения</w:t>
            </w:r>
          </w:p>
        </w:tc>
        <w:tc>
          <w:tcPr>
            <w:tcW w:w="2246" w:type="dxa"/>
            <w:tcBorders>
              <w:top w:val="single" w:sz="4" w:space="0" w:color="auto"/>
              <w:left w:val="single" w:sz="4" w:space="0" w:color="auto"/>
              <w:right w:val="single" w:sz="4" w:space="0" w:color="auto"/>
            </w:tcBorders>
            <w:shd w:val="clear" w:color="auto" w:fill="FFFFFF"/>
          </w:tcPr>
          <w:p w:rsidR="00C12405" w:rsidRPr="00C12405" w:rsidRDefault="00C12405" w:rsidP="007D1593">
            <w:pPr>
              <w:pStyle w:val="20"/>
              <w:shd w:val="clear" w:color="auto" w:fill="auto"/>
              <w:spacing w:line="266" w:lineRule="exact"/>
              <w:ind w:firstLine="0"/>
              <w:rPr>
                <w:sz w:val="24"/>
                <w:szCs w:val="24"/>
              </w:rPr>
            </w:pPr>
            <w:proofErr w:type="spellStart"/>
            <w:proofErr w:type="gramStart"/>
            <w:r w:rsidRPr="00C12405">
              <w:rPr>
                <w:rStyle w:val="22"/>
              </w:rPr>
              <w:t>Ответственн</w:t>
            </w:r>
            <w:proofErr w:type="spellEnd"/>
            <w:r w:rsidRPr="00C12405">
              <w:rPr>
                <w:rStyle w:val="22"/>
              </w:rPr>
              <w:t xml:space="preserve"> </w:t>
            </w:r>
            <w:proofErr w:type="spellStart"/>
            <w:r w:rsidRPr="00C12405">
              <w:rPr>
                <w:rStyle w:val="22"/>
              </w:rPr>
              <w:t>ые</w:t>
            </w:r>
            <w:proofErr w:type="spellEnd"/>
            <w:proofErr w:type="gramEnd"/>
          </w:p>
        </w:tc>
      </w:tr>
      <w:tr w:rsidR="00C12405" w:rsidRPr="00C12405" w:rsidTr="00C12405">
        <w:trPr>
          <w:trHeight w:hRule="exact" w:val="917"/>
          <w:jc w:val="right"/>
        </w:trPr>
        <w:tc>
          <w:tcPr>
            <w:tcW w:w="3374" w:type="dxa"/>
            <w:tcBorders>
              <w:top w:val="single" w:sz="4" w:space="0" w:color="auto"/>
              <w:left w:val="single" w:sz="4" w:space="0" w:color="auto"/>
            </w:tcBorders>
            <w:shd w:val="clear" w:color="auto" w:fill="FFFFFF"/>
          </w:tcPr>
          <w:p w:rsidR="00C12405" w:rsidRPr="00C12405" w:rsidRDefault="00C12405" w:rsidP="007D1593">
            <w:pPr>
              <w:pStyle w:val="20"/>
              <w:shd w:val="clear" w:color="auto" w:fill="auto"/>
              <w:spacing w:line="250" w:lineRule="exact"/>
              <w:ind w:firstLine="0"/>
              <w:jc w:val="left"/>
              <w:rPr>
                <w:sz w:val="24"/>
                <w:szCs w:val="24"/>
              </w:rPr>
            </w:pPr>
            <w:r w:rsidRPr="00C12405">
              <w:rPr>
                <w:sz w:val="24"/>
                <w:szCs w:val="24"/>
              </w:rPr>
              <w:t>Организация цикл бесед и занятий патриотического содержания</w:t>
            </w:r>
          </w:p>
        </w:tc>
        <w:tc>
          <w:tcPr>
            <w:tcW w:w="1982" w:type="dxa"/>
            <w:tcBorders>
              <w:top w:val="single" w:sz="4" w:space="0" w:color="auto"/>
              <w:left w:val="single" w:sz="4" w:space="0" w:color="auto"/>
            </w:tcBorders>
            <w:shd w:val="clear" w:color="auto" w:fill="FFFFFF"/>
          </w:tcPr>
          <w:p w:rsidR="00C12405" w:rsidRPr="00C12405" w:rsidRDefault="00C12405" w:rsidP="007D1593">
            <w:pPr>
              <w:pStyle w:val="20"/>
              <w:shd w:val="clear" w:color="auto" w:fill="auto"/>
              <w:spacing w:line="266" w:lineRule="exact"/>
              <w:ind w:firstLine="0"/>
              <w:rPr>
                <w:sz w:val="24"/>
                <w:szCs w:val="24"/>
              </w:rPr>
            </w:pPr>
            <w:r w:rsidRPr="00C12405">
              <w:rPr>
                <w:sz w:val="24"/>
                <w:szCs w:val="24"/>
              </w:rPr>
              <w:t>3-7 лет</w:t>
            </w:r>
          </w:p>
        </w:tc>
        <w:tc>
          <w:tcPr>
            <w:tcW w:w="1997" w:type="dxa"/>
            <w:tcBorders>
              <w:top w:val="single" w:sz="4" w:space="0" w:color="auto"/>
              <w:left w:val="single" w:sz="4" w:space="0" w:color="auto"/>
            </w:tcBorders>
            <w:shd w:val="clear" w:color="auto" w:fill="FFFFFF"/>
          </w:tcPr>
          <w:p w:rsidR="00C12405" w:rsidRPr="00C12405" w:rsidRDefault="00C12405" w:rsidP="007D1593">
            <w:pPr>
              <w:pStyle w:val="20"/>
              <w:shd w:val="clear" w:color="auto" w:fill="auto"/>
              <w:spacing w:line="266" w:lineRule="exact"/>
              <w:ind w:firstLine="0"/>
              <w:rPr>
                <w:sz w:val="24"/>
                <w:szCs w:val="24"/>
              </w:rPr>
            </w:pPr>
            <w:r w:rsidRPr="00C12405">
              <w:rPr>
                <w:sz w:val="24"/>
                <w:szCs w:val="24"/>
              </w:rPr>
              <w:t>В течение периода</w:t>
            </w:r>
          </w:p>
        </w:tc>
        <w:tc>
          <w:tcPr>
            <w:tcW w:w="2246" w:type="dxa"/>
            <w:tcBorders>
              <w:top w:val="single" w:sz="4" w:space="0" w:color="auto"/>
              <w:left w:val="single" w:sz="4" w:space="0" w:color="auto"/>
              <w:right w:val="single" w:sz="4" w:space="0" w:color="auto"/>
            </w:tcBorders>
            <w:shd w:val="clear" w:color="auto" w:fill="FFFFFF"/>
          </w:tcPr>
          <w:p w:rsidR="00C12405" w:rsidRPr="00C12405" w:rsidRDefault="00C12405" w:rsidP="007D1593">
            <w:pPr>
              <w:pStyle w:val="20"/>
              <w:shd w:val="clear" w:color="auto" w:fill="auto"/>
              <w:spacing w:line="254" w:lineRule="exact"/>
              <w:ind w:firstLine="0"/>
              <w:rPr>
                <w:sz w:val="24"/>
                <w:szCs w:val="24"/>
              </w:rPr>
            </w:pPr>
            <w:proofErr w:type="spellStart"/>
            <w:r w:rsidRPr="00C12405">
              <w:rPr>
                <w:sz w:val="24"/>
                <w:szCs w:val="24"/>
              </w:rPr>
              <w:t>Зам</w:t>
            </w:r>
            <w:proofErr w:type="gramStart"/>
            <w:r w:rsidRPr="00C12405">
              <w:rPr>
                <w:sz w:val="24"/>
                <w:szCs w:val="24"/>
              </w:rPr>
              <w:t>.з</w:t>
            </w:r>
            <w:proofErr w:type="gramEnd"/>
            <w:r w:rsidRPr="00C12405">
              <w:rPr>
                <w:sz w:val="24"/>
                <w:szCs w:val="24"/>
              </w:rPr>
              <w:t>авед</w:t>
            </w:r>
            <w:proofErr w:type="spellEnd"/>
          </w:p>
          <w:p w:rsidR="00C12405" w:rsidRPr="00C12405" w:rsidRDefault="00C12405" w:rsidP="007D1593">
            <w:pPr>
              <w:pStyle w:val="20"/>
              <w:shd w:val="clear" w:color="auto" w:fill="auto"/>
              <w:spacing w:line="254" w:lineRule="exact"/>
              <w:ind w:firstLine="0"/>
              <w:rPr>
                <w:sz w:val="24"/>
                <w:szCs w:val="24"/>
              </w:rPr>
            </w:pPr>
            <w:r w:rsidRPr="00C12405">
              <w:rPr>
                <w:sz w:val="24"/>
                <w:szCs w:val="24"/>
              </w:rPr>
              <w:t>воспитатели</w:t>
            </w:r>
          </w:p>
          <w:p w:rsidR="00C12405" w:rsidRPr="00C12405" w:rsidRDefault="00C12405" w:rsidP="007D1593">
            <w:pPr>
              <w:pStyle w:val="20"/>
              <w:shd w:val="clear" w:color="auto" w:fill="auto"/>
              <w:spacing w:line="254" w:lineRule="exact"/>
              <w:ind w:firstLine="0"/>
              <w:rPr>
                <w:sz w:val="24"/>
                <w:szCs w:val="24"/>
              </w:rPr>
            </w:pPr>
            <w:r w:rsidRPr="00C12405">
              <w:rPr>
                <w:sz w:val="24"/>
                <w:szCs w:val="24"/>
              </w:rPr>
              <w:t>муз</w:t>
            </w:r>
            <w:proofErr w:type="gramStart"/>
            <w:r w:rsidRPr="00C12405">
              <w:rPr>
                <w:sz w:val="24"/>
                <w:szCs w:val="24"/>
              </w:rPr>
              <w:t>.</w:t>
            </w:r>
            <w:proofErr w:type="gramEnd"/>
            <w:r w:rsidRPr="00C12405">
              <w:rPr>
                <w:sz w:val="24"/>
                <w:szCs w:val="24"/>
              </w:rPr>
              <w:t xml:space="preserve"> </w:t>
            </w:r>
            <w:proofErr w:type="gramStart"/>
            <w:r w:rsidRPr="00C12405">
              <w:rPr>
                <w:sz w:val="24"/>
                <w:szCs w:val="24"/>
              </w:rPr>
              <w:t>р</w:t>
            </w:r>
            <w:proofErr w:type="gramEnd"/>
            <w:r w:rsidRPr="00C12405">
              <w:rPr>
                <w:sz w:val="24"/>
                <w:szCs w:val="24"/>
              </w:rPr>
              <w:t>уководитель</w:t>
            </w:r>
          </w:p>
        </w:tc>
      </w:tr>
      <w:tr w:rsidR="00C12405" w:rsidRPr="00C12405" w:rsidTr="00C12405">
        <w:trPr>
          <w:trHeight w:hRule="exact" w:val="1176"/>
          <w:jc w:val="right"/>
        </w:trPr>
        <w:tc>
          <w:tcPr>
            <w:tcW w:w="3374" w:type="dxa"/>
            <w:tcBorders>
              <w:top w:val="single" w:sz="4" w:space="0" w:color="auto"/>
              <w:left w:val="single" w:sz="4" w:space="0" w:color="auto"/>
            </w:tcBorders>
            <w:shd w:val="clear" w:color="auto" w:fill="FFFFFF"/>
          </w:tcPr>
          <w:p w:rsidR="00C12405" w:rsidRPr="00C12405" w:rsidRDefault="00C12405" w:rsidP="007D1593">
            <w:pPr>
              <w:pStyle w:val="20"/>
              <w:shd w:val="clear" w:color="auto" w:fill="auto"/>
              <w:spacing w:line="254" w:lineRule="exact"/>
              <w:ind w:firstLine="0"/>
              <w:jc w:val="left"/>
              <w:rPr>
                <w:sz w:val="24"/>
                <w:szCs w:val="24"/>
              </w:rPr>
            </w:pPr>
            <w:r w:rsidRPr="00C12405">
              <w:rPr>
                <w:sz w:val="24"/>
                <w:szCs w:val="24"/>
              </w:rPr>
              <w:t>Организация выставок, оформление группового пространства к памятным датам и значимым событиям</w:t>
            </w:r>
          </w:p>
        </w:tc>
        <w:tc>
          <w:tcPr>
            <w:tcW w:w="1982" w:type="dxa"/>
            <w:tcBorders>
              <w:top w:val="single" w:sz="4" w:space="0" w:color="auto"/>
              <w:left w:val="single" w:sz="4" w:space="0" w:color="auto"/>
            </w:tcBorders>
            <w:shd w:val="clear" w:color="auto" w:fill="FFFFFF"/>
          </w:tcPr>
          <w:p w:rsidR="00C12405" w:rsidRPr="00C12405" w:rsidRDefault="00C12405" w:rsidP="007D1593">
            <w:pPr>
              <w:pStyle w:val="20"/>
              <w:shd w:val="clear" w:color="auto" w:fill="auto"/>
              <w:spacing w:line="266" w:lineRule="exact"/>
              <w:ind w:firstLine="0"/>
              <w:rPr>
                <w:sz w:val="24"/>
                <w:szCs w:val="24"/>
              </w:rPr>
            </w:pPr>
            <w:r w:rsidRPr="00C12405">
              <w:rPr>
                <w:sz w:val="24"/>
                <w:szCs w:val="24"/>
              </w:rPr>
              <w:t>3-7 лет</w:t>
            </w:r>
          </w:p>
        </w:tc>
        <w:tc>
          <w:tcPr>
            <w:tcW w:w="1997" w:type="dxa"/>
            <w:tcBorders>
              <w:top w:val="single" w:sz="4" w:space="0" w:color="auto"/>
              <w:left w:val="single" w:sz="4" w:space="0" w:color="auto"/>
            </w:tcBorders>
            <w:shd w:val="clear" w:color="auto" w:fill="FFFFFF"/>
          </w:tcPr>
          <w:p w:rsidR="00C12405" w:rsidRPr="00C12405" w:rsidRDefault="00C12405" w:rsidP="007D1593">
            <w:pPr>
              <w:pStyle w:val="20"/>
              <w:shd w:val="clear" w:color="auto" w:fill="auto"/>
              <w:spacing w:line="266" w:lineRule="exact"/>
              <w:ind w:firstLine="0"/>
              <w:rPr>
                <w:sz w:val="24"/>
                <w:szCs w:val="24"/>
              </w:rPr>
            </w:pPr>
            <w:r w:rsidRPr="00C12405">
              <w:rPr>
                <w:sz w:val="24"/>
                <w:szCs w:val="24"/>
              </w:rPr>
              <w:t>В течение периода</w:t>
            </w:r>
          </w:p>
        </w:tc>
        <w:tc>
          <w:tcPr>
            <w:tcW w:w="2246" w:type="dxa"/>
            <w:tcBorders>
              <w:top w:val="single" w:sz="4" w:space="0" w:color="auto"/>
              <w:left w:val="single" w:sz="4" w:space="0" w:color="auto"/>
              <w:right w:val="single" w:sz="4" w:space="0" w:color="auto"/>
            </w:tcBorders>
            <w:shd w:val="clear" w:color="auto" w:fill="FFFFFF"/>
          </w:tcPr>
          <w:p w:rsidR="00C12405" w:rsidRPr="00C12405" w:rsidRDefault="00DD4132" w:rsidP="007D1593">
            <w:pPr>
              <w:pStyle w:val="20"/>
              <w:shd w:val="clear" w:color="auto" w:fill="auto"/>
              <w:spacing w:line="250" w:lineRule="exact"/>
              <w:ind w:firstLine="0"/>
              <w:rPr>
                <w:sz w:val="24"/>
                <w:szCs w:val="24"/>
              </w:rPr>
            </w:pPr>
            <w:proofErr w:type="spellStart"/>
            <w:r>
              <w:rPr>
                <w:sz w:val="24"/>
                <w:szCs w:val="24"/>
              </w:rPr>
              <w:t>Ст</w:t>
            </w:r>
            <w:proofErr w:type="gramStart"/>
            <w:r>
              <w:rPr>
                <w:sz w:val="24"/>
                <w:szCs w:val="24"/>
              </w:rPr>
              <w:t>.в</w:t>
            </w:r>
            <w:proofErr w:type="gramEnd"/>
            <w:r>
              <w:rPr>
                <w:sz w:val="24"/>
                <w:szCs w:val="24"/>
              </w:rPr>
              <w:t>оспит</w:t>
            </w:r>
            <w:proofErr w:type="spellEnd"/>
            <w:r>
              <w:rPr>
                <w:sz w:val="24"/>
                <w:szCs w:val="24"/>
              </w:rPr>
              <w:t>.</w:t>
            </w:r>
          </w:p>
          <w:p w:rsidR="00C12405" w:rsidRPr="00C12405" w:rsidRDefault="00C12405" w:rsidP="007D1593">
            <w:pPr>
              <w:pStyle w:val="20"/>
              <w:shd w:val="clear" w:color="auto" w:fill="auto"/>
              <w:spacing w:line="250" w:lineRule="exact"/>
              <w:ind w:firstLine="0"/>
              <w:rPr>
                <w:sz w:val="24"/>
                <w:szCs w:val="24"/>
              </w:rPr>
            </w:pPr>
            <w:r w:rsidRPr="00C12405">
              <w:rPr>
                <w:sz w:val="24"/>
                <w:szCs w:val="24"/>
              </w:rPr>
              <w:t>воспитатели</w:t>
            </w:r>
          </w:p>
          <w:p w:rsidR="00C12405" w:rsidRPr="00C12405" w:rsidRDefault="00C12405" w:rsidP="007D1593">
            <w:pPr>
              <w:pStyle w:val="20"/>
              <w:shd w:val="clear" w:color="auto" w:fill="auto"/>
              <w:spacing w:line="250" w:lineRule="exact"/>
              <w:ind w:firstLine="0"/>
              <w:rPr>
                <w:sz w:val="24"/>
                <w:szCs w:val="24"/>
              </w:rPr>
            </w:pPr>
            <w:r w:rsidRPr="00C12405">
              <w:rPr>
                <w:sz w:val="24"/>
                <w:szCs w:val="24"/>
              </w:rPr>
              <w:t>муз</w:t>
            </w:r>
            <w:proofErr w:type="gramStart"/>
            <w:r w:rsidRPr="00C12405">
              <w:rPr>
                <w:sz w:val="24"/>
                <w:szCs w:val="24"/>
              </w:rPr>
              <w:t>.</w:t>
            </w:r>
            <w:proofErr w:type="gramEnd"/>
            <w:r w:rsidRPr="00C12405">
              <w:rPr>
                <w:sz w:val="24"/>
                <w:szCs w:val="24"/>
              </w:rPr>
              <w:t xml:space="preserve"> </w:t>
            </w:r>
            <w:proofErr w:type="gramStart"/>
            <w:r w:rsidRPr="00C12405">
              <w:rPr>
                <w:sz w:val="24"/>
                <w:szCs w:val="24"/>
              </w:rPr>
              <w:t>р</w:t>
            </w:r>
            <w:proofErr w:type="gramEnd"/>
            <w:r w:rsidRPr="00C12405">
              <w:rPr>
                <w:sz w:val="24"/>
                <w:szCs w:val="24"/>
              </w:rPr>
              <w:t>уководитель</w:t>
            </w:r>
          </w:p>
        </w:tc>
      </w:tr>
      <w:tr w:rsidR="00C12405" w:rsidRPr="00C12405" w:rsidTr="00DD4132">
        <w:trPr>
          <w:trHeight w:hRule="exact" w:val="1186"/>
          <w:jc w:val="right"/>
        </w:trPr>
        <w:tc>
          <w:tcPr>
            <w:tcW w:w="3374" w:type="dxa"/>
            <w:tcBorders>
              <w:top w:val="single" w:sz="4" w:space="0" w:color="auto"/>
              <w:left w:val="single" w:sz="4" w:space="0" w:color="auto"/>
            </w:tcBorders>
            <w:shd w:val="clear" w:color="auto" w:fill="FFFFFF"/>
            <w:vAlign w:val="bottom"/>
          </w:tcPr>
          <w:p w:rsidR="00C12405" w:rsidRPr="00C12405" w:rsidRDefault="00C12405" w:rsidP="007D1593">
            <w:pPr>
              <w:pStyle w:val="20"/>
              <w:shd w:val="clear" w:color="auto" w:fill="auto"/>
              <w:spacing w:line="250" w:lineRule="exact"/>
              <w:ind w:firstLine="0"/>
              <w:jc w:val="left"/>
              <w:rPr>
                <w:sz w:val="24"/>
                <w:szCs w:val="24"/>
              </w:rPr>
            </w:pPr>
            <w:r w:rsidRPr="00C12405">
              <w:rPr>
                <w:sz w:val="24"/>
                <w:szCs w:val="24"/>
              </w:rPr>
              <w:t>День народного единства, беседы</w:t>
            </w:r>
          </w:p>
          <w:p w:rsidR="00C12405" w:rsidRPr="00C12405" w:rsidRDefault="00C12405" w:rsidP="007D1593">
            <w:pPr>
              <w:pStyle w:val="20"/>
              <w:shd w:val="clear" w:color="auto" w:fill="auto"/>
              <w:spacing w:line="250" w:lineRule="exact"/>
              <w:ind w:firstLine="0"/>
              <w:jc w:val="left"/>
              <w:rPr>
                <w:sz w:val="24"/>
                <w:szCs w:val="24"/>
              </w:rPr>
            </w:pPr>
            <w:r w:rsidRPr="00C12405">
              <w:rPr>
                <w:sz w:val="24"/>
                <w:szCs w:val="24"/>
              </w:rPr>
              <w:t>«Россия великая наша держава!»</w:t>
            </w:r>
          </w:p>
        </w:tc>
        <w:tc>
          <w:tcPr>
            <w:tcW w:w="1982" w:type="dxa"/>
            <w:tcBorders>
              <w:top w:val="single" w:sz="4" w:space="0" w:color="auto"/>
              <w:left w:val="single" w:sz="4" w:space="0" w:color="auto"/>
            </w:tcBorders>
            <w:shd w:val="clear" w:color="auto" w:fill="FFFFFF"/>
          </w:tcPr>
          <w:p w:rsidR="00C12405" w:rsidRPr="00C12405" w:rsidRDefault="00C12405" w:rsidP="007D1593">
            <w:pPr>
              <w:pStyle w:val="20"/>
              <w:shd w:val="clear" w:color="auto" w:fill="auto"/>
              <w:spacing w:line="266" w:lineRule="exact"/>
              <w:ind w:firstLine="0"/>
              <w:rPr>
                <w:sz w:val="24"/>
                <w:szCs w:val="24"/>
              </w:rPr>
            </w:pPr>
            <w:r w:rsidRPr="00C12405">
              <w:rPr>
                <w:sz w:val="24"/>
                <w:szCs w:val="24"/>
              </w:rPr>
              <w:t>3-7 лет</w:t>
            </w:r>
          </w:p>
        </w:tc>
        <w:tc>
          <w:tcPr>
            <w:tcW w:w="1997" w:type="dxa"/>
            <w:tcBorders>
              <w:top w:val="single" w:sz="4" w:space="0" w:color="auto"/>
              <w:left w:val="single" w:sz="4" w:space="0" w:color="auto"/>
            </w:tcBorders>
            <w:shd w:val="clear" w:color="auto" w:fill="FFFFFF"/>
          </w:tcPr>
          <w:p w:rsidR="00C12405" w:rsidRPr="00C12405" w:rsidRDefault="00C12405" w:rsidP="007D1593">
            <w:pPr>
              <w:pStyle w:val="20"/>
              <w:shd w:val="clear" w:color="auto" w:fill="auto"/>
              <w:spacing w:line="266" w:lineRule="exact"/>
              <w:ind w:firstLine="0"/>
              <w:rPr>
                <w:sz w:val="24"/>
                <w:szCs w:val="24"/>
              </w:rPr>
            </w:pPr>
            <w:r w:rsidRPr="00C12405">
              <w:rPr>
                <w:sz w:val="24"/>
                <w:szCs w:val="24"/>
              </w:rPr>
              <w:t>ноябрь</w:t>
            </w:r>
          </w:p>
        </w:tc>
        <w:tc>
          <w:tcPr>
            <w:tcW w:w="2246" w:type="dxa"/>
            <w:tcBorders>
              <w:top w:val="single" w:sz="4" w:space="0" w:color="auto"/>
              <w:left w:val="single" w:sz="4" w:space="0" w:color="auto"/>
              <w:right w:val="single" w:sz="4" w:space="0" w:color="auto"/>
            </w:tcBorders>
            <w:shd w:val="clear" w:color="auto" w:fill="FFFFFF"/>
          </w:tcPr>
          <w:p w:rsidR="00C12405" w:rsidRPr="00C12405" w:rsidRDefault="00C12405" w:rsidP="007D1593">
            <w:pPr>
              <w:pStyle w:val="20"/>
              <w:shd w:val="clear" w:color="auto" w:fill="auto"/>
              <w:spacing w:line="254" w:lineRule="exact"/>
              <w:ind w:firstLine="0"/>
              <w:rPr>
                <w:sz w:val="24"/>
                <w:szCs w:val="24"/>
              </w:rPr>
            </w:pPr>
            <w:r w:rsidRPr="00C12405">
              <w:rPr>
                <w:sz w:val="24"/>
                <w:szCs w:val="24"/>
              </w:rPr>
              <w:t xml:space="preserve">Воспитатели </w:t>
            </w:r>
            <w:proofErr w:type="spellStart"/>
            <w:r w:rsidRPr="00C12405">
              <w:rPr>
                <w:sz w:val="24"/>
                <w:szCs w:val="24"/>
              </w:rPr>
              <w:t>муз</w:t>
            </w:r>
            <w:proofErr w:type="gramStart"/>
            <w:r w:rsidRPr="00C12405">
              <w:rPr>
                <w:sz w:val="24"/>
                <w:szCs w:val="24"/>
              </w:rPr>
              <w:t>.р</w:t>
            </w:r>
            <w:proofErr w:type="gramEnd"/>
            <w:r w:rsidRPr="00C12405">
              <w:rPr>
                <w:sz w:val="24"/>
                <w:szCs w:val="24"/>
              </w:rPr>
              <w:t>уководитель</w:t>
            </w:r>
            <w:proofErr w:type="spellEnd"/>
          </w:p>
        </w:tc>
      </w:tr>
      <w:tr w:rsidR="00C12405" w:rsidRPr="00C12405" w:rsidTr="00C12405">
        <w:trPr>
          <w:trHeight w:hRule="exact" w:val="662"/>
          <w:jc w:val="right"/>
        </w:trPr>
        <w:tc>
          <w:tcPr>
            <w:tcW w:w="3374" w:type="dxa"/>
            <w:tcBorders>
              <w:top w:val="single" w:sz="4" w:space="0" w:color="auto"/>
              <w:left w:val="single" w:sz="4" w:space="0" w:color="auto"/>
            </w:tcBorders>
            <w:shd w:val="clear" w:color="auto" w:fill="FFFFFF"/>
          </w:tcPr>
          <w:p w:rsidR="00C12405" w:rsidRPr="00C12405" w:rsidRDefault="00C12405" w:rsidP="007D1593">
            <w:pPr>
              <w:pStyle w:val="20"/>
              <w:shd w:val="clear" w:color="auto" w:fill="auto"/>
              <w:spacing w:line="250" w:lineRule="exact"/>
              <w:ind w:firstLine="0"/>
              <w:jc w:val="left"/>
              <w:rPr>
                <w:sz w:val="24"/>
                <w:szCs w:val="24"/>
              </w:rPr>
            </w:pPr>
            <w:r w:rsidRPr="00C12405">
              <w:rPr>
                <w:sz w:val="24"/>
                <w:szCs w:val="24"/>
              </w:rPr>
              <w:t>День матери, досуги в группах «Самая лучшая мама на свете»</w:t>
            </w:r>
          </w:p>
        </w:tc>
        <w:tc>
          <w:tcPr>
            <w:tcW w:w="1982" w:type="dxa"/>
            <w:tcBorders>
              <w:top w:val="single" w:sz="4" w:space="0" w:color="auto"/>
              <w:left w:val="single" w:sz="4" w:space="0" w:color="auto"/>
            </w:tcBorders>
            <w:shd w:val="clear" w:color="auto" w:fill="FFFFFF"/>
          </w:tcPr>
          <w:p w:rsidR="00C12405" w:rsidRPr="00C12405" w:rsidRDefault="00C12405" w:rsidP="007D1593">
            <w:pPr>
              <w:pStyle w:val="20"/>
              <w:shd w:val="clear" w:color="auto" w:fill="auto"/>
              <w:spacing w:line="266" w:lineRule="exact"/>
              <w:ind w:firstLine="0"/>
              <w:rPr>
                <w:sz w:val="24"/>
                <w:szCs w:val="24"/>
              </w:rPr>
            </w:pPr>
            <w:r w:rsidRPr="00C12405">
              <w:rPr>
                <w:sz w:val="24"/>
                <w:szCs w:val="24"/>
              </w:rPr>
              <w:t>3-7 лет</w:t>
            </w:r>
          </w:p>
        </w:tc>
        <w:tc>
          <w:tcPr>
            <w:tcW w:w="1997" w:type="dxa"/>
            <w:tcBorders>
              <w:top w:val="single" w:sz="4" w:space="0" w:color="auto"/>
              <w:left w:val="single" w:sz="4" w:space="0" w:color="auto"/>
            </w:tcBorders>
            <w:shd w:val="clear" w:color="auto" w:fill="FFFFFF"/>
          </w:tcPr>
          <w:p w:rsidR="00C12405" w:rsidRPr="00C12405" w:rsidRDefault="00C12405" w:rsidP="007D1593">
            <w:pPr>
              <w:pStyle w:val="20"/>
              <w:shd w:val="clear" w:color="auto" w:fill="auto"/>
              <w:spacing w:line="266" w:lineRule="exact"/>
              <w:ind w:firstLine="0"/>
              <w:rPr>
                <w:sz w:val="24"/>
                <w:szCs w:val="24"/>
              </w:rPr>
            </w:pPr>
            <w:r w:rsidRPr="00C12405">
              <w:rPr>
                <w:sz w:val="24"/>
                <w:szCs w:val="24"/>
              </w:rPr>
              <w:t>ноябрь</w:t>
            </w:r>
          </w:p>
        </w:tc>
        <w:tc>
          <w:tcPr>
            <w:tcW w:w="2246" w:type="dxa"/>
            <w:tcBorders>
              <w:top w:val="single" w:sz="4" w:space="0" w:color="auto"/>
              <w:left w:val="single" w:sz="4" w:space="0" w:color="auto"/>
              <w:right w:val="single" w:sz="4" w:space="0" w:color="auto"/>
            </w:tcBorders>
            <w:shd w:val="clear" w:color="auto" w:fill="FFFFFF"/>
          </w:tcPr>
          <w:p w:rsidR="00C12405" w:rsidRPr="00C12405" w:rsidRDefault="00C12405" w:rsidP="007D1593">
            <w:pPr>
              <w:pStyle w:val="20"/>
              <w:shd w:val="clear" w:color="auto" w:fill="auto"/>
              <w:spacing w:line="266" w:lineRule="exact"/>
              <w:ind w:firstLine="0"/>
              <w:rPr>
                <w:sz w:val="24"/>
                <w:szCs w:val="24"/>
              </w:rPr>
            </w:pPr>
            <w:r w:rsidRPr="00C12405">
              <w:rPr>
                <w:sz w:val="24"/>
                <w:szCs w:val="24"/>
              </w:rPr>
              <w:t>Воспитатели</w:t>
            </w:r>
          </w:p>
          <w:p w:rsidR="00C12405" w:rsidRPr="00C12405" w:rsidRDefault="00C12405" w:rsidP="007D1593">
            <w:pPr>
              <w:pStyle w:val="20"/>
              <w:shd w:val="clear" w:color="auto" w:fill="auto"/>
              <w:spacing w:line="266" w:lineRule="exact"/>
              <w:ind w:firstLine="0"/>
              <w:rPr>
                <w:sz w:val="24"/>
                <w:szCs w:val="24"/>
              </w:rPr>
            </w:pPr>
            <w:r w:rsidRPr="00C12405">
              <w:rPr>
                <w:sz w:val="24"/>
                <w:szCs w:val="24"/>
              </w:rPr>
              <w:t>муз</w:t>
            </w:r>
            <w:proofErr w:type="gramStart"/>
            <w:r w:rsidRPr="00C12405">
              <w:rPr>
                <w:sz w:val="24"/>
                <w:szCs w:val="24"/>
              </w:rPr>
              <w:t>.</w:t>
            </w:r>
            <w:proofErr w:type="gramEnd"/>
            <w:r w:rsidRPr="00C12405">
              <w:rPr>
                <w:sz w:val="24"/>
                <w:szCs w:val="24"/>
              </w:rPr>
              <w:t xml:space="preserve"> </w:t>
            </w:r>
            <w:proofErr w:type="gramStart"/>
            <w:r w:rsidRPr="00C12405">
              <w:rPr>
                <w:sz w:val="24"/>
                <w:szCs w:val="24"/>
              </w:rPr>
              <w:t>р</w:t>
            </w:r>
            <w:proofErr w:type="gramEnd"/>
            <w:r w:rsidRPr="00C12405">
              <w:rPr>
                <w:sz w:val="24"/>
                <w:szCs w:val="24"/>
              </w:rPr>
              <w:t>уководитель</w:t>
            </w:r>
          </w:p>
        </w:tc>
      </w:tr>
      <w:tr w:rsidR="00C12405" w:rsidRPr="00C12405" w:rsidTr="00C12405">
        <w:trPr>
          <w:trHeight w:hRule="exact" w:val="1027"/>
          <w:jc w:val="right"/>
        </w:trPr>
        <w:tc>
          <w:tcPr>
            <w:tcW w:w="3374" w:type="dxa"/>
            <w:tcBorders>
              <w:top w:val="single" w:sz="4" w:space="0" w:color="auto"/>
              <w:left w:val="single" w:sz="4" w:space="0" w:color="auto"/>
            </w:tcBorders>
            <w:shd w:val="clear" w:color="auto" w:fill="FFFFFF"/>
            <w:vAlign w:val="bottom"/>
          </w:tcPr>
          <w:p w:rsidR="00C12405" w:rsidRPr="00C12405" w:rsidRDefault="00C12405" w:rsidP="007D1593">
            <w:pPr>
              <w:pStyle w:val="20"/>
              <w:shd w:val="clear" w:color="auto" w:fill="auto"/>
              <w:spacing w:line="254" w:lineRule="exact"/>
              <w:ind w:firstLine="0"/>
              <w:jc w:val="left"/>
              <w:rPr>
                <w:sz w:val="24"/>
                <w:szCs w:val="24"/>
              </w:rPr>
            </w:pPr>
            <w:r w:rsidRPr="00C12405">
              <w:rPr>
                <w:sz w:val="24"/>
                <w:szCs w:val="24"/>
              </w:rPr>
              <w:t>День защитника Отечества спортивный праздник «С физкультурой я дружу - в родной Армии служу!»</w:t>
            </w:r>
          </w:p>
        </w:tc>
        <w:tc>
          <w:tcPr>
            <w:tcW w:w="1982" w:type="dxa"/>
            <w:tcBorders>
              <w:top w:val="single" w:sz="4" w:space="0" w:color="auto"/>
              <w:left w:val="single" w:sz="4" w:space="0" w:color="auto"/>
            </w:tcBorders>
            <w:shd w:val="clear" w:color="auto" w:fill="FFFFFF"/>
          </w:tcPr>
          <w:p w:rsidR="00C12405" w:rsidRPr="00C12405" w:rsidRDefault="00C12405" w:rsidP="007D1593">
            <w:pPr>
              <w:pStyle w:val="20"/>
              <w:shd w:val="clear" w:color="auto" w:fill="auto"/>
              <w:spacing w:line="266" w:lineRule="exact"/>
              <w:ind w:firstLine="0"/>
              <w:rPr>
                <w:sz w:val="24"/>
                <w:szCs w:val="24"/>
              </w:rPr>
            </w:pPr>
            <w:r w:rsidRPr="00C12405">
              <w:rPr>
                <w:sz w:val="24"/>
                <w:szCs w:val="24"/>
              </w:rPr>
              <w:t>5-7 лет</w:t>
            </w:r>
          </w:p>
        </w:tc>
        <w:tc>
          <w:tcPr>
            <w:tcW w:w="1997" w:type="dxa"/>
            <w:tcBorders>
              <w:top w:val="single" w:sz="4" w:space="0" w:color="auto"/>
              <w:left w:val="single" w:sz="4" w:space="0" w:color="auto"/>
            </w:tcBorders>
            <w:shd w:val="clear" w:color="auto" w:fill="FFFFFF"/>
          </w:tcPr>
          <w:p w:rsidR="00C12405" w:rsidRPr="00C12405" w:rsidRDefault="00C12405" w:rsidP="007D1593">
            <w:pPr>
              <w:pStyle w:val="20"/>
              <w:shd w:val="clear" w:color="auto" w:fill="auto"/>
              <w:spacing w:line="266" w:lineRule="exact"/>
              <w:ind w:firstLine="0"/>
              <w:rPr>
                <w:sz w:val="24"/>
                <w:szCs w:val="24"/>
              </w:rPr>
            </w:pPr>
            <w:r w:rsidRPr="00C12405">
              <w:rPr>
                <w:sz w:val="24"/>
                <w:szCs w:val="24"/>
              </w:rPr>
              <w:t>февраль</w:t>
            </w:r>
          </w:p>
        </w:tc>
        <w:tc>
          <w:tcPr>
            <w:tcW w:w="2246" w:type="dxa"/>
            <w:tcBorders>
              <w:top w:val="single" w:sz="4" w:space="0" w:color="auto"/>
              <w:left w:val="single" w:sz="4" w:space="0" w:color="auto"/>
              <w:right w:val="single" w:sz="4" w:space="0" w:color="auto"/>
            </w:tcBorders>
            <w:shd w:val="clear" w:color="auto" w:fill="FFFFFF"/>
          </w:tcPr>
          <w:p w:rsidR="00C12405" w:rsidRPr="00C12405" w:rsidRDefault="00DD4132" w:rsidP="007D1593">
            <w:pPr>
              <w:pStyle w:val="20"/>
              <w:shd w:val="clear" w:color="auto" w:fill="auto"/>
              <w:spacing w:line="266" w:lineRule="exact"/>
              <w:ind w:firstLine="0"/>
              <w:rPr>
                <w:sz w:val="24"/>
                <w:szCs w:val="24"/>
              </w:rPr>
            </w:pPr>
            <w:proofErr w:type="spellStart"/>
            <w:r>
              <w:rPr>
                <w:sz w:val="24"/>
                <w:szCs w:val="24"/>
              </w:rPr>
              <w:t>Муз</w:t>
            </w:r>
            <w:proofErr w:type="gramStart"/>
            <w:r>
              <w:rPr>
                <w:sz w:val="24"/>
                <w:szCs w:val="24"/>
              </w:rPr>
              <w:t>.р</w:t>
            </w:r>
            <w:proofErr w:type="gramEnd"/>
            <w:r>
              <w:rPr>
                <w:sz w:val="24"/>
                <w:szCs w:val="24"/>
              </w:rPr>
              <w:t>ук</w:t>
            </w:r>
            <w:proofErr w:type="spellEnd"/>
            <w:r>
              <w:rPr>
                <w:sz w:val="24"/>
                <w:szCs w:val="24"/>
              </w:rPr>
              <w:t>.</w:t>
            </w:r>
          </w:p>
          <w:p w:rsidR="00C12405" w:rsidRPr="00C12405" w:rsidRDefault="00C12405" w:rsidP="007D1593">
            <w:pPr>
              <w:pStyle w:val="20"/>
              <w:shd w:val="clear" w:color="auto" w:fill="auto"/>
              <w:spacing w:line="266" w:lineRule="exact"/>
              <w:ind w:firstLine="0"/>
              <w:rPr>
                <w:sz w:val="24"/>
                <w:szCs w:val="24"/>
              </w:rPr>
            </w:pPr>
            <w:r w:rsidRPr="00C12405">
              <w:rPr>
                <w:sz w:val="24"/>
                <w:szCs w:val="24"/>
              </w:rPr>
              <w:t>воспитатели</w:t>
            </w:r>
          </w:p>
        </w:tc>
      </w:tr>
      <w:tr w:rsidR="00C12405" w:rsidRPr="00C12405" w:rsidTr="00C12405">
        <w:trPr>
          <w:trHeight w:hRule="exact" w:val="768"/>
          <w:jc w:val="right"/>
        </w:trPr>
        <w:tc>
          <w:tcPr>
            <w:tcW w:w="3374" w:type="dxa"/>
            <w:tcBorders>
              <w:top w:val="single" w:sz="4" w:space="0" w:color="auto"/>
              <w:left w:val="single" w:sz="4" w:space="0" w:color="auto"/>
            </w:tcBorders>
            <w:shd w:val="clear" w:color="auto" w:fill="FFFFFF"/>
          </w:tcPr>
          <w:p w:rsidR="00C12405" w:rsidRPr="00C12405" w:rsidRDefault="00C12405" w:rsidP="00DD4132">
            <w:pPr>
              <w:pStyle w:val="20"/>
              <w:shd w:val="clear" w:color="auto" w:fill="auto"/>
              <w:spacing w:line="250" w:lineRule="exact"/>
              <w:ind w:firstLine="0"/>
              <w:jc w:val="left"/>
              <w:rPr>
                <w:sz w:val="24"/>
                <w:szCs w:val="24"/>
              </w:rPr>
            </w:pPr>
            <w:r w:rsidRPr="00C12405">
              <w:rPr>
                <w:sz w:val="24"/>
                <w:szCs w:val="24"/>
              </w:rPr>
              <w:t xml:space="preserve">Конкурс </w:t>
            </w:r>
            <w:r w:rsidR="00DD4132">
              <w:rPr>
                <w:sz w:val="24"/>
                <w:szCs w:val="24"/>
              </w:rPr>
              <w:t>чтецов «</w:t>
            </w:r>
            <w:r w:rsidRPr="00C12405">
              <w:rPr>
                <w:sz w:val="24"/>
                <w:szCs w:val="24"/>
              </w:rPr>
              <w:t xml:space="preserve"> День Победы!»</w:t>
            </w:r>
          </w:p>
        </w:tc>
        <w:tc>
          <w:tcPr>
            <w:tcW w:w="1982" w:type="dxa"/>
            <w:tcBorders>
              <w:top w:val="single" w:sz="4" w:space="0" w:color="auto"/>
              <w:left w:val="single" w:sz="4" w:space="0" w:color="auto"/>
            </w:tcBorders>
            <w:shd w:val="clear" w:color="auto" w:fill="FFFFFF"/>
          </w:tcPr>
          <w:p w:rsidR="00C12405" w:rsidRPr="00C12405" w:rsidRDefault="00DD4132" w:rsidP="007D1593">
            <w:pPr>
              <w:pStyle w:val="20"/>
              <w:shd w:val="clear" w:color="auto" w:fill="auto"/>
              <w:spacing w:line="266" w:lineRule="exact"/>
              <w:ind w:firstLine="0"/>
              <w:rPr>
                <w:sz w:val="24"/>
                <w:szCs w:val="24"/>
              </w:rPr>
            </w:pPr>
            <w:r>
              <w:rPr>
                <w:sz w:val="24"/>
                <w:szCs w:val="24"/>
              </w:rPr>
              <w:t>5</w:t>
            </w:r>
            <w:r w:rsidR="00C12405" w:rsidRPr="00C12405">
              <w:rPr>
                <w:sz w:val="24"/>
                <w:szCs w:val="24"/>
              </w:rPr>
              <w:t>-7 лет</w:t>
            </w:r>
          </w:p>
        </w:tc>
        <w:tc>
          <w:tcPr>
            <w:tcW w:w="1997" w:type="dxa"/>
            <w:tcBorders>
              <w:top w:val="single" w:sz="4" w:space="0" w:color="auto"/>
              <w:left w:val="single" w:sz="4" w:space="0" w:color="auto"/>
            </w:tcBorders>
            <w:shd w:val="clear" w:color="auto" w:fill="FFFFFF"/>
          </w:tcPr>
          <w:p w:rsidR="00C12405" w:rsidRPr="00C12405" w:rsidRDefault="00C12405" w:rsidP="007D1593">
            <w:pPr>
              <w:pStyle w:val="20"/>
              <w:shd w:val="clear" w:color="auto" w:fill="auto"/>
              <w:spacing w:line="266" w:lineRule="exact"/>
              <w:ind w:firstLine="0"/>
              <w:rPr>
                <w:sz w:val="24"/>
                <w:szCs w:val="24"/>
              </w:rPr>
            </w:pPr>
            <w:r w:rsidRPr="00C12405">
              <w:rPr>
                <w:sz w:val="24"/>
                <w:szCs w:val="24"/>
              </w:rPr>
              <w:t>май</w:t>
            </w:r>
          </w:p>
        </w:tc>
        <w:tc>
          <w:tcPr>
            <w:tcW w:w="2246" w:type="dxa"/>
            <w:tcBorders>
              <w:top w:val="single" w:sz="4" w:space="0" w:color="auto"/>
              <w:left w:val="single" w:sz="4" w:space="0" w:color="auto"/>
              <w:right w:val="single" w:sz="4" w:space="0" w:color="auto"/>
            </w:tcBorders>
            <w:shd w:val="clear" w:color="auto" w:fill="FFFFFF"/>
            <w:vAlign w:val="bottom"/>
          </w:tcPr>
          <w:p w:rsidR="00C12405" w:rsidRPr="00C12405" w:rsidRDefault="00DD4132" w:rsidP="007D1593">
            <w:pPr>
              <w:pStyle w:val="20"/>
              <w:shd w:val="clear" w:color="auto" w:fill="auto"/>
              <w:spacing w:line="245" w:lineRule="exact"/>
              <w:ind w:firstLine="0"/>
              <w:rPr>
                <w:sz w:val="24"/>
                <w:szCs w:val="24"/>
              </w:rPr>
            </w:pPr>
            <w:proofErr w:type="spellStart"/>
            <w:r>
              <w:rPr>
                <w:sz w:val="24"/>
                <w:szCs w:val="24"/>
              </w:rPr>
              <w:t>Ст</w:t>
            </w:r>
            <w:proofErr w:type="gramStart"/>
            <w:r>
              <w:rPr>
                <w:sz w:val="24"/>
                <w:szCs w:val="24"/>
              </w:rPr>
              <w:t>.в</w:t>
            </w:r>
            <w:proofErr w:type="gramEnd"/>
            <w:r>
              <w:rPr>
                <w:sz w:val="24"/>
                <w:szCs w:val="24"/>
              </w:rPr>
              <w:t>оспит</w:t>
            </w:r>
            <w:proofErr w:type="spellEnd"/>
            <w:r>
              <w:rPr>
                <w:sz w:val="24"/>
                <w:szCs w:val="24"/>
              </w:rPr>
              <w:t>.</w:t>
            </w:r>
          </w:p>
          <w:p w:rsidR="00C12405" w:rsidRPr="00C12405" w:rsidRDefault="00C12405" w:rsidP="007D1593">
            <w:pPr>
              <w:pStyle w:val="20"/>
              <w:shd w:val="clear" w:color="auto" w:fill="auto"/>
              <w:spacing w:line="245" w:lineRule="exact"/>
              <w:ind w:firstLine="0"/>
              <w:rPr>
                <w:sz w:val="24"/>
                <w:szCs w:val="24"/>
              </w:rPr>
            </w:pPr>
            <w:r w:rsidRPr="00C12405">
              <w:rPr>
                <w:sz w:val="24"/>
                <w:szCs w:val="24"/>
              </w:rPr>
              <w:t>воспитатели</w:t>
            </w:r>
          </w:p>
          <w:p w:rsidR="00C12405" w:rsidRPr="00C12405" w:rsidRDefault="00C12405" w:rsidP="007D1593">
            <w:pPr>
              <w:pStyle w:val="20"/>
              <w:shd w:val="clear" w:color="auto" w:fill="auto"/>
              <w:spacing w:line="245" w:lineRule="exact"/>
              <w:ind w:firstLine="0"/>
              <w:rPr>
                <w:sz w:val="24"/>
                <w:szCs w:val="24"/>
              </w:rPr>
            </w:pPr>
            <w:r w:rsidRPr="00C12405">
              <w:rPr>
                <w:sz w:val="24"/>
                <w:szCs w:val="24"/>
              </w:rPr>
              <w:t>муз</w:t>
            </w:r>
            <w:proofErr w:type="gramStart"/>
            <w:r w:rsidRPr="00C12405">
              <w:rPr>
                <w:sz w:val="24"/>
                <w:szCs w:val="24"/>
              </w:rPr>
              <w:t>.</w:t>
            </w:r>
            <w:proofErr w:type="gramEnd"/>
            <w:r w:rsidRPr="00C12405">
              <w:rPr>
                <w:sz w:val="24"/>
                <w:szCs w:val="24"/>
              </w:rPr>
              <w:t xml:space="preserve"> </w:t>
            </w:r>
            <w:proofErr w:type="gramStart"/>
            <w:r w:rsidRPr="00C12405">
              <w:rPr>
                <w:sz w:val="24"/>
                <w:szCs w:val="24"/>
              </w:rPr>
              <w:t>р</w:t>
            </w:r>
            <w:proofErr w:type="gramEnd"/>
            <w:r w:rsidRPr="00C12405">
              <w:rPr>
                <w:sz w:val="24"/>
                <w:szCs w:val="24"/>
              </w:rPr>
              <w:t>уководитель</w:t>
            </w:r>
          </w:p>
        </w:tc>
      </w:tr>
      <w:tr w:rsidR="00C12405" w:rsidRPr="00C12405" w:rsidTr="00C12405">
        <w:trPr>
          <w:trHeight w:hRule="exact" w:val="1018"/>
          <w:jc w:val="right"/>
        </w:trPr>
        <w:tc>
          <w:tcPr>
            <w:tcW w:w="3374" w:type="dxa"/>
            <w:tcBorders>
              <w:top w:val="single" w:sz="4" w:space="0" w:color="auto"/>
              <w:left w:val="single" w:sz="4" w:space="0" w:color="auto"/>
            </w:tcBorders>
            <w:shd w:val="clear" w:color="auto" w:fill="FFFFFF"/>
          </w:tcPr>
          <w:p w:rsidR="00C12405" w:rsidRPr="00C12405" w:rsidRDefault="00C12405" w:rsidP="007D1593">
            <w:pPr>
              <w:pStyle w:val="20"/>
              <w:shd w:val="clear" w:color="auto" w:fill="auto"/>
              <w:spacing w:line="250" w:lineRule="exact"/>
              <w:ind w:firstLine="0"/>
              <w:jc w:val="left"/>
              <w:rPr>
                <w:sz w:val="24"/>
                <w:szCs w:val="24"/>
              </w:rPr>
            </w:pPr>
            <w:r w:rsidRPr="00C12405">
              <w:rPr>
                <w:sz w:val="24"/>
                <w:szCs w:val="24"/>
              </w:rPr>
              <w:t>Целевые прогулки в памятные даты в парк к памятнику павшим героям в ВОВ</w:t>
            </w:r>
          </w:p>
        </w:tc>
        <w:tc>
          <w:tcPr>
            <w:tcW w:w="1982" w:type="dxa"/>
            <w:tcBorders>
              <w:top w:val="single" w:sz="4" w:space="0" w:color="auto"/>
              <w:left w:val="single" w:sz="4" w:space="0" w:color="auto"/>
            </w:tcBorders>
            <w:shd w:val="clear" w:color="auto" w:fill="FFFFFF"/>
          </w:tcPr>
          <w:p w:rsidR="00C12405" w:rsidRPr="00C12405" w:rsidRDefault="00C12405" w:rsidP="007D1593">
            <w:pPr>
              <w:pStyle w:val="20"/>
              <w:shd w:val="clear" w:color="auto" w:fill="auto"/>
              <w:spacing w:line="266" w:lineRule="exact"/>
              <w:ind w:firstLine="0"/>
              <w:rPr>
                <w:sz w:val="24"/>
                <w:szCs w:val="24"/>
              </w:rPr>
            </w:pPr>
            <w:r w:rsidRPr="00C12405">
              <w:rPr>
                <w:sz w:val="24"/>
                <w:szCs w:val="24"/>
              </w:rPr>
              <w:t>4-7 лет</w:t>
            </w:r>
          </w:p>
        </w:tc>
        <w:tc>
          <w:tcPr>
            <w:tcW w:w="1997" w:type="dxa"/>
            <w:tcBorders>
              <w:top w:val="single" w:sz="4" w:space="0" w:color="auto"/>
              <w:left w:val="single" w:sz="4" w:space="0" w:color="auto"/>
            </w:tcBorders>
            <w:shd w:val="clear" w:color="auto" w:fill="FFFFFF"/>
          </w:tcPr>
          <w:p w:rsidR="00C12405" w:rsidRPr="00C12405" w:rsidRDefault="00C12405" w:rsidP="007D1593">
            <w:pPr>
              <w:pStyle w:val="20"/>
              <w:shd w:val="clear" w:color="auto" w:fill="auto"/>
              <w:spacing w:line="266" w:lineRule="exact"/>
              <w:ind w:firstLine="0"/>
              <w:rPr>
                <w:sz w:val="24"/>
                <w:szCs w:val="24"/>
              </w:rPr>
            </w:pPr>
            <w:r w:rsidRPr="00C12405">
              <w:rPr>
                <w:sz w:val="24"/>
                <w:szCs w:val="24"/>
              </w:rPr>
              <w:t>январь</w:t>
            </w:r>
          </w:p>
          <w:p w:rsidR="00C12405" w:rsidRPr="00C12405" w:rsidRDefault="00C12405" w:rsidP="007D1593">
            <w:pPr>
              <w:pStyle w:val="20"/>
              <w:shd w:val="clear" w:color="auto" w:fill="auto"/>
              <w:spacing w:line="266" w:lineRule="exact"/>
              <w:ind w:firstLine="0"/>
              <w:rPr>
                <w:sz w:val="24"/>
                <w:szCs w:val="24"/>
              </w:rPr>
            </w:pPr>
            <w:r w:rsidRPr="00C12405">
              <w:rPr>
                <w:sz w:val="24"/>
                <w:szCs w:val="24"/>
              </w:rPr>
              <w:t>май</w:t>
            </w:r>
          </w:p>
        </w:tc>
        <w:tc>
          <w:tcPr>
            <w:tcW w:w="2246" w:type="dxa"/>
            <w:tcBorders>
              <w:top w:val="single" w:sz="4" w:space="0" w:color="auto"/>
              <w:left w:val="single" w:sz="4" w:space="0" w:color="auto"/>
              <w:right w:val="single" w:sz="4" w:space="0" w:color="auto"/>
            </w:tcBorders>
            <w:shd w:val="clear" w:color="auto" w:fill="FFFFFF"/>
            <w:vAlign w:val="bottom"/>
          </w:tcPr>
          <w:p w:rsidR="00C12405" w:rsidRPr="00C12405" w:rsidRDefault="00C12405" w:rsidP="007D1593">
            <w:pPr>
              <w:pStyle w:val="20"/>
              <w:shd w:val="clear" w:color="auto" w:fill="auto"/>
              <w:spacing w:line="250" w:lineRule="exact"/>
              <w:ind w:firstLine="0"/>
              <w:rPr>
                <w:sz w:val="24"/>
                <w:szCs w:val="24"/>
              </w:rPr>
            </w:pPr>
            <w:r w:rsidRPr="00C12405">
              <w:rPr>
                <w:sz w:val="24"/>
                <w:szCs w:val="24"/>
              </w:rPr>
              <w:t>Воспитатели</w:t>
            </w:r>
          </w:p>
          <w:p w:rsidR="00C12405" w:rsidRPr="00C12405" w:rsidRDefault="00C12405" w:rsidP="007D1593">
            <w:pPr>
              <w:pStyle w:val="20"/>
              <w:shd w:val="clear" w:color="auto" w:fill="auto"/>
              <w:spacing w:line="250" w:lineRule="exact"/>
              <w:ind w:firstLine="0"/>
              <w:rPr>
                <w:sz w:val="24"/>
                <w:szCs w:val="24"/>
              </w:rPr>
            </w:pPr>
            <w:r w:rsidRPr="00C12405">
              <w:rPr>
                <w:sz w:val="24"/>
                <w:szCs w:val="24"/>
              </w:rPr>
              <w:t>музыкальный</w:t>
            </w:r>
          </w:p>
          <w:p w:rsidR="00C12405" w:rsidRPr="00C12405" w:rsidRDefault="00C12405" w:rsidP="007D1593">
            <w:pPr>
              <w:pStyle w:val="20"/>
              <w:shd w:val="clear" w:color="auto" w:fill="auto"/>
              <w:spacing w:line="250" w:lineRule="exact"/>
              <w:ind w:firstLine="0"/>
              <w:rPr>
                <w:sz w:val="24"/>
                <w:szCs w:val="24"/>
              </w:rPr>
            </w:pPr>
            <w:r w:rsidRPr="00C12405">
              <w:rPr>
                <w:sz w:val="24"/>
                <w:szCs w:val="24"/>
              </w:rPr>
              <w:t>руководитель</w:t>
            </w:r>
          </w:p>
          <w:p w:rsidR="00C12405" w:rsidRPr="00C12405" w:rsidRDefault="00044874" w:rsidP="007D1593">
            <w:pPr>
              <w:pStyle w:val="20"/>
              <w:shd w:val="clear" w:color="auto" w:fill="auto"/>
              <w:spacing w:line="250" w:lineRule="exact"/>
              <w:ind w:firstLine="0"/>
              <w:rPr>
                <w:sz w:val="24"/>
                <w:szCs w:val="24"/>
              </w:rPr>
            </w:pPr>
            <w:r>
              <w:rPr>
                <w:sz w:val="24"/>
                <w:szCs w:val="24"/>
              </w:rPr>
              <w:t>родители</w:t>
            </w:r>
          </w:p>
        </w:tc>
      </w:tr>
      <w:tr w:rsidR="00C12405" w:rsidRPr="00C12405" w:rsidTr="00C12405">
        <w:trPr>
          <w:trHeight w:hRule="exact" w:val="902"/>
          <w:jc w:val="right"/>
        </w:trPr>
        <w:tc>
          <w:tcPr>
            <w:tcW w:w="3374" w:type="dxa"/>
            <w:tcBorders>
              <w:top w:val="single" w:sz="4" w:space="0" w:color="auto"/>
              <w:left w:val="single" w:sz="4" w:space="0" w:color="auto"/>
            </w:tcBorders>
            <w:shd w:val="clear" w:color="auto" w:fill="FFFFFF"/>
          </w:tcPr>
          <w:p w:rsidR="00C12405" w:rsidRPr="00C12405" w:rsidRDefault="00C12405" w:rsidP="007D1593">
            <w:pPr>
              <w:pStyle w:val="20"/>
              <w:shd w:val="clear" w:color="auto" w:fill="auto"/>
              <w:spacing w:line="266" w:lineRule="exact"/>
              <w:ind w:firstLine="0"/>
              <w:jc w:val="left"/>
              <w:rPr>
                <w:sz w:val="24"/>
                <w:szCs w:val="24"/>
              </w:rPr>
            </w:pPr>
            <w:r w:rsidRPr="00C12405">
              <w:rPr>
                <w:sz w:val="24"/>
                <w:szCs w:val="24"/>
              </w:rPr>
              <w:t>Экскурсия в краеведческий музей</w:t>
            </w:r>
          </w:p>
        </w:tc>
        <w:tc>
          <w:tcPr>
            <w:tcW w:w="1982" w:type="dxa"/>
            <w:tcBorders>
              <w:top w:val="single" w:sz="4" w:space="0" w:color="auto"/>
              <w:left w:val="single" w:sz="4" w:space="0" w:color="auto"/>
            </w:tcBorders>
            <w:shd w:val="clear" w:color="auto" w:fill="FFFFFF"/>
          </w:tcPr>
          <w:p w:rsidR="00C12405" w:rsidRPr="00C12405" w:rsidRDefault="00C12405" w:rsidP="007D1593">
            <w:pPr>
              <w:pStyle w:val="20"/>
              <w:shd w:val="clear" w:color="auto" w:fill="auto"/>
              <w:spacing w:line="266" w:lineRule="exact"/>
              <w:ind w:firstLine="0"/>
              <w:rPr>
                <w:sz w:val="24"/>
                <w:szCs w:val="24"/>
              </w:rPr>
            </w:pPr>
            <w:r w:rsidRPr="00C12405">
              <w:rPr>
                <w:sz w:val="24"/>
                <w:szCs w:val="24"/>
              </w:rPr>
              <w:t>6-7 лет</w:t>
            </w:r>
          </w:p>
        </w:tc>
        <w:tc>
          <w:tcPr>
            <w:tcW w:w="1997" w:type="dxa"/>
            <w:tcBorders>
              <w:top w:val="single" w:sz="4" w:space="0" w:color="auto"/>
              <w:left w:val="single" w:sz="4" w:space="0" w:color="auto"/>
            </w:tcBorders>
            <w:shd w:val="clear" w:color="auto" w:fill="FFFFFF"/>
          </w:tcPr>
          <w:p w:rsidR="00C12405" w:rsidRPr="00C12405" w:rsidRDefault="00C12405" w:rsidP="00C12405">
            <w:pPr>
              <w:pStyle w:val="20"/>
              <w:shd w:val="clear" w:color="auto" w:fill="auto"/>
              <w:spacing w:line="250" w:lineRule="exact"/>
              <w:ind w:firstLine="0"/>
              <w:jc w:val="left"/>
              <w:rPr>
                <w:sz w:val="24"/>
                <w:szCs w:val="24"/>
              </w:rPr>
            </w:pPr>
            <w:r w:rsidRPr="00C12405">
              <w:rPr>
                <w:sz w:val="24"/>
                <w:szCs w:val="24"/>
              </w:rPr>
              <w:t>по</w:t>
            </w:r>
          </w:p>
          <w:p w:rsidR="00C12405" w:rsidRPr="00C12405" w:rsidRDefault="00C12405" w:rsidP="00C12405">
            <w:pPr>
              <w:pStyle w:val="20"/>
              <w:shd w:val="clear" w:color="auto" w:fill="auto"/>
              <w:spacing w:line="250" w:lineRule="exact"/>
              <w:ind w:firstLine="0"/>
              <w:jc w:val="left"/>
              <w:rPr>
                <w:sz w:val="24"/>
                <w:szCs w:val="24"/>
              </w:rPr>
            </w:pPr>
            <w:r w:rsidRPr="00C12405">
              <w:rPr>
                <w:sz w:val="24"/>
                <w:szCs w:val="24"/>
              </w:rPr>
              <w:t>предварительной</w:t>
            </w:r>
          </w:p>
          <w:p w:rsidR="00C12405" w:rsidRPr="00C12405" w:rsidRDefault="00C12405" w:rsidP="007D1593">
            <w:pPr>
              <w:pStyle w:val="20"/>
              <w:shd w:val="clear" w:color="auto" w:fill="auto"/>
              <w:spacing w:line="250" w:lineRule="exact"/>
              <w:ind w:firstLine="0"/>
              <w:rPr>
                <w:sz w:val="24"/>
                <w:szCs w:val="24"/>
              </w:rPr>
            </w:pPr>
            <w:r w:rsidRPr="00C12405">
              <w:rPr>
                <w:sz w:val="24"/>
                <w:szCs w:val="24"/>
              </w:rPr>
              <w:t>договоренности</w:t>
            </w:r>
          </w:p>
        </w:tc>
        <w:tc>
          <w:tcPr>
            <w:tcW w:w="2246" w:type="dxa"/>
            <w:tcBorders>
              <w:top w:val="single" w:sz="4" w:space="0" w:color="auto"/>
              <w:left w:val="single" w:sz="4" w:space="0" w:color="auto"/>
              <w:right w:val="single" w:sz="4" w:space="0" w:color="auto"/>
            </w:tcBorders>
            <w:shd w:val="clear" w:color="auto" w:fill="FFFFFF"/>
          </w:tcPr>
          <w:p w:rsidR="00C12405" w:rsidRPr="00C12405" w:rsidRDefault="00C12405" w:rsidP="007D1593">
            <w:pPr>
              <w:pStyle w:val="20"/>
              <w:shd w:val="clear" w:color="auto" w:fill="auto"/>
              <w:spacing w:line="250" w:lineRule="exact"/>
              <w:ind w:firstLine="0"/>
              <w:rPr>
                <w:sz w:val="24"/>
                <w:szCs w:val="24"/>
              </w:rPr>
            </w:pPr>
            <w:r w:rsidRPr="00C12405">
              <w:rPr>
                <w:sz w:val="24"/>
                <w:szCs w:val="24"/>
              </w:rPr>
              <w:t>Воспитатели</w:t>
            </w:r>
          </w:p>
          <w:p w:rsidR="00C12405" w:rsidRPr="00C12405" w:rsidRDefault="00C12405" w:rsidP="007D1593">
            <w:pPr>
              <w:pStyle w:val="20"/>
              <w:shd w:val="clear" w:color="auto" w:fill="auto"/>
              <w:spacing w:line="250" w:lineRule="exact"/>
              <w:ind w:left="280" w:firstLine="0"/>
              <w:jc w:val="left"/>
              <w:rPr>
                <w:sz w:val="24"/>
                <w:szCs w:val="24"/>
              </w:rPr>
            </w:pPr>
            <w:r w:rsidRPr="00C12405">
              <w:rPr>
                <w:sz w:val="24"/>
                <w:szCs w:val="24"/>
              </w:rPr>
              <w:t>подготовительной</w:t>
            </w:r>
          </w:p>
          <w:p w:rsidR="00C12405" w:rsidRPr="00C12405" w:rsidRDefault="00C12405" w:rsidP="007D1593">
            <w:pPr>
              <w:pStyle w:val="20"/>
              <w:shd w:val="clear" w:color="auto" w:fill="auto"/>
              <w:spacing w:line="250" w:lineRule="exact"/>
              <w:ind w:firstLine="0"/>
              <w:rPr>
                <w:sz w:val="24"/>
                <w:szCs w:val="24"/>
              </w:rPr>
            </w:pPr>
            <w:r w:rsidRPr="00C12405">
              <w:rPr>
                <w:sz w:val="24"/>
                <w:szCs w:val="24"/>
              </w:rPr>
              <w:t>группы</w:t>
            </w:r>
          </w:p>
        </w:tc>
      </w:tr>
      <w:tr w:rsidR="00C12405" w:rsidRPr="00C12405" w:rsidTr="00DD4132">
        <w:trPr>
          <w:trHeight w:hRule="exact" w:val="1421"/>
          <w:jc w:val="right"/>
        </w:trPr>
        <w:tc>
          <w:tcPr>
            <w:tcW w:w="3374" w:type="dxa"/>
            <w:tcBorders>
              <w:top w:val="single" w:sz="4" w:space="0" w:color="auto"/>
              <w:left w:val="single" w:sz="4" w:space="0" w:color="auto"/>
            </w:tcBorders>
            <w:shd w:val="clear" w:color="auto" w:fill="FFFFFF"/>
            <w:vAlign w:val="bottom"/>
          </w:tcPr>
          <w:p w:rsidR="00C12405" w:rsidRPr="00C12405" w:rsidRDefault="00C12405" w:rsidP="007D1593">
            <w:pPr>
              <w:pStyle w:val="20"/>
              <w:shd w:val="clear" w:color="auto" w:fill="auto"/>
              <w:spacing w:line="254" w:lineRule="exact"/>
              <w:ind w:firstLine="0"/>
              <w:jc w:val="left"/>
              <w:rPr>
                <w:sz w:val="24"/>
                <w:szCs w:val="24"/>
              </w:rPr>
            </w:pPr>
            <w:r w:rsidRPr="00044874">
              <w:rPr>
                <w:i/>
                <w:sz w:val="24"/>
                <w:szCs w:val="24"/>
              </w:rPr>
              <w:lastRenderedPageBreak/>
              <w:t>Региональный компонент</w:t>
            </w:r>
            <w:r w:rsidRPr="00C12405">
              <w:rPr>
                <w:sz w:val="24"/>
                <w:szCs w:val="24"/>
              </w:rPr>
              <w:t>.</w:t>
            </w:r>
          </w:p>
          <w:p w:rsidR="00C12405" w:rsidRPr="00C12405" w:rsidRDefault="00C12405" w:rsidP="007D1593">
            <w:pPr>
              <w:pStyle w:val="20"/>
              <w:shd w:val="clear" w:color="auto" w:fill="auto"/>
              <w:spacing w:line="254" w:lineRule="exact"/>
              <w:ind w:firstLine="0"/>
              <w:jc w:val="left"/>
              <w:rPr>
                <w:sz w:val="24"/>
                <w:szCs w:val="24"/>
              </w:rPr>
            </w:pPr>
            <w:r w:rsidRPr="00C12405">
              <w:rPr>
                <w:sz w:val="24"/>
                <w:szCs w:val="24"/>
              </w:rPr>
              <w:t>Целевые прогулки п</w:t>
            </w:r>
            <w:r w:rsidR="00DD4132">
              <w:rPr>
                <w:sz w:val="24"/>
                <w:szCs w:val="24"/>
              </w:rPr>
              <w:t>о Зеленодольску</w:t>
            </w:r>
          </w:p>
          <w:p w:rsidR="00C12405" w:rsidRDefault="00C12405" w:rsidP="007D1593">
            <w:pPr>
              <w:pStyle w:val="20"/>
              <w:shd w:val="clear" w:color="auto" w:fill="auto"/>
              <w:spacing w:line="266" w:lineRule="exact"/>
              <w:ind w:firstLine="0"/>
              <w:jc w:val="left"/>
              <w:rPr>
                <w:sz w:val="24"/>
                <w:szCs w:val="24"/>
              </w:rPr>
            </w:pPr>
            <w:r w:rsidRPr="00C12405">
              <w:rPr>
                <w:sz w:val="24"/>
                <w:szCs w:val="24"/>
              </w:rPr>
              <w:t>«Город родной и знакомый!»</w:t>
            </w:r>
            <w:r w:rsidR="00DD4132">
              <w:rPr>
                <w:sz w:val="24"/>
                <w:szCs w:val="24"/>
              </w:rPr>
              <w:t>,</w:t>
            </w:r>
          </w:p>
          <w:p w:rsidR="00DD4132" w:rsidRPr="00C12405" w:rsidRDefault="00DD4132" w:rsidP="007D1593">
            <w:pPr>
              <w:pStyle w:val="20"/>
              <w:shd w:val="clear" w:color="auto" w:fill="auto"/>
              <w:spacing w:line="266" w:lineRule="exact"/>
              <w:ind w:firstLine="0"/>
              <w:jc w:val="left"/>
              <w:rPr>
                <w:sz w:val="24"/>
                <w:szCs w:val="24"/>
              </w:rPr>
            </w:pPr>
            <w:r>
              <w:rPr>
                <w:sz w:val="24"/>
                <w:szCs w:val="24"/>
              </w:rPr>
              <w:t>Поездки в Казань</w:t>
            </w:r>
          </w:p>
        </w:tc>
        <w:tc>
          <w:tcPr>
            <w:tcW w:w="1982" w:type="dxa"/>
            <w:tcBorders>
              <w:top w:val="single" w:sz="4" w:space="0" w:color="auto"/>
              <w:left w:val="single" w:sz="4" w:space="0" w:color="auto"/>
            </w:tcBorders>
            <w:shd w:val="clear" w:color="auto" w:fill="FFFFFF"/>
          </w:tcPr>
          <w:p w:rsidR="00C12405" w:rsidRPr="00C12405" w:rsidRDefault="00DD4132" w:rsidP="007D1593">
            <w:pPr>
              <w:pStyle w:val="20"/>
              <w:shd w:val="clear" w:color="auto" w:fill="auto"/>
              <w:spacing w:after="140" w:line="266" w:lineRule="exact"/>
              <w:ind w:firstLine="0"/>
              <w:rPr>
                <w:sz w:val="24"/>
                <w:szCs w:val="24"/>
              </w:rPr>
            </w:pPr>
            <w:r>
              <w:rPr>
                <w:sz w:val="24"/>
                <w:szCs w:val="24"/>
              </w:rPr>
              <w:t>3</w:t>
            </w:r>
            <w:r w:rsidR="00C12405" w:rsidRPr="00C12405">
              <w:rPr>
                <w:sz w:val="24"/>
                <w:szCs w:val="24"/>
              </w:rPr>
              <w:t>-7 лет</w:t>
            </w:r>
          </w:p>
          <w:p w:rsidR="00C12405" w:rsidRPr="00C12405" w:rsidRDefault="00DD4132" w:rsidP="007D1593">
            <w:pPr>
              <w:pStyle w:val="20"/>
              <w:shd w:val="clear" w:color="auto" w:fill="auto"/>
              <w:spacing w:before="140" w:line="266" w:lineRule="exact"/>
              <w:ind w:firstLine="0"/>
              <w:rPr>
                <w:sz w:val="24"/>
                <w:szCs w:val="24"/>
              </w:rPr>
            </w:pPr>
            <w:r>
              <w:rPr>
                <w:sz w:val="24"/>
                <w:szCs w:val="24"/>
              </w:rPr>
              <w:t xml:space="preserve"> </w:t>
            </w:r>
          </w:p>
        </w:tc>
        <w:tc>
          <w:tcPr>
            <w:tcW w:w="1997" w:type="dxa"/>
            <w:tcBorders>
              <w:top w:val="single" w:sz="4" w:space="0" w:color="auto"/>
              <w:left w:val="single" w:sz="4" w:space="0" w:color="auto"/>
            </w:tcBorders>
            <w:shd w:val="clear" w:color="auto" w:fill="FFFFFF"/>
          </w:tcPr>
          <w:p w:rsidR="00C12405" w:rsidRPr="00C12405" w:rsidRDefault="00C12405" w:rsidP="007D1593">
            <w:pPr>
              <w:pStyle w:val="20"/>
              <w:shd w:val="clear" w:color="auto" w:fill="auto"/>
              <w:spacing w:line="266" w:lineRule="exact"/>
              <w:ind w:firstLine="0"/>
              <w:rPr>
                <w:sz w:val="24"/>
                <w:szCs w:val="24"/>
              </w:rPr>
            </w:pPr>
            <w:r w:rsidRPr="00C12405">
              <w:rPr>
                <w:sz w:val="24"/>
                <w:szCs w:val="24"/>
              </w:rPr>
              <w:t>май</w:t>
            </w:r>
          </w:p>
        </w:tc>
        <w:tc>
          <w:tcPr>
            <w:tcW w:w="2246" w:type="dxa"/>
            <w:tcBorders>
              <w:top w:val="single" w:sz="4" w:space="0" w:color="auto"/>
              <w:left w:val="single" w:sz="4" w:space="0" w:color="auto"/>
              <w:right w:val="single" w:sz="4" w:space="0" w:color="auto"/>
            </w:tcBorders>
            <w:shd w:val="clear" w:color="auto" w:fill="FFFFFF"/>
          </w:tcPr>
          <w:p w:rsidR="00C12405" w:rsidRPr="00C12405" w:rsidRDefault="00DD4132" w:rsidP="007D1593">
            <w:pPr>
              <w:pStyle w:val="20"/>
              <w:shd w:val="clear" w:color="auto" w:fill="auto"/>
              <w:spacing w:line="254" w:lineRule="exact"/>
              <w:ind w:firstLine="0"/>
              <w:rPr>
                <w:sz w:val="24"/>
                <w:szCs w:val="24"/>
              </w:rPr>
            </w:pPr>
            <w:proofErr w:type="spellStart"/>
            <w:r>
              <w:rPr>
                <w:sz w:val="24"/>
                <w:szCs w:val="24"/>
              </w:rPr>
              <w:t>Ст</w:t>
            </w:r>
            <w:proofErr w:type="gramStart"/>
            <w:r>
              <w:rPr>
                <w:sz w:val="24"/>
                <w:szCs w:val="24"/>
              </w:rPr>
              <w:t>.в</w:t>
            </w:r>
            <w:proofErr w:type="gramEnd"/>
            <w:r>
              <w:rPr>
                <w:sz w:val="24"/>
                <w:szCs w:val="24"/>
              </w:rPr>
              <w:t>оспитат</w:t>
            </w:r>
            <w:proofErr w:type="spellEnd"/>
            <w:r>
              <w:rPr>
                <w:sz w:val="24"/>
                <w:szCs w:val="24"/>
              </w:rPr>
              <w:t>.</w:t>
            </w:r>
            <w:r w:rsidR="00C12405" w:rsidRPr="00C12405">
              <w:rPr>
                <w:sz w:val="24"/>
                <w:szCs w:val="24"/>
              </w:rPr>
              <w:t>.</w:t>
            </w:r>
          </w:p>
          <w:p w:rsidR="00C12405" w:rsidRPr="00C12405" w:rsidRDefault="00C12405" w:rsidP="007D1593">
            <w:pPr>
              <w:pStyle w:val="20"/>
              <w:shd w:val="clear" w:color="auto" w:fill="auto"/>
              <w:spacing w:line="254" w:lineRule="exact"/>
              <w:ind w:firstLine="0"/>
              <w:rPr>
                <w:sz w:val="24"/>
                <w:szCs w:val="24"/>
              </w:rPr>
            </w:pPr>
            <w:r w:rsidRPr="00C12405">
              <w:rPr>
                <w:sz w:val="24"/>
                <w:szCs w:val="24"/>
              </w:rPr>
              <w:t>воспитатели</w:t>
            </w:r>
          </w:p>
          <w:p w:rsidR="00C12405" w:rsidRPr="00C12405" w:rsidRDefault="00C12405" w:rsidP="007D1593">
            <w:pPr>
              <w:pStyle w:val="20"/>
              <w:shd w:val="clear" w:color="auto" w:fill="auto"/>
              <w:spacing w:line="254" w:lineRule="exact"/>
              <w:ind w:firstLine="0"/>
              <w:rPr>
                <w:sz w:val="24"/>
                <w:szCs w:val="24"/>
              </w:rPr>
            </w:pPr>
            <w:r w:rsidRPr="00C12405">
              <w:rPr>
                <w:sz w:val="24"/>
                <w:szCs w:val="24"/>
              </w:rPr>
              <w:t>муз</w:t>
            </w:r>
            <w:proofErr w:type="gramStart"/>
            <w:r w:rsidRPr="00C12405">
              <w:rPr>
                <w:sz w:val="24"/>
                <w:szCs w:val="24"/>
              </w:rPr>
              <w:t>.</w:t>
            </w:r>
            <w:proofErr w:type="gramEnd"/>
            <w:r w:rsidRPr="00C12405">
              <w:rPr>
                <w:sz w:val="24"/>
                <w:szCs w:val="24"/>
              </w:rPr>
              <w:t xml:space="preserve"> </w:t>
            </w:r>
            <w:proofErr w:type="gramStart"/>
            <w:r w:rsidRPr="00C12405">
              <w:rPr>
                <w:sz w:val="24"/>
                <w:szCs w:val="24"/>
              </w:rPr>
              <w:t>р</w:t>
            </w:r>
            <w:proofErr w:type="gramEnd"/>
            <w:r w:rsidRPr="00C12405">
              <w:rPr>
                <w:sz w:val="24"/>
                <w:szCs w:val="24"/>
              </w:rPr>
              <w:t>уководитель</w:t>
            </w:r>
          </w:p>
        </w:tc>
      </w:tr>
      <w:tr w:rsidR="00C12405" w:rsidRPr="00C12405" w:rsidTr="00C12405">
        <w:trPr>
          <w:trHeight w:hRule="exact" w:val="528"/>
          <w:jc w:val="right"/>
        </w:trPr>
        <w:tc>
          <w:tcPr>
            <w:tcW w:w="3374" w:type="dxa"/>
            <w:tcBorders>
              <w:top w:val="single" w:sz="4" w:space="0" w:color="auto"/>
              <w:left w:val="single" w:sz="4" w:space="0" w:color="auto"/>
              <w:bottom w:val="single" w:sz="4" w:space="0" w:color="auto"/>
            </w:tcBorders>
            <w:shd w:val="clear" w:color="auto" w:fill="FFFFFF"/>
            <w:vAlign w:val="bottom"/>
          </w:tcPr>
          <w:p w:rsidR="00C12405" w:rsidRPr="00C12405" w:rsidRDefault="00C12405" w:rsidP="007D1593">
            <w:pPr>
              <w:pStyle w:val="20"/>
              <w:shd w:val="clear" w:color="auto" w:fill="auto"/>
              <w:spacing w:line="266" w:lineRule="exact"/>
              <w:ind w:firstLine="0"/>
              <w:jc w:val="left"/>
              <w:rPr>
                <w:sz w:val="24"/>
                <w:szCs w:val="24"/>
              </w:rPr>
            </w:pPr>
            <w:r w:rsidRPr="00C12405">
              <w:rPr>
                <w:sz w:val="24"/>
                <w:szCs w:val="24"/>
              </w:rPr>
              <w:t>День России</w:t>
            </w:r>
          </w:p>
          <w:p w:rsidR="00C12405" w:rsidRPr="00C12405" w:rsidRDefault="00C12405" w:rsidP="007D1593">
            <w:pPr>
              <w:pStyle w:val="20"/>
              <w:shd w:val="clear" w:color="auto" w:fill="auto"/>
              <w:spacing w:line="266" w:lineRule="exact"/>
              <w:ind w:firstLine="0"/>
              <w:jc w:val="left"/>
              <w:rPr>
                <w:sz w:val="24"/>
                <w:szCs w:val="24"/>
              </w:rPr>
            </w:pPr>
            <w:r w:rsidRPr="00C12405">
              <w:rPr>
                <w:sz w:val="24"/>
                <w:szCs w:val="24"/>
              </w:rPr>
              <w:t>«Мой дом - моя Россия»</w:t>
            </w:r>
          </w:p>
        </w:tc>
        <w:tc>
          <w:tcPr>
            <w:tcW w:w="1982" w:type="dxa"/>
            <w:tcBorders>
              <w:top w:val="single" w:sz="4" w:space="0" w:color="auto"/>
              <w:left w:val="single" w:sz="4" w:space="0" w:color="auto"/>
              <w:bottom w:val="single" w:sz="4" w:space="0" w:color="auto"/>
            </w:tcBorders>
            <w:shd w:val="clear" w:color="auto" w:fill="FFFFFF"/>
          </w:tcPr>
          <w:p w:rsidR="00C12405" w:rsidRPr="00C12405" w:rsidRDefault="00C12405" w:rsidP="007D1593">
            <w:pPr>
              <w:pStyle w:val="20"/>
              <w:shd w:val="clear" w:color="auto" w:fill="auto"/>
              <w:spacing w:line="266" w:lineRule="exact"/>
              <w:ind w:firstLine="0"/>
              <w:rPr>
                <w:sz w:val="24"/>
                <w:szCs w:val="24"/>
              </w:rPr>
            </w:pPr>
            <w:r w:rsidRPr="00C12405">
              <w:rPr>
                <w:sz w:val="24"/>
                <w:szCs w:val="24"/>
              </w:rPr>
              <w:t>3-7 лет</w:t>
            </w:r>
          </w:p>
        </w:tc>
        <w:tc>
          <w:tcPr>
            <w:tcW w:w="1997" w:type="dxa"/>
            <w:tcBorders>
              <w:top w:val="single" w:sz="4" w:space="0" w:color="auto"/>
              <w:left w:val="single" w:sz="4" w:space="0" w:color="auto"/>
              <w:bottom w:val="single" w:sz="4" w:space="0" w:color="auto"/>
            </w:tcBorders>
            <w:shd w:val="clear" w:color="auto" w:fill="FFFFFF"/>
          </w:tcPr>
          <w:p w:rsidR="00C12405" w:rsidRPr="00C12405" w:rsidRDefault="00C12405" w:rsidP="007D1593">
            <w:pPr>
              <w:pStyle w:val="20"/>
              <w:shd w:val="clear" w:color="auto" w:fill="auto"/>
              <w:spacing w:line="266" w:lineRule="exact"/>
              <w:ind w:firstLine="0"/>
              <w:rPr>
                <w:sz w:val="24"/>
                <w:szCs w:val="24"/>
              </w:rPr>
            </w:pPr>
            <w:r w:rsidRPr="00C12405">
              <w:rPr>
                <w:sz w:val="24"/>
                <w:szCs w:val="24"/>
              </w:rPr>
              <w:t>июнь</w:t>
            </w:r>
          </w:p>
        </w:tc>
        <w:tc>
          <w:tcPr>
            <w:tcW w:w="2246" w:type="dxa"/>
            <w:tcBorders>
              <w:top w:val="single" w:sz="4" w:space="0" w:color="auto"/>
              <w:left w:val="single" w:sz="4" w:space="0" w:color="auto"/>
              <w:bottom w:val="single" w:sz="4" w:space="0" w:color="auto"/>
              <w:right w:val="single" w:sz="4" w:space="0" w:color="auto"/>
            </w:tcBorders>
            <w:shd w:val="clear" w:color="auto" w:fill="FFFFFF"/>
            <w:vAlign w:val="bottom"/>
          </w:tcPr>
          <w:p w:rsidR="00C12405" w:rsidRPr="00C12405" w:rsidRDefault="00C12405" w:rsidP="007D1593">
            <w:pPr>
              <w:pStyle w:val="20"/>
              <w:shd w:val="clear" w:color="auto" w:fill="auto"/>
              <w:spacing w:line="266" w:lineRule="exact"/>
              <w:ind w:firstLine="0"/>
              <w:rPr>
                <w:sz w:val="24"/>
                <w:szCs w:val="24"/>
              </w:rPr>
            </w:pPr>
            <w:r w:rsidRPr="00C12405">
              <w:rPr>
                <w:sz w:val="24"/>
                <w:szCs w:val="24"/>
              </w:rPr>
              <w:t>воспитатели</w:t>
            </w:r>
          </w:p>
          <w:p w:rsidR="00C12405" w:rsidRPr="00C12405" w:rsidRDefault="00C12405" w:rsidP="007D1593">
            <w:pPr>
              <w:pStyle w:val="20"/>
              <w:shd w:val="clear" w:color="auto" w:fill="auto"/>
              <w:spacing w:line="266" w:lineRule="exact"/>
              <w:ind w:firstLine="0"/>
              <w:rPr>
                <w:sz w:val="24"/>
                <w:szCs w:val="24"/>
              </w:rPr>
            </w:pPr>
            <w:r w:rsidRPr="00C12405">
              <w:rPr>
                <w:sz w:val="24"/>
                <w:szCs w:val="24"/>
              </w:rPr>
              <w:t>муз</w:t>
            </w:r>
            <w:proofErr w:type="gramStart"/>
            <w:r w:rsidRPr="00C12405">
              <w:rPr>
                <w:sz w:val="24"/>
                <w:szCs w:val="24"/>
              </w:rPr>
              <w:t>.</w:t>
            </w:r>
            <w:proofErr w:type="gramEnd"/>
            <w:r w:rsidRPr="00C12405">
              <w:rPr>
                <w:sz w:val="24"/>
                <w:szCs w:val="24"/>
              </w:rPr>
              <w:t xml:space="preserve"> </w:t>
            </w:r>
            <w:proofErr w:type="gramStart"/>
            <w:r w:rsidRPr="00C12405">
              <w:rPr>
                <w:sz w:val="24"/>
                <w:szCs w:val="24"/>
              </w:rPr>
              <w:t>р</w:t>
            </w:r>
            <w:proofErr w:type="gramEnd"/>
            <w:r w:rsidRPr="00C12405">
              <w:rPr>
                <w:sz w:val="24"/>
                <w:szCs w:val="24"/>
              </w:rPr>
              <w:t>уководитель</w:t>
            </w:r>
          </w:p>
        </w:tc>
      </w:tr>
    </w:tbl>
    <w:p w:rsidR="00C12405" w:rsidRDefault="00C12405" w:rsidP="00C12405">
      <w:pPr>
        <w:rPr>
          <w:sz w:val="2"/>
          <w:szCs w:val="2"/>
        </w:rPr>
      </w:pPr>
    </w:p>
    <w:p w:rsidR="00C12405" w:rsidRPr="00C12405" w:rsidRDefault="00C12405" w:rsidP="00C12405">
      <w:pPr>
        <w:rPr>
          <w:rFonts w:ascii="Times New Roman" w:hAnsi="Times New Roman" w:cs="Times New Roman"/>
          <w:b/>
        </w:rPr>
      </w:pPr>
      <w:r w:rsidRPr="00C12405">
        <w:rPr>
          <w:rFonts w:ascii="Times New Roman" w:hAnsi="Times New Roman" w:cs="Times New Roman"/>
          <w:b/>
        </w:rPr>
        <w:t>Духовно - нравственное воспитание</w:t>
      </w:r>
    </w:p>
    <w:tbl>
      <w:tblPr>
        <w:tblOverlap w:val="never"/>
        <w:tblW w:w="0" w:type="auto"/>
        <w:jc w:val="center"/>
        <w:tblLayout w:type="fixed"/>
        <w:tblCellMar>
          <w:left w:w="10" w:type="dxa"/>
          <w:right w:w="10" w:type="dxa"/>
        </w:tblCellMar>
        <w:tblLook w:val="04A0" w:firstRow="1" w:lastRow="0" w:firstColumn="1" w:lastColumn="0" w:noHBand="0" w:noVBand="1"/>
      </w:tblPr>
      <w:tblGrid>
        <w:gridCol w:w="3374"/>
        <w:gridCol w:w="1982"/>
        <w:gridCol w:w="1997"/>
        <w:gridCol w:w="2246"/>
      </w:tblGrid>
      <w:tr w:rsidR="00C12405" w:rsidRPr="00C12405" w:rsidTr="007D1593">
        <w:trPr>
          <w:trHeight w:hRule="exact" w:val="672"/>
          <w:jc w:val="center"/>
        </w:trPr>
        <w:tc>
          <w:tcPr>
            <w:tcW w:w="3374" w:type="dxa"/>
            <w:tcBorders>
              <w:top w:val="single" w:sz="4" w:space="0" w:color="auto"/>
              <w:left w:val="single" w:sz="4" w:space="0" w:color="auto"/>
            </w:tcBorders>
            <w:shd w:val="clear" w:color="auto" w:fill="FFFFFF"/>
          </w:tcPr>
          <w:p w:rsidR="00C12405" w:rsidRPr="00C12405" w:rsidRDefault="00C12405" w:rsidP="007D1593">
            <w:pPr>
              <w:pStyle w:val="20"/>
              <w:shd w:val="clear" w:color="auto" w:fill="auto"/>
              <w:spacing w:line="266" w:lineRule="exact"/>
              <w:ind w:firstLine="0"/>
              <w:rPr>
                <w:sz w:val="24"/>
                <w:szCs w:val="24"/>
              </w:rPr>
            </w:pPr>
            <w:r w:rsidRPr="00C12405">
              <w:rPr>
                <w:rStyle w:val="22"/>
              </w:rPr>
              <w:t>Тема мероприятия</w:t>
            </w:r>
          </w:p>
        </w:tc>
        <w:tc>
          <w:tcPr>
            <w:tcW w:w="1982" w:type="dxa"/>
            <w:tcBorders>
              <w:top w:val="single" w:sz="4" w:space="0" w:color="auto"/>
              <w:left w:val="single" w:sz="4" w:space="0" w:color="auto"/>
            </w:tcBorders>
            <w:shd w:val="clear" w:color="auto" w:fill="FFFFFF"/>
          </w:tcPr>
          <w:p w:rsidR="00C12405" w:rsidRPr="00C12405" w:rsidRDefault="00C12405" w:rsidP="007D1593">
            <w:pPr>
              <w:pStyle w:val="20"/>
              <w:shd w:val="clear" w:color="auto" w:fill="auto"/>
              <w:spacing w:line="266" w:lineRule="exact"/>
              <w:ind w:firstLine="0"/>
              <w:rPr>
                <w:sz w:val="24"/>
                <w:szCs w:val="24"/>
              </w:rPr>
            </w:pPr>
            <w:r w:rsidRPr="00C12405">
              <w:rPr>
                <w:rStyle w:val="22"/>
              </w:rPr>
              <w:t>Возраст</w:t>
            </w:r>
          </w:p>
          <w:p w:rsidR="00C12405" w:rsidRPr="00C12405" w:rsidRDefault="00C12405" w:rsidP="007D1593">
            <w:pPr>
              <w:pStyle w:val="20"/>
              <w:shd w:val="clear" w:color="auto" w:fill="auto"/>
              <w:spacing w:line="266" w:lineRule="exact"/>
              <w:ind w:firstLine="0"/>
              <w:rPr>
                <w:sz w:val="24"/>
                <w:szCs w:val="24"/>
              </w:rPr>
            </w:pPr>
            <w:r w:rsidRPr="00C12405">
              <w:rPr>
                <w:rStyle w:val="22"/>
              </w:rPr>
              <w:t>воспитанников</w:t>
            </w:r>
          </w:p>
        </w:tc>
        <w:tc>
          <w:tcPr>
            <w:tcW w:w="1997" w:type="dxa"/>
            <w:tcBorders>
              <w:top w:val="single" w:sz="4" w:space="0" w:color="auto"/>
              <w:left w:val="single" w:sz="4" w:space="0" w:color="auto"/>
            </w:tcBorders>
            <w:shd w:val="clear" w:color="auto" w:fill="FFFFFF"/>
          </w:tcPr>
          <w:p w:rsidR="00C12405" w:rsidRPr="00C12405" w:rsidRDefault="00C12405" w:rsidP="007D1593">
            <w:pPr>
              <w:pStyle w:val="20"/>
              <w:shd w:val="clear" w:color="auto" w:fill="auto"/>
              <w:spacing w:line="254" w:lineRule="exact"/>
              <w:ind w:firstLine="0"/>
              <w:rPr>
                <w:sz w:val="24"/>
                <w:szCs w:val="24"/>
              </w:rPr>
            </w:pPr>
            <w:r w:rsidRPr="00C12405">
              <w:rPr>
                <w:rStyle w:val="22"/>
              </w:rPr>
              <w:t>Ориентировочное время проведения</w:t>
            </w:r>
          </w:p>
        </w:tc>
        <w:tc>
          <w:tcPr>
            <w:tcW w:w="2246" w:type="dxa"/>
            <w:tcBorders>
              <w:top w:val="single" w:sz="4" w:space="0" w:color="auto"/>
              <w:left w:val="single" w:sz="4" w:space="0" w:color="auto"/>
              <w:right w:val="single" w:sz="4" w:space="0" w:color="auto"/>
            </w:tcBorders>
            <w:shd w:val="clear" w:color="auto" w:fill="FFFFFF"/>
          </w:tcPr>
          <w:p w:rsidR="00C12405" w:rsidRPr="00C12405" w:rsidRDefault="00C12405" w:rsidP="007D1593">
            <w:pPr>
              <w:pStyle w:val="20"/>
              <w:shd w:val="clear" w:color="auto" w:fill="auto"/>
              <w:spacing w:line="266" w:lineRule="exact"/>
              <w:ind w:firstLine="0"/>
              <w:rPr>
                <w:sz w:val="24"/>
                <w:szCs w:val="24"/>
              </w:rPr>
            </w:pPr>
            <w:proofErr w:type="spellStart"/>
            <w:proofErr w:type="gramStart"/>
            <w:r w:rsidRPr="00C12405">
              <w:rPr>
                <w:rStyle w:val="22"/>
              </w:rPr>
              <w:t>Ответственн</w:t>
            </w:r>
            <w:proofErr w:type="spellEnd"/>
            <w:r w:rsidRPr="00C12405">
              <w:rPr>
                <w:rStyle w:val="22"/>
              </w:rPr>
              <w:t xml:space="preserve"> </w:t>
            </w:r>
            <w:proofErr w:type="spellStart"/>
            <w:r w:rsidRPr="00C12405">
              <w:rPr>
                <w:rStyle w:val="22"/>
              </w:rPr>
              <w:t>ые</w:t>
            </w:r>
            <w:proofErr w:type="spellEnd"/>
            <w:proofErr w:type="gramEnd"/>
          </w:p>
        </w:tc>
      </w:tr>
      <w:tr w:rsidR="00C12405" w:rsidRPr="00C12405" w:rsidTr="007D1593">
        <w:trPr>
          <w:trHeight w:hRule="exact" w:val="1013"/>
          <w:jc w:val="center"/>
        </w:trPr>
        <w:tc>
          <w:tcPr>
            <w:tcW w:w="3374" w:type="dxa"/>
            <w:tcBorders>
              <w:top w:val="single" w:sz="4" w:space="0" w:color="auto"/>
              <w:left w:val="single" w:sz="4" w:space="0" w:color="auto"/>
            </w:tcBorders>
            <w:shd w:val="clear" w:color="auto" w:fill="FFFFFF"/>
            <w:vAlign w:val="bottom"/>
          </w:tcPr>
          <w:p w:rsidR="00C12405" w:rsidRPr="00C12405" w:rsidRDefault="00C12405" w:rsidP="007D1593">
            <w:pPr>
              <w:pStyle w:val="20"/>
              <w:shd w:val="clear" w:color="auto" w:fill="auto"/>
              <w:spacing w:line="250" w:lineRule="exact"/>
              <w:ind w:firstLine="0"/>
              <w:jc w:val="left"/>
              <w:rPr>
                <w:sz w:val="24"/>
                <w:szCs w:val="24"/>
              </w:rPr>
            </w:pPr>
            <w:r w:rsidRPr="00C12405">
              <w:rPr>
                <w:sz w:val="24"/>
                <w:szCs w:val="24"/>
              </w:rPr>
              <w:t>День хорошего воспитания</w:t>
            </w:r>
          </w:p>
          <w:p w:rsidR="00C12405" w:rsidRPr="00C12405" w:rsidRDefault="00C12405" w:rsidP="007D1593">
            <w:pPr>
              <w:pStyle w:val="20"/>
              <w:shd w:val="clear" w:color="auto" w:fill="auto"/>
              <w:spacing w:line="250" w:lineRule="exact"/>
              <w:ind w:firstLine="0"/>
              <w:jc w:val="left"/>
              <w:rPr>
                <w:sz w:val="24"/>
                <w:szCs w:val="24"/>
              </w:rPr>
            </w:pPr>
            <w:r w:rsidRPr="00C12405">
              <w:rPr>
                <w:sz w:val="24"/>
                <w:szCs w:val="24"/>
              </w:rPr>
              <w:t>Беседы в группах «Что такое хорошо и что такое плохо?»</w:t>
            </w:r>
          </w:p>
          <w:p w:rsidR="00C12405" w:rsidRPr="00C12405" w:rsidRDefault="00C12405" w:rsidP="007D1593">
            <w:pPr>
              <w:pStyle w:val="20"/>
              <w:shd w:val="clear" w:color="auto" w:fill="auto"/>
              <w:spacing w:line="250" w:lineRule="exact"/>
              <w:ind w:firstLine="0"/>
              <w:jc w:val="left"/>
              <w:rPr>
                <w:sz w:val="24"/>
                <w:szCs w:val="24"/>
              </w:rPr>
            </w:pPr>
            <w:r w:rsidRPr="00C12405">
              <w:rPr>
                <w:sz w:val="24"/>
                <w:szCs w:val="24"/>
              </w:rPr>
              <w:t>Акция «Белый цветок»</w:t>
            </w:r>
          </w:p>
        </w:tc>
        <w:tc>
          <w:tcPr>
            <w:tcW w:w="1982" w:type="dxa"/>
            <w:tcBorders>
              <w:top w:val="single" w:sz="4" w:space="0" w:color="auto"/>
              <w:left w:val="single" w:sz="4" w:space="0" w:color="auto"/>
            </w:tcBorders>
            <w:shd w:val="clear" w:color="auto" w:fill="FFFFFF"/>
          </w:tcPr>
          <w:p w:rsidR="00C12405" w:rsidRPr="00C12405" w:rsidRDefault="00C12405" w:rsidP="007D1593">
            <w:pPr>
              <w:pStyle w:val="20"/>
              <w:shd w:val="clear" w:color="auto" w:fill="auto"/>
              <w:spacing w:line="266" w:lineRule="exact"/>
              <w:ind w:firstLine="0"/>
              <w:rPr>
                <w:sz w:val="24"/>
                <w:szCs w:val="24"/>
              </w:rPr>
            </w:pPr>
            <w:r w:rsidRPr="00C12405">
              <w:rPr>
                <w:sz w:val="24"/>
                <w:szCs w:val="24"/>
              </w:rPr>
              <w:t>3-7 лет</w:t>
            </w:r>
          </w:p>
        </w:tc>
        <w:tc>
          <w:tcPr>
            <w:tcW w:w="1997" w:type="dxa"/>
            <w:tcBorders>
              <w:top w:val="single" w:sz="4" w:space="0" w:color="auto"/>
              <w:left w:val="single" w:sz="4" w:space="0" w:color="auto"/>
            </w:tcBorders>
            <w:shd w:val="clear" w:color="auto" w:fill="FFFFFF"/>
          </w:tcPr>
          <w:p w:rsidR="00C12405" w:rsidRPr="00C12405" w:rsidRDefault="00DD4132" w:rsidP="007D1593">
            <w:pPr>
              <w:pStyle w:val="20"/>
              <w:shd w:val="clear" w:color="auto" w:fill="auto"/>
              <w:spacing w:line="266" w:lineRule="exact"/>
              <w:ind w:firstLine="0"/>
              <w:rPr>
                <w:sz w:val="24"/>
                <w:szCs w:val="24"/>
              </w:rPr>
            </w:pPr>
            <w:r>
              <w:rPr>
                <w:sz w:val="24"/>
                <w:szCs w:val="24"/>
              </w:rPr>
              <w:t>февраль</w:t>
            </w:r>
          </w:p>
        </w:tc>
        <w:tc>
          <w:tcPr>
            <w:tcW w:w="2246" w:type="dxa"/>
            <w:tcBorders>
              <w:top w:val="single" w:sz="4" w:space="0" w:color="auto"/>
              <w:left w:val="single" w:sz="4" w:space="0" w:color="auto"/>
              <w:right w:val="single" w:sz="4" w:space="0" w:color="auto"/>
            </w:tcBorders>
            <w:shd w:val="clear" w:color="auto" w:fill="FFFFFF"/>
          </w:tcPr>
          <w:p w:rsidR="00C12405" w:rsidRPr="00C12405" w:rsidRDefault="00C12405" w:rsidP="007D1593">
            <w:pPr>
              <w:pStyle w:val="20"/>
              <w:shd w:val="clear" w:color="auto" w:fill="auto"/>
              <w:spacing w:line="266" w:lineRule="exact"/>
              <w:ind w:firstLine="0"/>
              <w:rPr>
                <w:sz w:val="24"/>
                <w:szCs w:val="24"/>
              </w:rPr>
            </w:pPr>
            <w:r w:rsidRPr="00C12405">
              <w:rPr>
                <w:sz w:val="24"/>
                <w:szCs w:val="24"/>
              </w:rPr>
              <w:t>воспитатели</w:t>
            </w:r>
          </w:p>
          <w:p w:rsidR="00C12405" w:rsidRPr="00C12405" w:rsidRDefault="00C12405" w:rsidP="007D1593">
            <w:pPr>
              <w:pStyle w:val="20"/>
              <w:shd w:val="clear" w:color="auto" w:fill="auto"/>
              <w:spacing w:line="266" w:lineRule="exact"/>
              <w:ind w:firstLine="0"/>
              <w:rPr>
                <w:sz w:val="24"/>
                <w:szCs w:val="24"/>
              </w:rPr>
            </w:pPr>
            <w:r w:rsidRPr="00C12405">
              <w:rPr>
                <w:sz w:val="24"/>
                <w:szCs w:val="24"/>
              </w:rPr>
              <w:t>муз</w:t>
            </w:r>
            <w:proofErr w:type="gramStart"/>
            <w:r w:rsidRPr="00C12405">
              <w:rPr>
                <w:sz w:val="24"/>
                <w:szCs w:val="24"/>
              </w:rPr>
              <w:t>.</w:t>
            </w:r>
            <w:proofErr w:type="gramEnd"/>
            <w:r w:rsidRPr="00C12405">
              <w:rPr>
                <w:sz w:val="24"/>
                <w:szCs w:val="24"/>
              </w:rPr>
              <w:t xml:space="preserve"> </w:t>
            </w:r>
            <w:proofErr w:type="gramStart"/>
            <w:r w:rsidRPr="00C12405">
              <w:rPr>
                <w:sz w:val="24"/>
                <w:szCs w:val="24"/>
              </w:rPr>
              <w:t>р</w:t>
            </w:r>
            <w:proofErr w:type="gramEnd"/>
            <w:r w:rsidRPr="00C12405">
              <w:rPr>
                <w:sz w:val="24"/>
                <w:szCs w:val="24"/>
              </w:rPr>
              <w:t>уководитель</w:t>
            </w:r>
          </w:p>
        </w:tc>
      </w:tr>
      <w:tr w:rsidR="00C12405" w:rsidRPr="00C12405" w:rsidTr="007D1593">
        <w:trPr>
          <w:trHeight w:hRule="exact" w:val="1022"/>
          <w:jc w:val="center"/>
        </w:trPr>
        <w:tc>
          <w:tcPr>
            <w:tcW w:w="3374" w:type="dxa"/>
            <w:tcBorders>
              <w:top w:val="single" w:sz="4" w:space="0" w:color="auto"/>
              <w:left w:val="single" w:sz="4" w:space="0" w:color="auto"/>
            </w:tcBorders>
            <w:shd w:val="clear" w:color="auto" w:fill="FFFFFF"/>
            <w:vAlign w:val="bottom"/>
          </w:tcPr>
          <w:p w:rsidR="00C12405" w:rsidRPr="00C12405" w:rsidRDefault="00C12405" w:rsidP="007D1593">
            <w:pPr>
              <w:pStyle w:val="20"/>
              <w:shd w:val="clear" w:color="auto" w:fill="auto"/>
              <w:spacing w:line="250" w:lineRule="exact"/>
              <w:ind w:firstLine="0"/>
              <w:jc w:val="left"/>
              <w:rPr>
                <w:sz w:val="24"/>
                <w:szCs w:val="24"/>
              </w:rPr>
            </w:pPr>
            <w:r w:rsidRPr="00C12405">
              <w:rPr>
                <w:sz w:val="24"/>
                <w:szCs w:val="24"/>
              </w:rPr>
              <w:t>День пожилого человека</w:t>
            </w:r>
          </w:p>
          <w:p w:rsidR="00C12405" w:rsidRPr="00C12405" w:rsidRDefault="00C12405" w:rsidP="007D1593">
            <w:pPr>
              <w:pStyle w:val="20"/>
              <w:shd w:val="clear" w:color="auto" w:fill="auto"/>
              <w:spacing w:line="250" w:lineRule="exact"/>
              <w:ind w:firstLine="0"/>
              <w:jc w:val="left"/>
              <w:rPr>
                <w:sz w:val="24"/>
                <w:szCs w:val="24"/>
              </w:rPr>
            </w:pPr>
            <w:r w:rsidRPr="00C12405">
              <w:rPr>
                <w:sz w:val="24"/>
                <w:szCs w:val="24"/>
              </w:rPr>
              <w:t>Выставка рисунков «Бабушка рядышком с дедушкой»</w:t>
            </w:r>
          </w:p>
          <w:p w:rsidR="00C12405" w:rsidRPr="00C12405" w:rsidRDefault="00C12405" w:rsidP="007D1593">
            <w:pPr>
              <w:pStyle w:val="20"/>
              <w:shd w:val="clear" w:color="auto" w:fill="auto"/>
              <w:spacing w:line="250" w:lineRule="exact"/>
              <w:ind w:firstLine="0"/>
              <w:jc w:val="left"/>
              <w:rPr>
                <w:sz w:val="24"/>
                <w:szCs w:val="24"/>
              </w:rPr>
            </w:pPr>
            <w:r w:rsidRPr="00C12405">
              <w:rPr>
                <w:sz w:val="24"/>
                <w:szCs w:val="24"/>
              </w:rPr>
              <w:t>Беседа «Дорогие мои старики»</w:t>
            </w:r>
          </w:p>
        </w:tc>
        <w:tc>
          <w:tcPr>
            <w:tcW w:w="1982" w:type="dxa"/>
            <w:tcBorders>
              <w:top w:val="single" w:sz="4" w:space="0" w:color="auto"/>
              <w:left w:val="single" w:sz="4" w:space="0" w:color="auto"/>
            </w:tcBorders>
            <w:shd w:val="clear" w:color="auto" w:fill="FFFFFF"/>
          </w:tcPr>
          <w:p w:rsidR="00C12405" w:rsidRPr="00C12405" w:rsidRDefault="00C12405" w:rsidP="007D1593">
            <w:pPr>
              <w:pStyle w:val="20"/>
              <w:shd w:val="clear" w:color="auto" w:fill="auto"/>
              <w:spacing w:line="266" w:lineRule="exact"/>
              <w:ind w:firstLine="0"/>
              <w:rPr>
                <w:sz w:val="24"/>
                <w:szCs w:val="24"/>
              </w:rPr>
            </w:pPr>
            <w:r w:rsidRPr="00C12405">
              <w:rPr>
                <w:sz w:val="24"/>
                <w:szCs w:val="24"/>
              </w:rPr>
              <w:t>3-7 лет</w:t>
            </w:r>
          </w:p>
        </w:tc>
        <w:tc>
          <w:tcPr>
            <w:tcW w:w="1997" w:type="dxa"/>
            <w:tcBorders>
              <w:top w:val="single" w:sz="4" w:space="0" w:color="auto"/>
              <w:left w:val="single" w:sz="4" w:space="0" w:color="auto"/>
            </w:tcBorders>
            <w:shd w:val="clear" w:color="auto" w:fill="FFFFFF"/>
          </w:tcPr>
          <w:p w:rsidR="00C12405" w:rsidRPr="00C12405" w:rsidRDefault="00C12405" w:rsidP="007D1593">
            <w:pPr>
              <w:pStyle w:val="20"/>
              <w:shd w:val="clear" w:color="auto" w:fill="auto"/>
              <w:spacing w:line="266" w:lineRule="exact"/>
              <w:ind w:firstLine="0"/>
              <w:rPr>
                <w:sz w:val="24"/>
                <w:szCs w:val="24"/>
              </w:rPr>
            </w:pPr>
            <w:r w:rsidRPr="00C12405">
              <w:rPr>
                <w:sz w:val="24"/>
                <w:szCs w:val="24"/>
              </w:rPr>
              <w:t>Октябрь</w:t>
            </w:r>
          </w:p>
        </w:tc>
        <w:tc>
          <w:tcPr>
            <w:tcW w:w="2246" w:type="dxa"/>
            <w:tcBorders>
              <w:top w:val="single" w:sz="4" w:space="0" w:color="auto"/>
              <w:left w:val="single" w:sz="4" w:space="0" w:color="auto"/>
              <w:right w:val="single" w:sz="4" w:space="0" w:color="auto"/>
            </w:tcBorders>
            <w:shd w:val="clear" w:color="auto" w:fill="FFFFFF"/>
          </w:tcPr>
          <w:p w:rsidR="00C12405" w:rsidRPr="00C12405" w:rsidRDefault="00C12405" w:rsidP="007D1593">
            <w:pPr>
              <w:pStyle w:val="20"/>
              <w:shd w:val="clear" w:color="auto" w:fill="auto"/>
              <w:spacing w:line="266" w:lineRule="exact"/>
              <w:ind w:firstLine="0"/>
              <w:rPr>
                <w:sz w:val="24"/>
                <w:szCs w:val="24"/>
              </w:rPr>
            </w:pPr>
            <w:r w:rsidRPr="00C12405">
              <w:rPr>
                <w:sz w:val="24"/>
                <w:szCs w:val="24"/>
              </w:rPr>
              <w:t>воспитатели</w:t>
            </w:r>
          </w:p>
          <w:p w:rsidR="00C12405" w:rsidRPr="00C12405" w:rsidRDefault="00C12405" w:rsidP="007D1593">
            <w:pPr>
              <w:pStyle w:val="20"/>
              <w:shd w:val="clear" w:color="auto" w:fill="auto"/>
              <w:spacing w:line="266" w:lineRule="exact"/>
              <w:ind w:firstLine="0"/>
              <w:rPr>
                <w:sz w:val="24"/>
                <w:szCs w:val="24"/>
              </w:rPr>
            </w:pPr>
            <w:r w:rsidRPr="00C12405">
              <w:rPr>
                <w:sz w:val="24"/>
                <w:szCs w:val="24"/>
              </w:rPr>
              <w:t>муз</w:t>
            </w:r>
            <w:proofErr w:type="gramStart"/>
            <w:r w:rsidRPr="00C12405">
              <w:rPr>
                <w:sz w:val="24"/>
                <w:szCs w:val="24"/>
              </w:rPr>
              <w:t>.</w:t>
            </w:r>
            <w:proofErr w:type="gramEnd"/>
            <w:r w:rsidRPr="00C12405">
              <w:rPr>
                <w:sz w:val="24"/>
                <w:szCs w:val="24"/>
              </w:rPr>
              <w:t xml:space="preserve"> </w:t>
            </w:r>
            <w:proofErr w:type="gramStart"/>
            <w:r w:rsidRPr="00C12405">
              <w:rPr>
                <w:sz w:val="24"/>
                <w:szCs w:val="24"/>
              </w:rPr>
              <w:t>р</w:t>
            </w:r>
            <w:proofErr w:type="gramEnd"/>
            <w:r w:rsidRPr="00C12405">
              <w:rPr>
                <w:sz w:val="24"/>
                <w:szCs w:val="24"/>
              </w:rPr>
              <w:t>уководитель</w:t>
            </w:r>
          </w:p>
        </w:tc>
      </w:tr>
      <w:tr w:rsidR="00C12405" w:rsidRPr="00C12405" w:rsidTr="007D1593">
        <w:trPr>
          <w:trHeight w:hRule="exact" w:val="667"/>
          <w:jc w:val="center"/>
        </w:trPr>
        <w:tc>
          <w:tcPr>
            <w:tcW w:w="3374" w:type="dxa"/>
            <w:tcBorders>
              <w:top w:val="single" w:sz="4" w:space="0" w:color="auto"/>
              <w:left w:val="single" w:sz="4" w:space="0" w:color="auto"/>
            </w:tcBorders>
            <w:shd w:val="clear" w:color="auto" w:fill="FFFFFF"/>
          </w:tcPr>
          <w:p w:rsidR="00C12405" w:rsidRPr="00C12405" w:rsidRDefault="00C12405" w:rsidP="007D1593">
            <w:pPr>
              <w:pStyle w:val="20"/>
              <w:shd w:val="clear" w:color="auto" w:fill="auto"/>
              <w:spacing w:line="266" w:lineRule="exact"/>
              <w:ind w:firstLine="0"/>
              <w:jc w:val="left"/>
              <w:rPr>
                <w:sz w:val="24"/>
                <w:szCs w:val="24"/>
              </w:rPr>
            </w:pPr>
            <w:r w:rsidRPr="00C12405">
              <w:rPr>
                <w:sz w:val="24"/>
                <w:szCs w:val="24"/>
              </w:rPr>
              <w:t>Акция «Шкатулка добрых дел»</w:t>
            </w:r>
          </w:p>
        </w:tc>
        <w:tc>
          <w:tcPr>
            <w:tcW w:w="1982" w:type="dxa"/>
            <w:tcBorders>
              <w:top w:val="single" w:sz="4" w:space="0" w:color="auto"/>
              <w:left w:val="single" w:sz="4" w:space="0" w:color="auto"/>
            </w:tcBorders>
            <w:shd w:val="clear" w:color="auto" w:fill="FFFFFF"/>
          </w:tcPr>
          <w:p w:rsidR="00C12405" w:rsidRPr="00C12405" w:rsidRDefault="00C12405" w:rsidP="007D1593">
            <w:pPr>
              <w:pStyle w:val="20"/>
              <w:shd w:val="clear" w:color="auto" w:fill="auto"/>
              <w:spacing w:line="266" w:lineRule="exact"/>
              <w:ind w:firstLine="0"/>
              <w:rPr>
                <w:sz w:val="24"/>
                <w:szCs w:val="24"/>
              </w:rPr>
            </w:pPr>
            <w:r w:rsidRPr="00C12405">
              <w:rPr>
                <w:sz w:val="24"/>
                <w:szCs w:val="24"/>
              </w:rPr>
              <w:t>3-7 лет</w:t>
            </w:r>
          </w:p>
        </w:tc>
        <w:tc>
          <w:tcPr>
            <w:tcW w:w="1997" w:type="dxa"/>
            <w:tcBorders>
              <w:top w:val="single" w:sz="4" w:space="0" w:color="auto"/>
              <w:left w:val="single" w:sz="4" w:space="0" w:color="auto"/>
            </w:tcBorders>
            <w:shd w:val="clear" w:color="auto" w:fill="FFFFFF"/>
          </w:tcPr>
          <w:p w:rsidR="00C12405" w:rsidRPr="00C12405" w:rsidRDefault="00C12405" w:rsidP="007D1593">
            <w:pPr>
              <w:pStyle w:val="20"/>
              <w:shd w:val="clear" w:color="auto" w:fill="auto"/>
              <w:spacing w:line="266" w:lineRule="exact"/>
              <w:ind w:firstLine="0"/>
              <w:rPr>
                <w:sz w:val="24"/>
                <w:szCs w:val="24"/>
              </w:rPr>
            </w:pPr>
            <w:r w:rsidRPr="00C12405">
              <w:rPr>
                <w:sz w:val="24"/>
                <w:szCs w:val="24"/>
              </w:rPr>
              <w:t>Ноябрь</w:t>
            </w:r>
          </w:p>
        </w:tc>
        <w:tc>
          <w:tcPr>
            <w:tcW w:w="2246" w:type="dxa"/>
            <w:tcBorders>
              <w:top w:val="single" w:sz="4" w:space="0" w:color="auto"/>
              <w:left w:val="single" w:sz="4" w:space="0" w:color="auto"/>
              <w:right w:val="single" w:sz="4" w:space="0" w:color="auto"/>
            </w:tcBorders>
            <w:shd w:val="clear" w:color="auto" w:fill="FFFFFF"/>
          </w:tcPr>
          <w:p w:rsidR="00C12405" w:rsidRPr="00C12405" w:rsidRDefault="00C12405" w:rsidP="007D1593">
            <w:pPr>
              <w:pStyle w:val="20"/>
              <w:shd w:val="clear" w:color="auto" w:fill="auto"/>
              <w:spacing w:line="266" w:lineRule="exact"/>
              <w:ind w:firstLine="0"/>
              <w:rPr>
                <w:sz w:val="24"/>
                <w:szCs w:val="24"/>
              </w:rPr>
            </w:pPr>
            <w:r w:rsidRPr="00C12405">
              <w:rPr>
                <w:sz w:val="24"/>
                <w:szCs w:val="24"/>
              </w:rPr>
              <w:t>воспитатели</w:t>
            </w:r>
          </w:p>
          <w:p w:rsidR="00C12405" w:rsidRPr="00C12405" w:rsidRDefault="00C12405" w:rsidP="007D1593">
            <w:pPr>
              <w:pStyle w:val="20"/>
              <w:shd w:val="clear" w:color="auto" w:fill="auto"/>
              <w:spacing w:line="266" w:lineRule="exact"/>
              <w:ind w:firstLine="0"/>
              <w:rPr>
                <w:sz w:val="24"/>
                <w:szCs w:val="24"/>
              </w:rPr>
            </w:pPr>
            <w:r w:rsidRPr="00C12405">
              <w:rPr>
                <w:sz w:val="24"/>
                <w:szCs w:val="24"/>
              </w:rPr>
              <w:t>муз</w:t>
            </w:r>
            <w:proofErr w:type="gramStart"/>
            <w:r w:rsidRPr="00C12405">
              <w:rPr>
                <w:sz w:val="24"/>
                <w:szCs w:val="24"/>
              </w:rPr>
              <w:t>.</w:t>
            </w:r>
            <w:proofErr w:type="gramEnd"/>
            <w:r w:rsidRPr="00C12405">
              <w:rPr>
                <w:sz w:val="24"/>
                <w:szCs w:val="24"/>
              </w:rPr>
              <w:t xml:space="preserve"> </w:t>
            </w:r>
            <w:proofErr w:type="gramStart"/>
            <w:r w:rsidRPr="00C12405">
              <w:rPr>
                <w:sz w:val="24"/>
                <w:szCs w:val="24"/>
              </w:rPr>
              <w:t>р</w:t>
            </w:r>
            <w:proofErr w:type="gramEnd"/>
            <w:r w:rsidRPr="00C12405">
              <w:rPr>
                <w:sz w:val="24"/>
                <w:szCs w:val="24"/>
              </w:rPr>
              <w:t>уководитель</w:t>
            </w:r>
          </w:p>
        </w:tc>
      </w:tr>
      <w:tr w:rsidR="00C12405" w:rsidRPr="00C12405" w:rsidTr="007D1593">
        <w:trPr>
          <w:trHeight w:hRule="exact" w:val="768"/>
          <w:jc w:val="center"/>
        </w:trPr>
        <w:tc>
          <w:tcPr>
            <w:tcW w:w="3374" w:type="dxa"/>
            <w:tcBorders>
              <w:top w:val="single" w:sz="4" w:space="0" w:color="auto"/>
              <w:left w:val="single" w:sz="4" w:space="0" w:color="auto"/>
            </w:tcBorders>
            <w:shd w:val="clear" w:color="auto" w:fill="FFFFFF"/>
            <w:vAlign w:val="bottom"/>
          </w:tcPr>
          <w:p w:rsidR="00C12405" w:rsidRPr="00C12405" w:rsidRDefault="00C12405" w:rsidP="007D1593">
            <w:pPr>
              <w:pStyle w:val="20"/>
              <w:shd w:val="clear" w:color="auto" w:fill="auto"/>
              <w:spacing w:line="250" w:lineRule="exact"/>
              <w:ind w:firstLine="0"/>
              <w:jc w:val="left"/>
              <w:rPr>
                <w:sz w:val="24"/>
                <w:szCs w:val="24"/>
              </w:rPr>
            </w:pPr>
            <w:r w:rsidRPr="00C12405">
              <w:rPr>
                <w:sz w:val="24"/>
                <w:szCs w:val="24"/>
              </w:rPr>
              <w:t xml:space="preserve">Мастерская «Вместе с мамой» </w:t>
            </w:r>
            <w:r w:rsidR="00DD4132">
              <w:rPr>
                <w:sz w:val="24"/>
                <w:szCs w:val="24"/>
              </w:rPr>
              <w:t>тематический праздник</w:t>
            </w:r>
          </w:p>
          <w:p w:rsidR="00C12405" w:rsidRPr="00C12405" w:rsidRDefault="00C12405" w:rsidP="00DD4132">
            <w:pPr>
              <w:pStyle w:val="20"/>
              <w:shd w:val="clear" w:color="auto" w:fill="auto"/>
              <w:spacing w:line="250" w:lineRule="exact"/>
              <w:ind w:firstLine="0"/>
              <w:jc w:val="left"/>
              <w:rPr>
                <w:sz w:val="24"/>
                <w:szCs w:val="24"/>
              </w:rPr>
            </w:pPr>
            <w:r w:rsidRPr="00C12405">
              <w:rPr>
                <w:sz w:val="24"/>
                <w:szCs w:val="24"/>
              </w:rPr>
              <w:t>«</w:t>
            </w:r>
            <w:r w:rsidR="00DD4132">
              <w:rPr>
                <w:sz w:val="24"/>
                <w:szCs w:val="24"/>
              </w:rPr>
              <w:t>День матери»</w:t>
            </w:r>
          </w:p>
        </w:tc>
        <w:tc>
          <w:tcPr>
            <w:tcW w:w="1982" w:type="dxa"/>
            <w:tcBorders>
              <w:top w:val="single" w:sz="4" w:space="0" w:color="auto"/>
              <w:left w:val="single" w:sz="4" w:space="0" w:color="auto"/>
            </w:tcBorders>
            <w:shd w:val="clear" w:color="auto" w:fill="FFFFFF"/>
          </w:tcPr>
          <w:p w:rsidR="00C12405" w:rsidRPr="00C12405" w:rsidRDefault="00C12405" w:rsidP="007D1593">
            <w:pPr>
              <w:pStyle w:val="20"/>
              <w:shd w:val="clear" w:color="auto" w:fill="auto"/>
              <w:spacing w:line="266" w:lineRule="exact"/>
              <w:ind w:firstLine="0"/>
              <w:rPr>
                <w:sz w:val="24"/>
                <w:szCs w:val="24"/>
              </w:rPr>
            </w:pPr>
            <w:r w:rsidRPr="00C12405">
              <w:rPr>
                <w:sz w:val="24"/>
                <w:szCs w:val="24"/>
              </w:rPr>
              <w:t>3-7 лет</w:t>
            </w:r>
          </w:p>
        </w:tc>
        <w:tc>
          <w:tcPr>
            <w:tcW w:w="1997" w:type="dxa"/>
            <w:tcBorders>
              <w:top w:val="single" w:sz="4" w:space="0" w:color="auto"/>
              <w:left w:val="single" w:sz="4" w:space="0" w:color="auto"/>
            </w:tcBorders>
            <w:shd w:val="clear" w:color="auto" w:fill="FFFFFF"/>
          </w:tcPr>
          <w:p w:rsidR="00C12405" w:rsidRPr="00C12405" w:rsidRDefault="00C12405" w:rsidP="007D1593">
            <w:pPr>
              <w:pStyle w:val="20"/>
              <w:shd w:val="clear" w:color="auto" w:fill="auto"/>
              <w:spacing w:line="266" w:lineRule="exact"/>
              <w:ind w:firstLine="0"/>
              <w:rPr>
                <w:sz w:val="24"/>
                <w:szCs w:val="24"/>
              </w:rPr>
            </w:pPr>
            <w:r w:rsidRPr="00C12405">
              <w:rPr>
                <w:sz w:val="24"/>
                <w:szCs w:val="24"/>
              </w:rPr>
              <w:t>ноябрь</w:t>
            </w:r>
          </w:p>
        </w:tc>
        <w:tc>
          <w:tcPr>
            <w:tcW w:w="2246" w:type="dxa"/>
            <w:tcBorders>
              <w:top w:val="single" w:sz="4" w:space="0" w:color="auto"/>
              <w:left w:val="single" w:sz="4" w:space="0" w:color="auto"/>
              <w:right w:val="single" w:sz="4" w:space="0" w:color="auto"/>
            </w:tcBorders>
            <w:shd w:val="clear" w:color="auto" w:fill="FFFFFF"/>
          </w:tcPr>
          <w:p w:rsidR="00C12405" w:rsidRPr="00C12405" w:rsidRDefault="00C12405" w:rsidP="007D1593">
            <w:pPr>
              <w:pStyle w:val="20"/>
              <w:shd w:val="clear" w:color="auto" w:fill="auto"/>
              <w:spacing w:line="266" w:lineRule="exact"/>
              <w:ind w:firstLine="0"/>
              <w:rPr>
                <w:sz w:val="24"/>
                <w:szCs w:val="24"/>
              </w:rPr>
            </w:pPr>
            <w:r w:rsidRPr="00C12405">
              <w:rPr>
                <w:sz w:val="24"/>
                <w:szCs w:val="24"/>
              </w:rPr>
              <w:t>воспитатели</w:t>
            </w:r>
          </w:p>
          <w:p w:rsidR="00C12405" w:rsidRPr="00C12405" w:rsidRDefault="00C12405" w:rsidP="007D1593">
            <w:pPr>
              <w:pStyle w:val="20"/>
              <w:shd w:val="clear" w:color="auto" w:fill="auto"/>
              <w:spacing w:line="266" w:lineRule="exact"/>
              <w:ind w:firstLine="0"/>
              <w:rPr>
                <w:sz w:val="24"/>
                <w:szCs w:val="24"/>
              </w:rPr>
            </w:pPr>
            <w:r w:rsidRPr="00C12405">
              <w:rPr>
                <w:sz w:val="24"/>
                <w:szCs w:val="24"/>
              </w:rPr>
              <w:t>муз</w:t>
            </w:r>
            <w:proofErr w:type="gramStart"/>
            <w:r w:rsidRPr="00C12405">
              <w:rPr>
                <w:sz w:val="24"/>
                <w:szCs w:val="24"/>
              </w:rPr>
              <w:t>.</w:t>
            </w:r>
            <w:proofErr w:type="gramEnd"/>
            <w:r w:rsidRPr="00C12405">
              <w:rPr>
                <w:sz w:val="24"/>
                <w:szCs w:val="24"/>
              </w:rPr>
              <w:t xml:space="preserve"> </w:t>
            </w:r>
            <w:proofErr w:type="gramStart"/>
            <w:r w:rsidRPr="00C12405">
              <w:rPr>
                <w:sz w:val="24"/>
                <w:szCs w:val="24"/>
              </w:rPr>
              <w:t>р</w:t>
            </w:r>
            <w:proofErr w:type="gramEnd"/>
            <w:r w:rsidRPr="00C12405">
              <w:rPr>
                <w:sz w:val="24"/>
                <w:szCs w:val="24"/>
              </w:rPr>
              <w:t>уководитель</w:t>
            </w:r>
          </w:p>
        </w:tc>
      </w:tr>
      <w:tr w:rsidR="00C12405" w:rsidRPr="00C12405" w:rsidTr="00044874">
        <w:trPr>
          <w:trHeight w:hRule="exact" w:val="860"/>
          <w:jc w:val="center"/>
        </w:trPr>
        <w:tc>
          <w:tcPr>
            <w:tcW w:w="3374" w:type="dxa"/>
            <w:tcBorders>
              <w:top w:val="single" w:sz="4" w:space="0" w:color="auto"/>
              <w:left w:val="single" w:sz="4" w:space="0" w:color="auto"/>
            </w:tcBorders>
            <w:shd w:val="clear" w:color="auto" w:fill="FFFFFF"/>
            <w:vAlign w:val="bottom"/>
          </w:tcPr>
          <w:p w:rsidR="00C12405" w:rsidRPr="00C12405" w:rsidRDefault="00044874" w:rsidP="007D1593">
            <w:pPr>
              <w:pStyle w:val="20"/>
              <w:shd w:val="clear" w:color="auto" w:fill="auto"/>
              <w:spacing w:line="250" w:lineRule="exact"/>
              <w:ind w:firstLine="0"/>
              <w:jc w:val="left"/>
              <w:rPr>
                <w:sz w:val="24"/>
                <w:szCs w:val="24"/>
              </w:rPr>
            </w:pPr>
            <w:r>
              <w:rPr>
                <w:sz w:val="24"/>
                <w:szCs w:val="24"/>
              </w:rPr>
              <w:t xml:space="preserve"> Музейная педагогика. Тематическая неделя-культура и традиции русского народа</w:t>
            </w:r>
          </w:p>
        </w:tc>
        <w:tc>
          <w:tcPr>
            <w:tcW w:w="1982" w:type="dxa"/>
            <w:tcBorders>
              <w:top w:val="single" w:sz="4" w:space="0" w:color="auto"/>
              <w:left w:val="single" w:sz="4" w:space="0" w:color="auto"/>
            </w:tcBorders>
            <w:shd w:val="clear" w:color="auto" w:fill="FFFFFF"/>
          </w:tcPr>
          <w:p w:rsidR="00C12405" w:rsidRPr="00C12405" w:rsidRDefault="00044874" w:rsidP="007D1593">
            <w:pPr>
              <w:pStyle w:val="20"/>
              <w:shd w:val="clear" w:color="auto" w:fill="auto"/>
              <w:spacing w:after="140" w:line="266" w:lineRule="exact"/>
              <w:ind w:firstLine="0"/>
              <w:rPr>
                <w:sz w:val="24"/>
                <w:szCs w:val="24"/>
              </w:rPr>
            </w:pPr>
            <w:r>
              <w:rPr>
                <w:sz w:val="24"/>
                <w:szCs w:val="24"/>
              </w:rPr>
              <w:t xml:space="preserve"> </w:t>
            </w:r>
          </w:p>
          <w:p w:rsidR="00C12405" w:rsidRPr="00C12405" w:rsidRDefault="00044874" w:rsidP="007D1593">
            <w:pPr>
              <w:pStyle w:val="20"/>
              <w:shd w:val="clear" w:color="auto" w:fill="auto"/>
              <w:spacing w:before="140" w:line="266" w:lineRule="exact"/>
              <w:ind w:firstLine="0"/>
              <w:rPr>
                <w:sz w:val="24"/>
                <w:szCs w:val="24"/>
              </w:rPr>
            </w:pPr>
            <w:r>
              <w:rPr>
                <w:sz w:val="24"/>
                <w:szCs w:val="24"/>
              </w:rPr>
              <w:t>3</w:t>
            </w:r>
            <w:r w:rsidR="00C12405" w:rsidRPr="00C12405">
              <w:rPr>
                <w:sz w:val="24"/>
                <w:szCs w:val="24"/>
              </w:rPr>
              <w:t>-7 лет</w:t>
            </w:r>
          </w:p>
        </w:tc>
        <w:tc>
          <w:tcPr>
            <w:tcW w:w="1997" w:type="dxa"/>
            <w:tcBorders>
              <w:top w:val="single" w:sz="4" w:space="0" w:color="auto"/>
              <w:left w:val="single" w:sz="4" w:space="0" w:color="auto"/>
            </w:tcBorders>
            <w:shd w:val="clear" w:color="auto" w:fill="FFFFFF"/>
          </w:tcPr>
          <w:p w:rsidR="00C12405" w:rsidRPr="00C12405" w:rsidRDefault="00C12405" w:rsidP="007D1593">
            <w:pPr>
              <w:pStyle w:val="20"/>
              <w:shd w:val="clear" w:color="auto" w:fill="auto"/>
              <w:spacing w:line="266" w:lineRule="exact"/>
              <w:ind w:firstLine="0"/>
              <w:rPr>
                <w:sz w:val="24"/>
                <w:szCs w:val="24"/>
              </w:rPr>
            </w:pPr>
            <w:r w:rsidRPr="00C12405">
              <w:rPr>
                <w:sz w:val="24"/>
                <w:szCs w:val="24"/>
              </w:rPr>
              <w:t>Январь</w:t>
            </w:r>
          </w:p>
        </w:tc>
        <w:tc>
          <w:tcPr>
            <w:tcW w:w="2246" w:type="dxa"/>
            <w:tcBorders>
              <w:top w:val="single" w:sz="4" w:space="0" w:color="auto"/>
              <w:left w:val="single" w:sz="4" w:space="0" w:color="auto"/>
              <w:right w:val="single" w:sz="4" w:space="0" w:color="auto"/>
            </w:tcBorders>
            <w:shd w:val="clear" w:color="auto" w:fill="FFFFFF"/>
          </w:tcPr>
          <w:p w:rsidR="00C12405" w:rsidRPr="00C12405" w:rsidRDefault="00C12405" w:rsidP="007D1593">
            <w:pPr>
              <w:pStyle w:val="20"/>
              <w:shd w:val="clear" w:color="auto" w:fill="auto"/>
              <w:spacing w:line="266" w:lineRule="exact"/>
              <w:ind w:firstLine="0"/>
              <w:rPr>
                <w:sz w:val="24"/>
                <w:szCs w:val="24"/>
              </w:rPr>
            </w:pPr>
            <w:r w:rsidRPr="00C12405">
              <w:rPr>
                <w:sz w:val="24"/>
                <w:szCs w:val="24"/>
              </w:rPr>
              <w:t>воспитатели</w:t>
            </w:r>
          </w:p>
          <w:p w:rsidR="00C12405" w:rsidRPr="00C12405" w:rsidRDefault="00C12405" w:rsidP="007D1593">
            <w:pPr>
              <w:pStyle w:val="20"/>
              <w:shd w:val="clear" w:color="auto" w:fill="auto"/>
              <w:spacing w:line="266" w:lineRule="exact"/>
              <w:ind w:firstLine="0"/>
              <w:rPr>
                <w:sz w:val="24"/>
                <w:szCs w:val="24"/>
              </w:rPr>
            </w:pPr>
            <w:r w:rsidRPr="00C12405">
              <w:rPr>
                <w:sz w:val="24"/>
                <w:szCs w:val="24"/>
              </w:rPr>
              <w:t>муз</w:t>
            </w:r>
            <w:proofErr w:type="gramStart"/>
            <w:r w:rsidRPr="00C12405">
              <w:rPr>
                <w:sz w:val="24"/>
                <w:szCs w:val="24"/>
              </w:rPr>
              <w:t>.</w:t>
            </w:r>
            <w:proofErr w:type="gramEnd"/>
            <w:r w:rsidRPr="00C12405">
              <w:rPr>
                <w:sz w:val="24"/>
                <w:szCs w:val="24"/>
              </w:rPr>
              <w:t xml:space="preserve"> </w:t>
            </w:r>
            <w:proofErr w:type="gramStart"/>
            <w:r w:rsidRPr="00C12405">
              <w:rPr>
                <w:sz w:val="24"/>
                <w:szCs w:val="24"/>
              </w:rPr>
              <w:t>р</w:t>
            </w:r>
            <w:proofErr w:type="gramEnd"/>
            <w:r w:rsidRPr="00C12405">
              <w:rPr>
                <w:sz w:val="24"/>
                <w:szCs w:val="24"/>
              </w:rPr>
              <w:t>уководитель</w:t>
            </w:r>
          </w:p>
        </w:tc>
      </w:tr>
      <w:tr w:rsidR="00C12405" w:rsidRPr="00C12405" w:rsidTr="007D1593">
        <w:trPr>
          <w:trHeight w:hRule="exact" w:val="667"/>
          <w:jc w:val="center"/>
        </w:trPr>
        <w:tc>
          <w:tcPr>
            <w:tcW w:w="3374" w:type="dxa"/>
            <w:tcBorders>
              <w:top w:val="single" w:sz="4" w:space="0" w:color="auto"/>
              <w:left w:val="single" w:sz="4" w:space="0" w:color="auto"/>
            </w:tcBorders>
            <w:shd w:val="clear" w:color="auto" w:fill="FFFFFF"/>
          </w:tcPr>
          <w:p w:rsidR="00C12405" w:rsidRPr="00C12405" w:rsidRDefault="00C12405" w:rsidP="00044874">
            <w:pPr>
              <w:pStyle w:val="20"/>
              <w:shd w:val="clear" w:color="auto" w:fill="auto"/>
              <w:spacing w:line="254" w:lineRule="exact"/>
              <w:ind w:firstLine="0"/>
              <w:jc w:val="left"/>
              <w:rPr>
                <w:sz w:val="24"/>
                <w:szCs w:val="24"/>
              </w:rPr>
            </w:pPr>
            <w:r w:rsidRPr="00C12405">
              <w:rPr>
                <w:sz w:val="24"/>
                <w:szCs w:val="24"/>
              </w:rPr>
              <w:t>Литерат</w:t>
            </w:r>
            <w:r w:rsidR="00044874">
              <w:rPr>
                <w:sz w:val="24"/>
                <w:szCs w:val="24"/>
              </w:rPr>
              <w:t>урная гостиная «День рождения книги</w:t>
            </w:r>
            <w:r w:rsidRPr="00C12405">
              <w:rPr>
                <w:sz w:val="24"/>
                <w:szCs w:val="24"/>
              </w:rPr>
              <w:t>»</w:t>
            </w:r>
          </w:p>
        </w:tc>
        <w:tc>
          <w:tcPr>
            <w:tcW w:w="1982" w:type="dxa"/>
            <w:tcBorders>
              <w:top w:val="single" w:sz="4" w:space="0" w:color="auto"/>
              <w:left w:val="single" w:sz="4" w:space="0" w:color="auto"/>
            </w:tcBorders>
            <w:shd w:val="clear" w:color="auto" w:fill="FFFFFF"/>
          </w:tcPr>
          <w:p w:rsidR="00C12405" w:rsidRPr="00C12405" w:rsidRDefault="00C12405" w:rsidP="007D1593">
            <w:pPr>
              <w:pStyle w:val="20"/>
              <w:shd w:val="clear" w:color="auto" w:fill="auto"/>
              <w:spacing w:line="266" w:lineRule="exact"/>
              <w:ind w:firstLine="0"/>
              <w:rPr>
                <w:sz w:val="24"/>
                <w:szCs w:val="24"/>
              </w:rPr>
            </w:pPr>
            <w:r w:rsidRPr="00C12405">
              <w:rPr>
                <w:sz w:val="24"/>
                <w:szCs w:val="24"/>
              </w:rPr>
              <w:t>3-7 лет</w:t>
            </w:r>
          </w:p>
        </w:tc>
        <w:tc>
          <w:tcPr>
            <w:tcW w:w="1997" w:type="dxa"/>
            <w:tcBorders>
              <w:top w:val="single" w:sz="4" w:space="0" w:color="auto"/>
              <w:left w:val="single" w:sz="4" w:space="0" w:color="auto"/>
            </w:tcBorders>
            <w:shd w:val="clear" w:color="auto" w:fill="FFFFFF"/>
          </w:tcPr>
          <w:p w:rsidR="00C12405" w:rsidRPr="00C12405" w:rsidRDefault="00C12405" w:rsidP="007D1593">
            <w:pPr>
              <w:pStyle w:val="20"/>
              <w:shd w:val="clear" w:color="auto" w:fill="auto"/>
              <w:spacing w:line="266" w:lineRule="exact"/>
              <w:ind w:firstLine="0"/>
              <w:rPr>
                <w:sz w:val="24"/>
                <w:szCs w:val="24"/>
              </w:rPr>
            </w:pPr>
            <w:r w:rsidRPr="00C12405">
              <w:rPr>
                <w:sz w:val="24"/>
                <w:szCs w:val="24"/>
              </w:rPr>
              <w:t>Март</w:t>
            </w:r>
          </w:p>
        </w:tc>
        <w:tc>
          <w:tcPr>
            <w:tcW w:w="2246" w:type="dxa"/>
            <w:tcBorders>
              <w:top w:val="single" w:sz="4" w:space="0" w:color="auto"/>
              <w:left w:val="single" w:sz="4" w:space="0" w:color="auto"/>
              <w:right w:val="single" w:sz="4" w:space="0" w:color="auto"/>
            </w:tcBorders>
            <w:shd w:val="clear" w:color="auto" w:fill="FFFFFF"/>
          </w:tcPr>
          <w:p w:rsidR="00C12405" w:rsidRPr="00C12405" w:rsidRDefault="00C12405" w:rsidP="007D1593">
            <w:pPr>
              <w:pStyle w:val="20"/>
              <w:shd w:val="clear" w:color="auto" w:fill="auto"/>
              <w:spacing w:line="266" w:lineRule="exact"/>
              <w:ind w:firstLine="0"/>
              <w:rPr>
                <w:sz w:val="24"/>
                <w:szCs w:val="24"/>
              </w:rPr>
            </w:pPr>
            <w:r w:rsidRPr="00C12405">
              <w:rPr>
                <w:sz w:val="24"/>
                <w:szCs w:val="24"/>
              </w:rPr>
              <w:t>воспитатели</w:t>
            </w:r>
          </w:p>
          <w:p w:rsidR="00C12405" w:rsidRPr="00C12405" w:rsidRDefault="00C12405" w:rsidP="007D1593">
            <w:pPr>
              <w:pStyle w:val="20"/>
              <w:shd w:val="clear" w:color="auto" w:fill="auto"/>
              <w:spacing w:line="266" w:lineRule="exact"/>
              <w:ind w:firstLine="0"/>
              <w:rPr>
                <w:sz w:val="24"/>
                <w:szCs w:val="24"/>
              </w:rPr>
            </w:pPr>
            <w:r w:rsidRPr="00C12405">
              <w:rPr>
                <w:sz w:val="24"/>
                <w:szCs w:val="24"/>
              </w:rPr>
              <w:t>муз</w:t>
            </w:r>
            <w:proofErr w:type="gramStart"/>
            <w:r w:rsidRPr="00C12405">
              <w:rPr>
                <w:sz w:val="24"/>
                <w:szCs w:val="24"/>
              </w:rPr>
              <w:t>.</w:t>
            </w:r>
            <w:proofErr w:type="gramEnd"/>
            <w:r w:rsidRPr="00C12405">
              <w:rPr>
                <w:sz w:val="24"/>
                <w:szCs w:val="24"/>
              </w:rPr>
              <w:t xml:space="preserve"> </w:t>
            </w:r>
            <w:proofErr w:type="gramStart"/>
            <w:r w:rsidRPr="00C12405">
              <w:rPr>
                <w:sz w:val="24"/>
                <w:szCs w:val="24"/>
              </w:rPr>
              <w:t>р</w:t>
            </w:r>
            <w:proofErr w:type="gramEnd"/>
            <w:r w:rsidRPr="00C12405">
              <w:rPr>
                <w:sz w:val="24"/>
                <w:szCs w:val="24"/>
              </w:rPr>
              <w:t>уководитель</w:t>
            </w:r>
          </w:p>
        </w:tc>
      </w:tr>
      <w:tr w:rsidR="00C12405" w:rsidRPr="00C12405" w:rsidTr="007D1593">
        <w:trPr>
          <w:trHeight w:hRule="exact" w:val="768"/>
          <w:jc w:val="center"/>
        </w:trPr>
        <w:tc>
          <w:tcPr>
            <w:tcW w:w="3374" w:type="dxa"/>
            <w:tcBorders>
              <w:top w:val="single" w:sz="4" w:space="0" w:color="auto"/>
              <w:left w:val="single" w:sz="4" w:space="0" w:color="auto"/>
            </w:tcBorders>
            <w:shd w:val="clear" w:color="auto" w:fill="FFFFFF"/>
            <w:vAlign w:val="bottom"/>
          </w:tcPr>
          <w:p w:rsidR="00C12405" w:rsidRPr="00C12405" w:rsidRDefault="00C12405" w:rsidP="007D1593">
            <w:pPr>
              <w:pStyle w:val="20"/>
              <w:shd w:val="clear" w:color="auto" w:fill="auto"/>
              <w:spacing w:line="250" w:lineRule="exact"/>
              <w:ind w:firstLine="0"/>
              <w:jc w:val="left"/>
              <w:rPr>
                <w:sz w:val="24"/>
                <w:szCs w:val="24"/>
              </w:rPr>
            </w:pPr>
            <w:r w:rsidRPr="00C12405">
              <w:rPr>
                <w:sz w:val="24"/>
                <w:szCs w:val="24"/>
              </w:rPr>
              <w:t>День дружбы</w:t>
            </w:r>
          </w:p>
          <w:p w:rsidR="00C12405" w:rsidRPr="00C12405" w:rsidRDefault="00C12405" w:rsidP="007D1593">
            <w:pPr>
              <w:pStyle w:val="20"/>
              <w:shd w:val="clear" w:color="auto" w:fill="auto"/>
              <w:spacing w:line="250" w:lineRule="exact"/>
              <w:ind w:firstLine="0"/>
              <w:jc w:val="left"/>
              <w:rPr>
                <w:sz w:val="24"/>
                <w:szCs w:val="24"/>
              </w:rPr>
            </w:pPr>
            <w:proofErr w:type="spellStart"/>
            <w:r w:rsidRPr="00C12405">
              <w:rPr>
                <w:sz w:val="24"/>
                <w:szCs w:val="24"/>
              </w:rPr>
              <w:t>Квест</w:t>
            </w:r>
            <w:proofErr w:type="spellEnd"/>
            <w:r w:rsidRPr="00C12405">
              <w:rPr>
                <w:sz w:val="24"/>
                <w:szCs w:val="24"/>
              </w:rPr>
              <w:t xml:space="preserve"> «Если с другом вышел в путь</w:t>
            </w:r>
            <w:proofErr w:type="gramStart"/>
            <w:r w:rsidRPr="00C12405">
              <w:rPr>
                <w:sz w:val="24"/>
                <w:szCs w:val="24"/>
              </w:rPr>
              <w:t>.»</w:t>
            </w:r>
            <w:proofErr w:type="gramEnd"/>
          </w:p>
        </w:tc>
        <w:tc>
          <w:tcPr>
            <w:tcW w:w="1982" w:type="dxa"/>
            <w:tcBorders>
              <w:top w:val="single" w:sz="4" w:space="0" w:color="auto"/>
              <w:left w:val="single" w:sz="4" w:space="0" w:color="auto"/>
            </w:tcBorders>
            <w:shd w:val="clear" w:color="auto" w:fill="FFFFFF"/>
          </w:tcPr>
          <w:p w:rsidR="00C12405" w:rsidRPr="00C12405" w:rsidRDefault="00C12405" w:rsidP="007D1593">
            <w:pPr>
              <w:pStyle w:val="20"/>
              <w:shd w:val="clear" w:color="auto" w:fill="auto"/>
              <w:spacing w:line="266" w:lineRule="exact"/>
              <w:ind w:firstLine="0"/>
              <w:rPr>
                <w:sz w:val="24"/>
                <w:szCs w:val="24"/>
              </w:rPr>
            </w:pPr>
            <w:r w:rsidRPr="00C12405">
              <w:rPr>
                <w:sz w:val="24"/>
                <w:szCs w:val="24"/>
              </w:rPr>
              <w:t>5-7 лет</w:t>
            </w:r>
          </w:p>
        </w:tc>
        <w:tc>
          <w:tcPr>
            <w:tcW w:w="1997" w:type="dxa"/>
            <w:tcBorders>
              <w:top w:val="single" w:sz="4" w:space="0" w:color="auto"/>
              <w:left w:val="single" w:sz="4" w:space="0" w:color="auto"/>
            </w:tcBorders>
            <w:shd w:val="clear" w:color="auto" w:fill="FFFFFF"/>
          </w:tcPr>
          <w:p w:rsidR="00C12405" w:rsidRPr="00C12405" w:rsidRDefault="00C12405" w:rsidP="007D1593">
            <w:pPr>
              <w:pStyle w:val="20"/>
              <w:shd w:val="clear" w:color="auto" w:fill="auto"/>
              <w:spacing w:line="266" w:lineRule="exact"/>
              <w:ind w:firstLine="0"/>
              <w:rPr>
                <w:sz w:val="24"/>
                <w:szCs w:val="24"/>
              </w:rPr>
            </w:pPr>
            <w:r w:rsidRPr="00C12405">
              <w:rPr>
                <w:sz w:val="24"/>
                <w:szCs w:val="24"/>
              </w:rPr>
              <w:t>июнь</w:t>
            </w:r>
          </w:p>
        </w:tc>
        <w:tc>
          <w:tcPr>
            <w:tcW w:w="2246" w:type="dxa"/>
            <w:tcBorders>
              <w:top w:val="single" w:sz="4" w:space="0" w:color="auto"/>
              <w:left w:val="single" w:sz="4" w:space="0" w:color="auto"/>
              <w:right w:val="single" w:sz="4" w:space="0" w:color="auto"/>
            </w:tcBorders>
            <w:shd w:val="clear" w:color="auto" w:fill="FFFFFF"/>
          </w:tcPr>
          <w:p w:rsidR="00C12405" w:rsidRPr="00C12405" w:rsidRDefault="00C12405" w:rsidP="007D1593">
            <w:pPr>
              <w:pStyle w:val="20"/>
              <w:shd w:val="clear" w:color="auto" w:fill="auto"/>
              <w:spacing w:line="266" w:lineRule="exact"/>
              <w:ind w:firstLine="0"/>
              <w:rPr>
                <w:sz w:val="24"/>
                <w:szCs w:val="24"/>
              </w:rPr>
            </w:pPr>
            <w:r w:rsidRPr="00C12405">
              <w:rPr>
                <w:sz w:val="24"/>
                <w:szCs w:val="24"/>
              </w:rPr>
              <w:t>воспитатели</w:t>
            </w:r>
          </w:p>
          <w:p w:rsidR="00C12405" w:rsidRPr="00C12405" w:rsidRDefault="00C12405" w:rsidP="007D1593">
            <w:pPr>
              <w:pStyle w:val="20"/>
              <w:shd w:val="clear" w:color="auto" w:fill="auto"/>
              <w:spacing w:line="266" w:lineRule="exact"/>
              <w:ind w:firstLine="0"/>
              <w:rPr>
                <w:sz w:val="24"/>
                <w:szCs w:val="24"/>
              </w:rPr>
            </w:pPr>
            <w:r w:rsidRPr="00C12405">
              <w:rPr>
                <w:sz w:val="24"/>
                <w:szCs w:val="24"/>
              </w:rPr>
              <w:t>муз</w:t>
            </w:r>
            <w:proofErr w:type="gramStart"/>
            <w:r w:rsidRPr="00C12405">
              <w:rPr>
                <w:sz w:val="24"/>
                <w:szCs w:val="24"/>
              </w:rPr>
              <w:t>.</w:t>
            </w:r>
            <w:proofErr w:type="gramEnd"/>
            <w:r w:rsidRPr="00C12405">
              <w:rPr>
                <w:sz w:val="24"/>
                <w:szCs w:val="24"/>
              </w:rPr>
              <w:t xml:space="preserve"> </w:t>
            </w:r>
            <w:proofErr w:type="gramStart"/>
            <w:r w:rsidRPr="00C12405">
              <w:rPr>
                <w:sz w:val="24"/>
                <w:szCs w:val="24"/>
              </w:rPr>
              <w:t>р</w:t>
            </w:r>
            <w:proofErr w:type="gramEnd"/>
            <w:r w:rsidRPr="00C12405">
              <w:rPr>
                <w:sz w:val="24"/>
                <w:szCs w:val="24"/>
              </w:rPr>
              <w:t>уководитель</w:t>
            </w:r>
          </w:p>
        </w:tc>
      </w:tr>
      <w:tr w:rsidR="00C12405" w:rsidRPr="00C12405" w:rsidTr="00044874">
        <w:trPr>
          <w:trHeight w:hRule="exact" w:val="396"/>
          <w:jc w:val="center"/>
        </w:trPr>
        <w:tc>
          <w:tcPr>
            <w:tcW w:w="3374" w:type="dxa"/>
            <w:tcBorders>
              <w:top w:val="single" w:sz="4" w:space="0" w:color="auto"/>
              <w:left w:val="single" w:sz="4" w:space="0" w:color="auto"/>
            </w:tcBorders>
            <w:shd w:val="clear" w:color="auto" w:fill="FFFFFF"/>
            <w:vAlign w:val="bottom"/>
          </w:tcPr>
          <w:p w:rsidR="00C12405" w:rsidRPr="00C12405" w:rsidRDefault="00044874" w:rsidP="00044874">
            <w:pPr>
              <w:pStyle w:val="20"/>
              <w:shd w:val="clear" w:color="auto" w:fill="auto"/>
              <w:spacing w:line="250" w:lineRule="exact"/>
              <w:ind w:firstLine="0"/>
              <w:jc w:val="left"/>
              <w:rPr>
                <w:sz w:val="24"/>
                <w:szCs w:val="24"/>
              </w:rPr>
            </w:pPr>
            <w:r>
              <w:rPr>
                <w:sz w:val="24"/>
                <w:szCs w:val="24"/>
              </w:rPr>
              <w:t xml:space="preserve">Выставки в группах </w:t>
            </w:r>
          </w:p>
        </w:tc>
        <w:tc>
          <w:tcPr>
            <w:tcW w:w="1982" w:type="dxa"/>
            <w:tcBorders>
              <w:top w:val="single" w:sz="4" w:space="0" w:color="auto"/>
              <w:left w:val="single" w:sz="4" w:space="0" w:color="auto"/>
            </w:tcBorders>
            <w:shd w:val="clear" w:color="auto" w:fill="FFFFFF"/>
          </w:tcPr>
          <w:p w:rsidR="00C12405" w:rsidRPr="00C12405" w:rsidRDefault="00044874" w:rsidP="007D1593">
            <w:r w:rsidRPr="00C12405">
              <w:t>3-7 лет</w:t>
            </w:r>
          </w:p>
        </w:tc>
        <w:tc>
          <w:tcPr>
            <w:tcW w:w="1997" w:type="dxa"/>
            <w:tcBorders>
              <w:top w:val="single" w:sz="4" w:space="0" w:color="auto"/>
              <w:left w:val="single" w:sz="4" w:space="0" w:color="auto"/>
            </w:tcBorders>
            <w:shd w:val="clear" w:color="auto" w:fill="FFFFFF"/>
          </w:tcPr>
          <w:p w:rsidR="00C12405" w:rsidRPr="00C12405" w:rsidRDefault="00C12405" w:rsidP="00044874">
            <w:pPr>
              <w:pStyle w:val="20"/>
              <w:shd w:val="clear" w:color="auto" w:fill="auto"/>
              <w:spacing w:line="266" w:lineRule="exact"/>
              <w:ind w:firstLine="0"/>
              <w:rPr>
                <w:sz w:val="24"/>
                <w:szCs w:val="24"/>
              </w:rPr>
            </w:pPr>
            <w:r w:rsidRPr="00C12405">
              <w:rPr>
                <w:sz w:val="24"/>
                <w:szCs w:val="24"/>
              </w:rPr>
              <w:t xml:space="preserve">По </w:t>
            </w:r>
            <w:proofErr w:type="spellStart"/>
            <w:r w:rsidR="00044874">
              <w:rPr>
                <w:sz w:val="24"/>
                <w:szCs w:val="24"/>
              </w:rPr>
              <w:t>год</w:t>
            </w:r>
            <w:proofErr w:type="gramStart"/>
            <w:r w:rsidR="00044874">
              <w:rPr>
                <w:sz w:val="24"/>
                <w:szCs w:val="24"/>
              </w:rPr>
              <w:t>.п</w:t>
            </w:r>
            <w:proofErr w:type="gramEnd"/>
            <w:r w:rsidR="00044874">
              <w:rPr>
                <w:sz w:val="24"/>
                <w:szCs w:val="24"/>
              </w:rPr>
              <w:t>лану</w:t>
            </w:r>
            <w:proofErr w:type="spellEnd"/>
          </w:p>
        </w:tc>
        <w:tc>
          <w:tcPr>
            <w:tcW w:w="2246" w:type="dxa"/>
            <w:tcBorders>
              <w:top w:val="single" w:sz="4" w:space="0" w:color="auto"/>
              <w:left w:val="single" w:sz="4" w:space="0" w:color="auto"/>
              <w:right w:val="single" w:sz="4" w:space="0" w:color="auto"/>
            </w:tcBorders>
            <w:shd w:val="clear" w:color="auto" w:fill="FFFFFF"/>
          </w:tcPr>
          <w:p w:rsidR="00C12405" w:rsidRPr="00C12405" w:rsidRDefault="00C12405" w:rsidP="007D1593">
            <w:pPr>
              <w:pStyle w:val="20"/>
              <w:shd w:val="clear" w:color="auto" w:fill="auto"/>
              <w:spacing w:line="266" w:lineRule="exact"/>
              <w:ind w:firstLine="0"/>
              <w:rPr>
                <w:sz w:val="24"/>
                <w:szCs w:val="24"/>
              </w:rPr>
            </w:pPr>
            <w:r w:rsidRPr="00C12405">
              <w:rPr>
                <w:sz w:val="24"/>
                <w:szCs w:val="24"/>
              </w:rPr>
              <w:t>воспитатели</w:t>
            </w:r>
          </w:p>
          <w:p w:rsidR="00C12405" w:rsidRPr="00C12405" w:rsidRDefault="00C12405" w:rsidP="007D1593">
            <w:pPr>
              <w:pStyle w:val="20"/>
              <w:shd w:val="clear" w:color="auto" w:fill="auto"/>
              <w:spacing w:line="266" w:lineRule="exact"/>
              <w:ind w:firstLine="0"/>
              <w:rPr>
                <w:sz w:val="24"/>
                <w:szCs w:val="24"/>
              </w:rPr>
            </w:pPr>
            <w:r w:rsidRPr="00C12405">
              <w:rPr>
                <w:sz w:val="24"/>
                <w:szCs w:val="24"/>
              </w:rPr>
              <w:t>муз</w:t>
            </w:r>
            <w:proofErr w:type="gramStart"/>
            <w:r w:rsidRPr="00C12405">
              <w:rPr>
                <w:sz w:val="24"/>
                <w:szCs w:val="24"/>
              </w:rPr>
              <w:t>.</w:t>
            </w:r>
            <w:proofErr w:type="gramEnd"/>
            <w:r w:rsidRPr="00C12405">
              <w:rPr>
                <w:sz w:val="24"/>
                <w:szCs w:val="24"/>
              </w:rPr>
              <w:t xml:space="preserve"> </w:t>
            </w:r>
            <w:proofErr w:type="gramStart"/>
            <w:r w:rsidRPr="00C12405">
              <w:rPr>
                <w:sz w:val="24"/>
                <w:szCs w:val="24"/>
              </w:rPr>
              <w:t>р</w:t>
            </w:r>
            <w:proofErr w:type="gramEnd"/>
            <w:r w:rsidRPr="00C12405">
              <w:rPr>
                <w:sz w:val="24"/>
                <w:szCs w:val="24"/>
              </w:rPr>
              <w:t>уководитель</w:t>
            </w:r>
          </w:p>
        </w:tc>
      </w:tr>
      <w:tr w:rsidR="00C12405" w:rsidRPr="00C12405" w:rsidTr="007D1593">
        <w:trPr>
          <w:trHeight w:hRule="exact" w:val="782"/>
          <w:jc w:val="center"/>
        </w:trPr>
        <w:tc>
          <w:tcPr>
            <w:tcW w:w="3374" w:type="dxa"/>
            <w:tcBorders>
              <w:top w:val="single" w:sz="4" w:space="0" w:color="auto"/>
              <w:left w:val="single" w:sz="4" w:space="0" w:color="auto"/>
              <w:bottom w:val="single" w:sz="4" w:space="0" w:color="auto"/>
            </w:tcBorders>
            <w:shd w:val="clear" w:color="auto" w:fill="FFFFFF"/>
            <w:vAlign w:val="bottom"/>
          </w:tcPr>
          <w:p w:rsidR="00C12405" w:rsidRPr="00C12405" w:rsidRDefault="00C12405" w:rsidP="007D1593">
            <w:pPr>
              <w:pStyle w:val="20"/>
              <w:shd w:val="clear" w:color="auto" w:fill="auto"/>
              <w:spacing w:line="250" w:lineRule="exact"/>
              <w:ind w:firstLine="0"/>
              <w:jc w:val="left"/>
              <w:rPr>
                <w:sz w:val="24"/>
                <w:szCs w:val="24"/>
              </w:rPr>
            </w:pPr>
            <w:r w:rsidRPr="00C12405">
              <w:rPr>
                <w:sz w:val="24"/>
                <w:szCs w:val="24"/>
              </w:rPr>
              <w:t>День семьи, любви и верности тематическое занятие «Мама, папа я - дружная семья»</w:t>
            </w:r>
          </w:p>
        </w:tc>
        <w:tc>
          <w:tcPr>
            <w:tcW w:w="1982" w:type="dxa"/>
            <w:tcBorders>
              <w:top w:val="single" w:sz="4" w:space="0" w:color="auto"/>
              <w:left w:val="single" w:sz="4" w:space="0" w:color="auto"/>
              <w:bottom w:val="single" w:sz="4" w:space="0" w:color="auto"/>
            </w:tcBorders>
            <w:shd w:val="clear" w:color="auto" w:fill="FFFFFF"/>
          </w:tcPr>
          <w:p w:rsidR="00C12405" w:rsidRPr="00C12405" w:rsidRDefault="00C12405" w:rsidP="007D1593">
            <w:pPr>
              <w:pStyle w:val="20"/>
              <w:shd w:val="clear" w:color="auto" w:fill="auto"/>
              <w:spacing w:line="266" w:lineRule="exact"/>
              <w:ind w:firstLine="0"/>
              <w:rPr>
                <w:sz w:val="24"/>
                <w:szCs w:val="24"/>
              </w:rPr>
            </w:pPr>
            <w:r w:rsidRPr="00C12405">
              <w:rPr>
                <w:sz w:val="24"/>
                <w:szCs w:val="24"/>
              </w:rPr>
              <w:t>3-7 лет</w:t>
            </w:r>
          </w:p>
        </w:tc>
        <w:tc>
          <w:tcPr>
            <w:tcW w:w="1997" w:type="dxa"/>
            <w:tcBorders>
              <w:top w:val="single" w:sz="4" w:space="0" w:color="auto"/>
              <w:left w:val="single" w:sz="4" w:space="0" w:color="auto"/>
              <w:bottom w:val="single" w:sz="4" w:space="0" w:color="auto"/>
            </w:tcBorders>
            <w:shd w:val="clear" w:color="auto" w:fill="FFFFFF"/>
          </w:tcPr>
          <w:p w:rsidR="00C12405" w:rsidRPr="00C12405" w:rsidRDefault="00C12405" w:rsidP="007D1593">
            <w:pPr>
              <w:pStyle w:val="20"/>
              <w:shd w:val="clear" w:color="auto" w:fill="auto"/>
              <w:spacing w:line="266" w:lineRule="exact"/>
              <w:ind w:firstLine="0"/>
              <w:rPr>
                <w:sz w:val="24"/>
                <w:szCs w:val="24"/>
              </w:rPr>
            </w:pPr>
            <w:r w:rsidRPr="00C12405">
              <w:rPr>
                <w:sz w:val="24"/>
                <w:szCs w:val="24"/>
              </w:rPr>
              <w:t>июль</w:t>
            </w:r>
          </w:p>
        </w:tc>
        <w:tc>
          <w:tcPr>
            <w:tcW w:w="2246" w:type="dxa"/>
            <w:tcBorders>
              <w:top w:val="single" w:sz="4" w:space="0" w:color="auto"/>
              <w:left w:val="single" w:sz="4" w:space="0" w:color="auto"/>
              <w:bottom w:val="single" w:sz="4" w:space="0" w:color="auto"/>
              <w:right w:val="single" w:sz="4" w:space="0" w:color="auto"/>
            </w:tcBorders>
            <w:shd w:val="clear" w:color="auto" w:fill="FFFFFF"/>
          </w:tcPr>
          <w:p w:rsidR="00C12405" w:rsidRPr="00C12405" w:rsidRDefault="00C12405" w:rsidP="007D1593">
            <w:pPr>
              <w:pStyle w:val="20"/>
              <w:shd w:val="clear" w:color="auto" w:fill="auto"/>
              <w:spacing w:line="266" w:lineRule="exact"/>
              <w:ind w:firstLine="0"/>
              <w:rPr>
                <w:sz w:val="24"/>
                <w:szCs w:val="24"/>
              </w:rPr>
            </w:pPr>
            <w:r w:rsidRPr="00C12405">
              <w:rPr>
                <w:sz w:val="24"/>
                <w:szCs w:val="24"/>
              </w:rPr>
              <w:t>воспитатели</w:t>
            </w:r>
          </w:p>
          <w:p w:rsidR="00C12405" w:rsidRPr="00C12405" w:rsidRDefault="00C12405" w:rsidP="007D1593">
            <w:pPr>
              <w:pStyle w:val="20"/>
              <w:shd w:val="clear" w:color="auto" w:fill="auto"/>
              <w:spacing w:line="266" w:lineRule="exact"/>
              <w:ind w:firstLine="0"/>
              <w:rPr>
                <w:sz w:val="24"/>
                <w:szCs w:val="24"/>
              </w:rPr>
            </w:pPr>
            <w:r w:rsidRPr="00C12405">
              <w:rPr>
                <w:sz w:val="24"/>
                <w:szCs w:val="24"/>
              </w:rPr>
              <w:t>муз</w:t>
            </w:r>
            <w:proofErr w:type="gramStart"/>
            <w:r w:rsidRPr="00C12405">
              <w:rPr>
                <w:sz w:val="24"/>
                <w:szCs w:val="24"/>
              </w:rPr>
              <w:t>.</w:t>
            </w:r>
            <w:proofErr w:type="gramEnd"/>
            <w:r w:rsidRPr="00C12405">
              <w:rPr>
                <w:sz w:val="24"/>
                <w:szCs w:val="24"/>
              </w:rPr>
              <w:t xml:space="preserve"> </w:t>
            </w:r>
            <w:proofErr w:type="gramStart"/>
            <w:r w:rsidRPr="00C12405">
              <w:rPr>
                <w:sz w:val="24"/>
                <w:szCs w:val="24"/>
              </w:rPr>
              <w:t>р</w:t>
            </w:r>
            <w:proofErr w:type="gramEnd"/>
            <w:r w:rsidRPr="00C12405">
              <w:rPr>
                <w:sz w:val="24"/>
                <w:szCs w:val="24"/>
              </w:rPr>
              <w:t>уководитель</w:t>
            </w:r>
          </w:p>
        </w:tc>
      </w:tr>
    </w:tbl>
    <w:p w:rsidR="00C12405" w:rsidRDefault="00C12405" w:rsidP="00C12405">
      <w:pPr>
        <w:rPr>
          <w:sz w:val="2"/>
          <w:szCs w:val="2"/>
        </w:rPr>
      </w:pPr>
    </w:p>
    <w:p w:rsidR="00C12405" w:rsidRDefault="00C12405" w:rsidP="00C12405">
      <w:pPr>
        <w:rPr>
          <w:sz w:val="2"/>
          <w:szCs w:val="2"/>
        </w:rPr>
      </w:pPr>
    </w:p>
    <w:p w:rsidR="00C12405" w:rsidRPr="00C12405" w:rsidRDefault="00C12405" w:rsidP="00C12405">
      <w:pPr>
        <w:rPr>
          <w:rFonts w:ascii="Times New Roman" w:hAnsi="Times New Roman" w:cs="Times New Roman"/>
          <w:b/>
        </w:rPr>
      </w:pPr>
      <w:r w:rsidRPr="00C12405">
        <w:rPr>
          <w:rFonts w:ascii="Times New Roman" w:hAnsi="Times New Roman" w:cs="Times New Roman"/>
          <w:b/>
        </w:rPr>
        <w:t>Приобщение к культурному наследию. Фольклорные праздники</w:t>
      </w:r>
    </w:p>
    <w:tbl>
      <w:tblPr>
        <w:tblOverlap w:val="never"/>
        <w:tblW w:w="9599" w:type="dxa"/>
        <w:jc w:val="center"/>
        <w:tblLayout w:type="fixed"/>
        <w:tblCellMar>
          <w:left w:w="10" w:type="dxa"/>
          <w:right w:w="10" w:type="dxa"/>
        </w:tblCellMar>
        <w:tblLook w:val="04A0" w:firstRow="1" w:lastRow="0" w:firstColumn="1" w:lastColumn="0" w:noHBand="0" w:noVBand="1"/>
      </w:tblPr>
      <w:tblGrid>
        <w:gridCol w:w="3374"/>
        <w:gridCol w:w="1982"/>
        <w:gridCol w:w="1997"/>
        <w:gridCol w:w="2246"/>
      </w:tblGrid>
      <w:tr w:rsidR="00C12405" w:rsidRPr="00C12405" w:rsidTr="00F57780">
        <w:trPr>
          <w:trHeight w:hRule="exact" w:val="672"/>
          <w:jc w:val="center"/>
        </w:trPr>
        <w:tc>
          <w:tcPr>
            <w:tcW w:w="3374" w:type="dxa"/>
            <w:tcBorders>
              <w:top w:val="single" w:sz="4" w:space="0" w:color="auto"/>
              <w:left w:val="single" w:sz="4" w:space="0" w:color="auto"/>
            </w:tcBorders>
            <w:shd w:val="clear" w:color="auto" w:fill="FFFFFF"/>
          </w:tcPr>
          <w:p w:rsidR="00C12405" w:rsidRPr="00C12405" w:rsidRDefault="00C12405" w:rsidP="007D1593">
            <w:pPr>
              <w:pStyle w:val="20"/>
              <w:shd w:val="clear" w:color="auto" w:fill="auto"/>
              <w:spacing w:line="266" w:lineRule="exact"/>
              <w:ind w:firstLine="0"/>
              <w:rPr>
                <w:sz w:val="24"/>
                <w:szCs w:val="24"/>
              </w:rPr>
            </w:pPr>
            <w:r w:rsidRPr="00C12405">
              <w:rPr>
                <w:rStyle w:val="22"/>
              </w:rPr>
              <w:t>Тема мероприятия</w:t>
            </w:r>
          </w:p>
        </w:tc>
        <w:tc>
          <w:tcPr>
            <w:tcW w:w="1982" w:type="dxa"/>
            <w:tcBorders>
              <w:top w:val="single" w:sz="4" w:space="0" w:color="auto"/>
              <w:left w:val="single" w:sz="4" w:space="0" w:color="auto"/>
            </w:tcBorders>
            <w:shd w:val="clear" w:color="auto" w:fill="FFFFFF"/>
          </w:tcPr>
          <w:p w:rsidR="00C12405" w:rsidRPr="00C12405" w:rsidRDefault="00C12405" w:rsidP="007D1593">
            <w:pPr>
              <w:pStyle w:val="20"/>
              <w:shd w:val="clear" w:color="auto" w:fill="auto"/>
              <w:spacing w:line="266" w:lineRule="exact"/>
              <w:ind w:firstLine="0"/>
              <w:rPr>
                <w:sz w:val="24"/>
                <w:szCs w:val="24"/>
              </w:rPr>
            </w:pPr>
            <w:r w:rsidRPr="00C12405">
              <w:rPr>
                <w:rStyle w:val="22"/>
              </w:rPr>
              <w:t>Возраст</w:t>
            </w:r>
          </w:p>
          <w:p w:rsidR="00C12405" w:rsidRPr="00C12405" w:rsidRDefault="00C12405" w:rsidP="007D1593">
            <w:pPr>
              <w:pStyle w:val="20"/>
              <w:shd w:val="clear" w:color="auto" w:fill="auto"/>
              <w:spacing w:line="266" w:lineRule="exact"/>
              <w:ind w:firstLine="0"/>
              <w:rPr>
                <w:sz w:val="24"/>
                <w:szCs w:val="24"/>
              </w:rPr>
            </w:pPr>
            <w:r w:rsidRPr="00C12405">
              <w:rPr>
                <w:rStyle w:val="22"/>
              </w:rPr>
              <w:t>воспитанников</w:t>
            </w:r>
          </w:p>
        </w:tc>
        <w:tc>
          <w:tcPr>
            <w:tcW w:w="1997" w:type="dxa"/>
            <w:tcBorders>
              <w:top w:val="single" w:sz="4" w:space="0" w:color="auto"/>
              <w:left w:val="single" w:sz="4" w:space="0" w:color="auto"/>
            </w:tcBorders>
            <w:shd w:val="clear" w:color="auto" w:fill="FFFFFF"/>
          </w:tcPr>
          <w:p w:rsidR="00C12405" w:rsidRPr="00C12405" w:rsidRDefault="00C12405" w:rsidP="007D1593">
            <w:pPr>
              <w:pStyle w:val="20"/>
              <w:shd w:val="clear" w:color="auto" w:fill="auto"/>
              <w:spacing w:line="254" w:lineRule="exact"/>
              <w:ind w:firstLine="0"/>
              <w:rPr>
                <w:sz w:val="24"/>
                <w:szCs w:val="24"/>
              </w:rPr>
            </w:pPr>
            <w:r w:rsidRPr="00C12405">
              <w:rPr>
                <w:rStyle w:val="22"/>
              </w:rPr>
              <w:t>Ориентировочное время проведения</w:t>
            </w:r>
          </w:p>
        </w:tc>
        <w:tc>
          <w:tcPr>
            <w:tcW w:w="2246" w:type="dxa"/>
            <w:tcBorders>
              <w:top w:val="single" w:sz="4" w:space="0" w:color="auto"/>
              <w:left w:val="single" w:sz="4" w:space="0" w:color="auto"/>
              <w:right w:val="single" w:sz="4" w:space="0" w:color="auto"/>
            </w:tcBorders>
            <w:shd w:val="clear" w:color="auto" w:fill="FFFFFF"/>
          </w:tcPr>
          <w:p w:rsidR="00C12405" w:rsidRPr="00C12405" w:rsidRDefault="00C12405" w:rsidP="007D1593">
            <w:pPr>
              <w:pStyle w:val="20"/>
              <w:shd w:val="clear" w:color="auto" w:fill="auto"/>
              <w:spacing w:line="266" w:lineRule="exact"/>
              <w:ind w:firstLine="0"/>
              <w:rPr>
                <w:sz w:val="24"/>
                <w:szCs w:val="24"/>
              </w:rPr>
            </w:pPr>
            <w:r w:rsidRPr="00C12405">
              <w:rPr>
                <w:rStyle w:val="22"/>
              </w:rPr>
              <w:t>Ответственные</w:t>
            </w:r>
          </w:p>
        </w:tc>
      </w:tr>
      <w:tr w:rsidR="00C12405" w:rsidRPr="00C12405" w:rsidTr="00F57780">
        <w:trPr>
          <w:trHeight w:hRule="exact" w:val="514"/>
          <w:jc w:val="center"/>
        </w:trPr>
        <w:tc>
          <w:tcPr>
            <w:tcW w:w="3374" w:type="dxa"/>
            <w:tcBorders>
              <w:top w:val="single" w:sz="4" w:space="0" w:color="auto"/>
              <w:left w:val="single" w:sz="4" w:space="0" w:color="auto"/>
            </w:tcBorders>
            <w:shd w:val="clear" w:color="auto" w:fill="FFFFFF"/>
            <w:vAlign w:val="bottom"/>
          </w:tcPr>
          <w:p w:rsidR="00C12405" w:rsidRPr="00C12405" w:rsidRDefault="00C12405" w:rsidP="007D1593">
            <w:pPr>
              <w:pStyle w:val="20"/>
              <w:shd w:val="clear" w:color="auto" w:fill="auto"/>
              <w:spacing w:line="254" w:lineRule="exact"/>
              <w:ind w:firstLine="0"/>
              <w:jc w:val="left"/>
              <w:rPr>
                <w:sz w:val="24"/>
                <w:szCs w:val="24"/>
              </w:rPr>
            </w:pPr>
            <w:r w:rsidRPr="00C12405">
              <w:rPr>
                <w:sz w:val="24"/>
                <w:szCs w:val="24"/>
              </w:rPr>
              <w:t xml:space="preserve">День народных песен, стихов и </w:t>
            </w:r>
            <w:proofErr w:type="spellStart"/>
            <w:r w:rsidRPr="00C12405">
              <w:rPr>
                <w:sz w:val="24"/>
                <w:szCs w:val="24"/>
              </w:rPr>
              <w:t>потешек</w:t>
            </w:r>
            <w:proofErr w:type="spellEnd"/>
            <w:r w:rsidRPr="00C12405">
              <w:rPr>
                <w:sz w:val="24"/>
                <w:szCs w:val="24"/>
              </w:rPr>
              <w:t>.</w:t>
            </w:r>
          </w:p>
        </w:tc>
        <w:tc>
          <w:tcPr>
            <w:tcW w:w="1982" w:type="dxa"/>
            <w:tcBorders>
              <w:top w:val="single" w:sz="4" w:space="0" w:color="auto"/>
              <w:left w:val="single" w:sz="4" w:space="0" w:color="auto"/>
            </w:tcBorders>
            <w:shd w:val="clear" w:color="auto" w:fill="FFFFFF"/>
          </w:tcPr>
          <w:p w:rsidR="00C12405" w:rsidRPr="00C12405" w:rsidRDefault="00C12405" w:rsidP="007D1593">
            <w:pPr>
              <w:pStyle w:val="20"/>
              <w:shd w:val="clear" w:color="auto" w:fill="auto"/>
              <w:spacing w:line="266" w:lineRule="exact"/>
              <w:ind w:firstLine="0"/>
              <w:rPr>
                <w:sz w:val="24"/>
                <w:szCs w:val="24"/>
              </w:rPr>
            </w:pPr>
            <w:r w:rsidRPr="00C12405">
              <w:rPr>
                <w:sz w:val="24"/>
                <w:szCs w:val="24"/>
              </w:rPr>
              <w:t>3-5 лет</w:t>
            </w:r>
          </w:p>
        </w:tc>
        <w:tc>
          <w:tcPr>
            <w:tcW w:w="1997" w:type="dxa"/>
            <w:tcBorders>
              <w:top w:val="single" w:sz="4" w:space="0" w:color="auto"/>
              <w:left w:val="single" w:sz="4" w:space="0" w:color="auto"/>
            </w:tcBorders>
            <w:shd w:val="clear" w:color="auto" w:fill="FFFFFF"/>
          </w:tcPr>
          <w:p w:rsidR="00C12405" w:rsidRPr="00C12405" w:rsidRDefault="00C12405" w:rsidP="007D1593">
            <w:pPr>
              <w:pStyle w:val="20"/>
              <w:shd w:val="clear" w:color="auto" w:fill="auto"/>
              <w:spacing w:line="266" w:lineRule="exact"/>
              <w:ind w:firstLine="0"/>
              <w:rPr>
                <w:sz w:val="24"/>
                <w:szCs w:val="24"/>
              </w:rPr>
            </w:pPr>
            <w:r w:rsidRPr="00C12405">
              <w:rPr>
                <w:sz w:val="24"/>
                <w:szCs w:val="24"/>
              </w:rPr>
              <w:t>ноябрь</w:t>
            </w:r>
          </w:p>
        </w:tc>
        <w:tc>
          <w:tcPr>
            <w:tcW w:w="2246" w:type="dxa"/>
            <w:tcBorders>
              <w:top w:val="single" w:sz="4" w:space="0" w:color="auto"/>
              <w:left w:val="single" w:sz="4" w:space="0" w:color="auto"/>
              <w:right w:val="single" w:sz="4" w:space="0" w:color="auto"/>
            </w:tcBorders>
            <w:shd w:val="clear" w:color="auto" w:fill="FFFFFF"/>
          </w:tcPr>
          <w:p w:rsidR="00C12405" w:rsidRPr="00C12405" w:rsidRDefault="00C12405" w:rsidP="007D1593">
            <w:pPr>
              <w:pStyle w:val="20"/>
              <w:shd w:val="clear" w:color="auto" w:fill="auto"/>
              <w:spacing w:line="266" w:lineRule="exact"/>
              <w:ind w:firstLine="0"/>
              <w:rPr>
                <w:sz w:val="24"/>
                <w:szCs w:val="24"/>
              </w:rPr>
            </w:pPr>
            <w:r w:rsidRPr="00C12405">
              <w:rPr>
                <w:sz w:val="24"/>
                <w:szCs w:val="24"/>
              </w:rPr>
              <w:t>воспитатели</w:t>
            </w:r>
          </w:p>
        </w:tc>
      </w:tr>
      <w:tr w:rsidR="00C12405" w:rsidRPr="00C12405" w:rsidTr="00F57780">
        <w:trPr>
          <w:trHeight w:hRule="exact" w:val="518"/>
          <w:jc w:val="center"/>
        </w:trPr>
        <w:tc>
          <w:tcPr>
            <w:tcW w:w="3374" w:type="dxa"/>
            <w:tcBorders>
              <w:top w:val="single" w:sz="4" w:space="0" w:color="auto"/>
              <w:left w:val="single" w:sz="4" w:space="0" w:color="auto"/>
            </w:tcBorders>
            <w:shd w:val="clear" w:color="auto" w:fill="FFFFFF"/>
            <w:vAlign w:val="bottom"/>
          </w:tcPr>
          <w:p w:rsidR="00C12405" w:rsidRPr="00C12405" w:rsidRDefault="00C12405" w:rsidP="007D1593">
            <w:pPr>
              <w:pStyle w:val="20"/>
              <w:shd w:val="clear" w:color="auto" w:fill="auto"/>
              <w:spacing w:line="230" w:lineRule="exact"/>
              <w:ind w:firstLine="0"/>
              <w:jc w:val="left"/>
              <w:rPr>
                <w:sz w:val="24"/>
                <w:szCs w:val="24"/>
              </w:rPr>
            </w:pPr>
            <w:r w:rsidRPr="00C12405">
              <w:rPr>
                <w:sz w:val="24"/>
                <w:szCs w:val="24"/>
              </w:rPr>
              <w:t>Посиделки «В гостях у сказки»</w:t>
            </w:r>
          </w:p>
        </w:tc>
        <w:tc>
          <w:tcPr>
            <w:tcW w:w="1982" w:type="dxa"/>
            <w:tcBorders>
              <w:top w:val="single" w:sz="4" w:space="0" w:color="auto"/>
              <w:left w:val="single" w:sz="4" w:space="0" w:color="auto"/>
            </w:tcBorders>
            <w:shd w:val="clear" w:color="auto" w:fill="FFFFFF"/>
          </w:tcPr>
          <w:p w:rsidR="00C12405" w:rsidRPr="00C12405" w:rsidRDefault="00C12405" w:rsidP="007D1593">
            <w:pPr>
              <w:pStyle w:val="20"/>
              <w:shd w:val="clear" w:color="auto" w:fill="auto"/>
              <w:spacing w:line="266" w:lineRule="exact"/>
              <w:ind w:firstLine="0"/>
              <w:rPr>
                <w:sz w:val="24"/>
                <w:szCs w:val="24"/>
              </w:rPr>
            </w:pPr>
            <w:r w:rsidRPr="00C12405">
              <w:rPr>
                <w:sz w:val="24"/>
                <w:szCs w:val="24"/>
              </w:rPr>
              <w:t>3-5 лет</w:t>
            </w:r>
          </w:p>
        </w:tc>
        <w:tc>
          <w:tcPr>
            <w:tcW w:w="1997" w:type="dxa"/>
            <w:tcBorders>
              <w:top w:val="single" w:sz="4" w:space="0" w:color="auto"/>
              <w:left w:val="single" w:sz="4" w:space="0" w:color="auto"/>
            </w:tcBorders>
            <w:shd w:val="clear" w:color="auto" w:fill="FFFFFF"/>
          </w:tcPr>
          <w:p w:rsidR="00C12405" w:rsidRPr="00C12405" w:rsidRDefault="00C12405" w:rsidP="007D1593">
            <w:pPr>
              <w:pStyle w:val="20"/>
              <w:shd w:val="clear" w:color="auto" w:fill="auto"/>
              <w:spacing w:line="266" w:lineRule="exact"/>
              <w:ind w:firstLine="0"/>
              <w:rPr>
                <w:sz w:val="24"/>
                <w:szCs w:val="24"/>
              </w:rPr>
            </w:pPr>
            <w:r w:rsidRPr="00C12405">
              <w:rPr>
                <w:sz w:val="24"/>
                <w:szCs w:val="24"/>
              </w:rPr>
              <w:t>январь</w:t>
            </w:r>
          </w:p>
        </w:tc>
        <w:tc>
          <w:tcPr>
            <w:tcW w:w="2246" w:type="dxa"/>
            <w:tcBorders>
              <w:top w:val="single" w:sz="4" w:space="0" w:color="auto"/>
              <w:left w:val="single" w:sz="4" w:space="0" w:color="auto"/>
              <w:right w:val="single" w:sz="4" w:space="0" w:color="auto"/>
            </w:tcBorders>
            <w:shd w:val="clear" w:color="auto" w:fill="FFFFFF"/>
          </w:tcPr>
          <w:p w:rsidR="00C12405" w:rsidRPr="00C12405" w:rsidRDefault="00C12405" w:rsidP="007D1593">
            <w:pPr>
              <w:pStyle w:val="20"/>
              <w:shd w:val="clear" w:color="auto" w:fill="auto"/>
              <w:spacing w:line="266" w:lineRule="exact"/>
              <w:ind w:firstLine="0"/>
              <w:rPr>
                <w:sz w:val="24"/>
                <w:szCs w:val="24"/>
              </w:rPr>
            </w:pPr>
            <w:r w:rsidRPr="00C12405">
              <w:rPr>
                <w:sz w:val="24"/>
                <w:szCs w:val="24"/>
              </w:rPr>
              <w:t>воспитатели</w:t>
            </w:r>
          </w:p>
        </w:tc>
      </w:tr>
      <w:tr w:rsidR="00C12405" w:rsidRPr="00C12405" w:rsidTr="00044874">
        <w:trPr>
          <w:trHeight w:hRule="exact" w:val="597"/>
          <w:jc w:val="center"/>
        </w:trPr>
        <w:tc>
          <w:tcPr>
            <w:tcW w:w="3374" w:type="dxa"/>
            <w:tcBorders>
              <w:top w:val="single" w:sz="4" w:space="0" w:color="auto"/>
              <w:left w:val="single" w:sz="4" w:space="0" w:color="auto"/>
            </w:tcBorders>
            <w:shd w:val="clear" w:color="auto" w:fill="FFFFFF"/>
            <w:vAlign w:val="bottom"/>
          </w:tcPr>
          <w:p w:rsidR="00C12405" w:rsidRPr="00C12405" w:rsidRDefault="00C12405" w:rsidP="007D1593">
            <w:pPr>
              <w:pStyle w:val="20"/>
              <w:shd w:val="clear" w:color="auto" w:fill="auto"/>
              <w:spacing w:line="250" w:lineRule="exact"/>
              <w:ind w:firstLine="0"/>
              <w:jc w:val="left"/>
              <w:rPr>
                <w:sz w:val="24"/>
                <w:szCs w:val="24"/>
              </w:rPr>
            </w:pPr>
            <w:r w:rsidRPr="00C12405">
              <w:rPr>
                <w:sz w:val="24"/>
                <w:szCs w:val="24"/>
              </w:rPr>
              <w:t xml:space="preserve"> «Приходила Коляда накануне Рождества»</w:t>
            </w:r>
          </w:p>
        </w:tc>
        <w:tc>
          <w:tcPr>
            <w:tcW w:w="1982" w:type="dxa"/>
            <w:tcBorders>
              <w:top w:val="single" w:sz="4" w:space="0" w:color="auto"/>
              <w:left w:val="single" w:sz="4" w:space="0" w:color="auto"/>
            </w:tcBorders>
            <w:shd w:val="clear" w:color="auto" w:fill="FFFFFF"/>
          </w:tcPr>
          <w:p w:rsidR="00C12405" w:rsidRPr="00C12405" w:rsidRDefault="00044874" w:rsidP="007D1593">
            <w:pPr>
              <w:pStyle w:val="20"/>
              <w:shd w:val="clear" w:color="auto" w:fill="auto"/>
              <w:spacing w:line="266" w:lineRule="exact"/>
              <w:ind w:firstLine="0"/>
              <w:rPr>
                <w:sz w:val="24"/>
                <w:szCs w:val="24"/>
              </w:rPr>
            </w:pPr>
            <w:r>
              <w:rPr>
                <w:sz w:val="24"/>
                <w:szCs w:val="24"/>
              </w:rPr>
              <w:t>3</w:t>
            </w:r>
            <w:r w:rsidR="00C12405" w:rsidRPr="00C12405">
              <w:rPr>
                <w:sz w:val="24"/>
                <w:szCs w:val="24"/>
              </w:rPr>
              <w:t>-7 лет</w:t>
            </w:r>
          </w:p>
        </w:tc>
        <w:tc>
          <w:tcPr>
            <w:tcW w:w="1997" w:type="dxa"/>
            <w:tcBorders>
              <w:top w:val="single" w:sz="4" w:space="0" w:color="auto"/>
              <w:left w:val="single" w:sz="4" w:space="0" w:color="auto"/>
            </w:tcBorders>
            <w:shd w:val="clear" w:color="auto" w:fill="FFFFFF"/>
          </w:tcPr>
          <w:p w:rsidR="00C12405" w:rsidRPr="00C12405" w:rsidRDefault="00C12405" w:rsidP="007D1593">
            <w:pPr>
              <w:pStyle w:val="20"/>
              <w:shd w:val="clear" w:color="auto" w:fill="auto"/>
              <w:spacing w:line="266" w:lineRule="exact"/>
              <w:ind w:firstLine="0"/>
              <w:rPr>
                <w:sz w:val="24"/>
                <w:szCs w:val="24"/>
              </w:rPr>
            </w:pPr>
            <w:r w:rsidRPr="00C12405">
              <w:rPr>
                <w:sz w:val="24"/>
                <w:szCs w:val="24"/>
              </w:rPr>
              <w:t>Январь</w:t>
            </w:r>
          </w:p>
        </w:tc>
        <w:tc>
          <w:tcPr>
            <w:tcW w:w="2246" w:type="dxa"/>
            <w:tcBorders>
              <w:top w:val="single" w:sz="4" w:space="0" w:color="auto"/>
              <w:left w:val="single" w:sz="4" w:space="0" w:color="auto"/>
              <w:right w:val="single" w:sz="4" w:space="0" w:color="auto"/>
            </w:tcBorders>
            <w:shd w:val="clear" w:color="auto" w:fill="FFFFFF"/>
          </w:tcPr>
          <w:p w:rsidR="00C12405" w:rsidRPr="00C12405" w:rsidRDefault="00C12405" w:rsidP="007D1593">
            <w:pPr>
              <w:pStyle w:val="20"/>
              <w:shd w:val="clear" w:color="auto" w:fill="auto"/>
              <w:spacing w:line="266" w:lineRule="exact"/>
              <w:ind w:firstLine="0"/>
              <w:rPr>
                <w:sz w:val="24"/>
                <w:szCs w:val="24"/>
              </w:rPr>
            </w:pPr>
            <w:r w:rsidRPr="00C12405">
              <w:rPr>
                <w:sz w:val="24"/>
                <w:szCs w:val="24"/>
              </w:rPr>
              <w:t>Воспитатели</w:t>
            </w:r>
          </w:p>
          <w:p w:rsidR="00C12405" w:rsidRPr="00C12405" w:rsidRDefault="00C12405" w:rsidP="007D1593">
            <w:pPr>
              <w:pStyle w:val="20"/>
              <w:shd w:val="clear" w:color="auto" w:fill="auto"/>
              <w:spacing w:line="266" w:lineRule="exact"/>
              <w:ind w:left="240" w:firstLine="0"/>
              <w:jc w:val="left"/>
              <w:rPr>
                <w:sz w:val="24"/>
                <w:szCs w:val="24"/>
              </w:rPr>
            </w:pPr>
            <w:r w:rsidRPr="00C12405">
              <w:rPr>
                <w:sz w:val="24"/>
                <w:szCs w:val="24"/>
              </w:rPr>
              <w:t>Муз</w:t>
            </w:r>
            <w:proofErr w:type="gramStart"/>
            <w:r w:rsidRPr="00C12405">
              <w:rPr>
                <w:sz w:val="24"/>
                <w:szCs w:val="24"/>
              </w:rPr>
              <w:t>.</w:t>
            </w:r>
            <w:proofErr w:type="gramEnd"/>
            <w:r w:rsidRPr="00C12405">
              <w:rPr>
                <w:sz w:val="24"/>
                <w:szCs w:val="24"/>
              </w:rPr>
              <w:t xml:space="preserve"> </w:t>
            </w:r>
            <w:proofErr w:type="gramStart"/>
            <w:r w:rsidRPr="00C12405">
              <w:rPr>
                <w:sz w:val="24"/>
                <w:szCs w:val="24"/>
              </w:rPr>
              <w:t>р</w:t>
            </w:r>
            <w:proofErr w:type="gramEnd"/>
            <w:r w:rsidRPr="00C12405">
              <w:rPr>
                <w:sz w:val="24"/>
                <w:szCs w:val="24"/>
              </w:rPr>
              <w:t>уководитель</w:t>
            </w:r>
          </w:p>
        </w:tc>
      </w:tr>
      <w:tr w:rsidR="00C12405" w:rsidRPr="00C12405" w:rsidTr="00F57780">
        <w:trPr>
          <w:trHeight w:hRule="exact" w:val="566"/>
          <w:jc w:val="center"/>
        </w:trPr>
        <w:tc>
          <w:tcPr>
            <w:tcW w:w="3374" w:type="dxa"/>
            <w:tcBorders>
              <w:top w:val="single" w:sz="4" w:space="0" w:color="auto"/>
              <w:left w:val="single" w:sz="4" w:space="0" w:color="auto"/>
            </w:tcBorders>
            <w:shd w:val="clear" w:color="auto" w:fill="FFFFFF"/>
            <w:vAlign w:val="bottom"/>
          </w:tcPr>
          <w:p w:rsidR="00C12405" w:rsidRPr="00C12405" w:rsidRDefault="00C12405" w:rsidP="007D1593">
            <w:pPr>
              <w:pStyle w:val="20"/>
              <w:shd w:val="clear" w:color="auto" w:fill="auto"/>
              <w:spacing w:line="245" w:lineRule="exact"/>
              <w:ind w:firstLine="0"/>
              <w:jc w:val="left"/>
              <w:rPr>
                <w:sz w:val="24"/>
                <w:szCs w:val="24"/>
              </w:rPr>
            </w:pPr>
            <w:r w:rsidRPr="00C12405">
              <w:rPr>
                <w:sz w:val="24"/>
                <w:szCs w:val="24"/>
              </w:rPr>
              <w:t>Гуляние - развлечение «Широкая Масленица»</w:t>
            </w:r>
          </w:p>
        </w:tc>
        <w:tc>
          <w:tcPr>
            <w:tcW w:w="1982" w:type="dxa"/>
            <w:tcBorders>
              <w:top w:val="single" w:sz="4" w:space="0" w:color="auto"/>
              <w:left w:val="single" w:sz="4" w:space="0" w:color="auto"/>
            </w:tcBorders>
            <w:shd w:val="clear" w:color="auto" w:fill="FFFFFF"/>
          </w:tcPr>
          <w:p w:rsidR="00C12405" w:rsidRPr="00C12405" w:rsidRDefault="00C12405" w:rsidP="007D1593">
            <w:pPr>
              <w:pStyle w:val="20"/>
              <w:shd w:val="clear" w:color="auto" w:fill="auto"/>
              <w:spacing w:line="266" w:lineRule="exact"/>
              <w:ind w:firstLine="0"/>
              <w:rPr>
                <w:sz w:val="24"/>
                <w:szCs w:val="24"/>
              </w:rPr>
            </w:pPr>
            <w:r w:rsidRPr="00C12405">
              <w:rPr>
                <w:sz w:val="24"/>
                <w:szCs w:val="24"/>
              </w:rPr>
              <w:t>3-7 лет</w:t>
            </w:r>
          </w:p>
        </w:tc>
        <w:tc>
          <w:tcPr>
            <w:tcW w:w="1997" w:type="dxa"/>
            <w:tcBorders>
              <w:top w:val="single" w:sz="4" w:space="0" w:color="auto"/>
              <w:left w:val="single" w:sz="4" w:space="0" w:color="auto"/>
            </w:tcBorders>
            <w:shd w:val="clear" w:color="auto" w:fill="FFFFFF"/>
          </w:tcPr>
          <w:p w:rsidR="00C12405" w:rsidRPr="00C12405" w:rsidRDefault="00C12405" w:rsidP="007D1593">
            <w:pPr>
              <w:pStyle w:val="20"/>
              <w:shd w:val="clear" w:color="auto" w:fill="auto"/>
              <w:spacing w:line="266" w:lineRule="exact"/>
              <w:ind w:firstLine="0"/>
              <w:rPr>
                <w:sz w:val="24"/>
                <w:szCs w:val="24"/>
              </w:rPr>
            </w:pPr>
            <w:r w:rsidRPr="00C12405">
              <w:rPr>
                <w:sz w:val="24"/>
                <w:szCs w:val="24"/>
              </w:rPr>
              <w:t>март</w:t>
            </w:r>
          </w:p>
        </w:tc>
        <w:tc>
          <w:tcPr>
            <w:tcW w:w="2246" w:type="dxa"/>
            <w:tcBorders>
              <w:top w:val="single" w:sz="4" w:space="0" w:color="auto"/>
              <w:left w:val="single" w:sz="4" w:space="0" w:color="auto"/>
              <w:right w:val="single" w:sz="4" w:space="0" w:color="auto"/>
            </w:tcBorders>
            <w:shd w:val="clear" w:color="auto" w:fill="FFFFFF"/>
            <w:vAlign w:val="bottom"/>
          </w:tcPr>
          <w:p w:rsidR="00C12405" w:rsidRPr="00C12405" w:rsidRDefault="00C12405" w:rsidP="007D1593">
            <w:pPr>
              <w:pStyle w:val="20"/>
              <w:shd w:val="clear" w:color="auto" w:fill="auto"/>
              <w:spacing w:line="266" w:lineRule="exact"/>
              <w:ind w:firstLine="0"/>
              <w:rPr>
                <w:sz w:val="24"/>
                <w:szCs w:val="24"/>
              </w:rPr>
            </w:pPr>
            <w:r w:rsidRPr="00C12405">
              <w:rPr>
                <w:sz w:val="24"/>
                <w:szCs w:val="24"/>
              </w:rPr>
              <w:t>Воспитатели</w:t>
            </w:r>
          </w:p>
          <w:p w:rsidR="00C12405" w:rsidRPr="00C12405" w:rsidRDefault="00C12405" w:rsidP="007D1593">
            <w:pPr>
              <w:pStyle w:val="20"/>
              <w:shd w:val="clear" w:color="auto" w:fill="auto"/>
              <w:spacing w:line="266" w:lineRule="exact"/>
              <w:ind w:left="240" w:firstLine="0"/>
              <w:jc w:val="left"/>
              <w:rPr>
                <w:sz w:val="24"/>
                <w:szCs w:val="24"/>
              </w:rPr>
            </w:pPr>
            <w:r w:rsidRPr="00C12405">
              <w:rPr>
                <w:sz w:val="24"/>
                <w:szCs w:val="24"/>
              </w:rPr>
              <w:t>Муз</w:t>
            </w:r>
            <w:proofErr w:type="gramStart"/>
            <w:r w:rsidRPr="00C12405">
              <w:rPr>
                <w:sz w:val="24"/>
                <w:szCs w:val="24"/>
              </w:rPr>
              <w:t>.</w:t>
            </w:r>
            <w:proofErr w:type="gramEnd"/>
            <w:r w:rsidRPr="00C12405">
              <w:rPr>
                <w:sz w:val="24"/>
                <w:szCs w:val="24"/>
              </w:rPr>
              <w:t xml:space="preserve"> </w:t>
            </w:r>
            <w:proofErr w:type="gramStart"/>
            <w:r w:rsidRPr="00C12405">
              <w:rPr>
                <w:sz w:val="24"/>
                <w:szCs w:val="24"/>
              </w:rPr>
              <w:t>р</w:t>
            </w:r>
            <w:proofErr w:type="gramEnd"/>
            <w:r w:rsidRPr="00C12405">
              <w:rPr>
                <w:sz w:val="24"/>
                <w:szCs w:val="24"/>
              </w:rPr>
              <w:t>уководитель</w:t>
            </w:r>
          </w:p>
        </w:tc>
      </w:tr>
      <w:tr w:rsidR="00044874" w:rsidRPr="00C12405" w:rsidTr="00044874">
        <w:trPr>
          <w:trHeight w:hRule="exact" w:val="557"/>
          <w:jc w:val="center"/>
        </w:trPr>
        <w:tc>
          <w:tcPr>
            <w:tcW w:w="3374" w:type="dxa"/>
            <w:tcBorders>
              <w:top w:val="single" w:sz="4" w:space="0" w:color="auto"/>
              <w:left w:val="single" w:sz="4" w:space="0" w:color="auto"/>
            </w:tcBorders>
            <w:shd w:val="clear" w:color="auto" w:fill="FFFFFF"/>
            <w:vAlign w:val="bottom"/>
          </w:tcPr>
          <w:p w:rsidR="00044874" w:rsidRPr="00C12405" w:rsidRDefault="00044874" w:rsidP="007D1593">
            <w:pPr>
              <w:pStyle w:val="20"/>
              <w:shd w:val="clear" w:color="auto" w:fill="auto"/>
              <w:spacing w:line="245" w:lineRule="exact"/>
              <w:ind w:firstLine="0"/>
              <w:jc w:val="left"/>
              <w:rPr>
                <w:sz w:val="24"/>
                <w:szCs w:val="24"/>
              </w:rPr>
            </w:pPr>
            <w:r>
              <w:rPr>
                <w:sz w:val="24"/>
                <w:szCs w:val="24"/>
              </w:rPr>
              <w:t>Развлечение «</w:t>
            </w:r>
            <w:proofErr w:type="spellStart"/>
            <w:r>
              <w:rPr>
                <w:sz w:val="24"/>
                <w:szCs w:val="24"/>
              </w:rPr>
              <w:t>Навруз</w:t>
            </w:r>
            <w:proofErr w:type="spellEnd"/>
            <w:r>
              <w:rPr>
                <w:sz w:val="24"/>
                <w:szCs w:val="24"/>
              </w:rPr>
              <w:t>»</w:t>
            </w:r>
          </w:p>
        </w:tc>
        <w:tc>
          <w:tcPr>
            <w:tcW w:w="1982" w:type="dxa"/>
            <w:tcBorders>
              <w:top w:val="single" w:sz="4" w:space="0" w:color="auto"/>
              <w:left w:val="single" w:sz="4" w:space="0" w:color="auto"/>
            </w:tcBorders>
            <w:shd w:val="clear" w:color="auto" w:fill="FFFFFF"/>
          </w:tcPr>
          <w:p w:rsidR="00044874" w:rsidRPr="00C12405" w:rsidRDefault="00044874" w:rsidP="007D1593">
            <w:pPr>
              <w:pStyle w:val="20"/>
              <w:shd w:val="clear" w:color="auto" w:fill="auto"/>
              <w:spacing w:line="266" w:lineRule="exact"/>
              <w:ind w:firstLine="0"/>
              <w:rPr>
                <w:sz w:val="24"/>
                <w:szCs w:val="24"/>
              </w:rPr>
            </w:pPr>
            <w:r>
              <w:rPr>
                <w:sz w:val="24"/>
                <w:szCs w:val="24"/>
              </w:rPr>
              <w:t>5-7лет</w:t>
            </w:r>
          </w:p>
        </w:tc>
        <w:tc>
          <w:tcPr>
            <w:tcW w:w="1997" w:type="dxa"/>
            <w:tcBorders>
              <w:top w:val="single" w:sz="4" w:space="0" w:color="auto"/>
              <w:left w:val="single" w:sz="4" w:space="0" w:color="auto"/>
            </w:tcBorders>
            <w:shd w:val="clear" w:color="auto" w:fill="FFFFFF"/>
          </w:tcPr>
          <w:p w:rsidR="00044874" w:rsidRPr="00C12405" w:rsidRDefault="00044874" w:rsidP="007D1593">
            <w:pPr>
              <w:pStyle w:val="20"/>
              <w:shd w:val="clear" w:color="auto" w:fill="auto"/>
              <w:spacing w:line="266" w:lineRule="exact"/>
              <w:ind w:firstLine="0"/>
              <w:rPr>
                <w:sz w:val="24"/>
                <w:szCs w:val="24"/>
              </w:rPr>
            </w:pPr>
            <w:r>
              <w:rPr>
                <w:sz w:val="24"/>
                <w:szCs w:val="24"/>
              </w:rPr>
              <w:t>март</w:t>
            </w:r>
          </w:p>
        </w:tc>
        <w:tc>
          <w:tcPr>
            <w:tcW w:w="2246" w:type="dxa"/>
            <w:tcBorders>
              <w:top w:val="single" w:sz="4" w:space="0" w:color="auto"/>
              <w:left w:val="single" w:sz="4" w:space="0" w:color="auto"/>
              <w:right w:val="single" w:sz="4" w:space="0" w:color="auto"/>
            </w:tcBorders>
            <w:shd w:val="clear" w:color="auto" w:fill="FFFFFF"/>
            <w:vAlign w:val="bottom"/>
          </w:tcPr>
          <w:p w:rsidR="00044874" w:rsidRPr="00C12405" w:rsidRDefault="00044874" w:rsidP="00044874">
            <w:pPr>
              <w:pStyle w:val="20"/>
              <w:shd w:val="clear" w:color="auto" w:fill="auto"/>
              <w:spacing w:line="266" w:lineRule="exact"/>
              <w:ind w:firstLine="0"/>
              <w:rPr>
                <w:sz w:val="24"/>
                <w:szCs w:val="24"/>
              </w:rPr>
            </w:pPr>
            <w:r w:rsidRPr="00C12405">
              <w:rPr>
                <w:sz w:val="24"/>
                <w:szCs w:val="24"/>
              </w:rPr>
              <w:t>Воспитатели</w:t>
            </w:r>
          </w:p>
          <w:p w:rsidR="00044874" w:rsidRPr="00C12405" w:rsidRDefault="00044874" w:rsidP="00044874">
            <w:pPr>
              <w:pStyle w:val="20"/>
              <w:shd w:val="clear" w:color="auto" w:fill="auto"/>
              <w:spacing w:line="266" w:lineRule="exact"/>
              <w:ind w:firstLine="0"/>
              <w:rPr>
                <w:sz w:val="24"/>
                <w:szCs w:val="24"/>
              </w:rPr>
            </w:pPr>
            <w:r w:rsidRPr="00C12405">
              <w:rPr>
                <w:sz w:val="24"/>
                <w:szCs w:val="24"/>
              </w:rPr>
              <w:t>Муз</w:t>
            </w:r>
            <w:proofErr w:type="gramStart"/>
            <w:r w:rsidRPr="00C12405">
              <w:rPr>
                <w:sz w:val="24"/>
                <w:szCs w:val="24"/>
              </w:rPr>
              <w:t>.</w:t>
            </w:r>
            <w:proofErr w:type="gramEnd"/>
            <w:r w:rsidRPr="00C12405">
              <w:rPr>
                <w:sz w:val="24"/>
                <w:szCs w:val="24"/>
              </w:rPr>
              <w:t xml:space="preserve"> </w:t>
            </w:r>
            <w:proofErr w:type="gramStart"/>
            <w:r w:rsidRPr="00C12405">
              <w:rPr>
                <w:sz w:val="24"/>
                <w:szCs w:val="24"/>
              </w:rPr>
              <w:t>р</w:t>
            </w:r>
            <w:proofErr w:type="gramEnd"/>
            <w:r w:rsidRPr="00C12405">
              <w:rPr>
                <w:sz w:val="24"/>
                <w:szCs w:val="24"/>
              </w:rPr>
              <w:t>уководитель</w:t>
            </w:r>
          </w:p>
        </w:tc>
      </w:tr>
      <w:tr w:rsidR="00C12405" w:rsidRPr="00C12405" w:rsidTr="00F57780">
        <w:trPr>
          <w:trHeight w:hRule="exact" w:val="514"/>
          <w:jc w:val="center"/>
        </w:trPr>
        <w:tc>
          <w:tcPr>
            <w:tcW w:w="3374" w:type="dxa"/>
            <w:tcBorders>
              <w:top w:val="single" w:sz="4" w:space="0" w:color="auto"/>
              <w:left w:val="single" w:sz="4" w:space="0" w:color="auto"/>
            </w:tcBorders>
            <w:shd w:val="clear" w:color="auto" w:fill="FFFFFF"/>
            <w:vAlign w:val="bottom"/>
          </w:tcPr>
          <w:p w:rsidR="00C12405" w:rsidRPr="00C12405" w:rsidRDefault="00044874" w:rsidP="007D1593">
            <w:pPr>
              <w:pStyle w:val="20"/>
              <w:shd w:val="clear" w:color="auto" w:fill="auto"/>
              <w:spacing w:line="235" w:lineRule="exact"/>
              <w:ind w:firstLine="0"/>
              <w:jc w:val="left"/>
              <w:rPr>
                <w:sz w:val="24"/>
                <w:szCs w:val="24"/>
              </w:rPr>
            </w:pPr>
            <w:r>
              <w:rPr>
                <w:sz w:val="24"/>
                <w:szCs w:val="24"/>
              </w:rPr>
              <w:t xml:space="preserve"> Развлечение «Федул-</w:t>
            </w:r>
            <w:proofErr w:type="spellStart"/>
            <w:r>
              <w:rPr>
                <w:sz w:val="24"/>
                <w:szCs w:val="24"/>
              </w:rPr>
              <w:t>ветренник</w:t>
            </w:r>
            <w:proofErr w:type="spellEnd"/>
            <w:r>
              <w:rPr>
                <w:sz w:val="24"/>
                <w:szCs w:val="24"/>
              </w:rPr>
              <w:t>»</w:t>
            </w:r>
          </w:p>
        </w:tc>
        <w:tc>
          <w:tcPr>
            <w:tcW w:w="1982" w:type="dxa"/>
            <w:tcBorders>
              <w:top w:val="single" w:sz="4" w:space="0" w:color="auto"/>
              <w:left w:val="single" w:sz="4" w:space="0" w:color="auto"/>
            </w:tcBorders>
            <w:shd w:val="clear" w:color="auto" w:fill="FFFFFF"/>
          </w:tcPr>
          <w:p w:rsidR="00C12405" w:rsidRPr="00C12405" w:rsidRDefault="00044874" w:rsidP="007D1593">
            <w:pPr>
              <w:pStyle w:val="20"/>
              <w:shd w:val="clear" w:color="auto" w:fill="auto"/>
              <w:spacing w:line="266" w:lineRule="exact"/>
              <w:ind w:firstLine="0"/>
              <w:rPr>
                <w:sz w:val="24"/>
                <w:szCs w:val="24"/>
              </w:rPr>
            </w:pPr>
            <w:r>
              <w:rPr>
                <w:sz w:val="24"/>
                <w:szCs w:val="24"/>
              </w:rPr>
              <w:t>5-6</w:t>
            </w:r>
            <w:r w:rsidR="00C12405" w:rsidRPr="00C12405">
              <w:rPr>
                <w:sz w:val="24"/>
                <w:szCs w:val="24"/>
              </w:rPr>
              <w:t xml:space="preserve"> лет</w:t>
            </w:r>
          </w:p>
        </w:tc>
        <w:tc>
          <w:tcPr>
            <w:tcW w:w="1997" w:type="dxa"/>
            <w:tcBorders>
              <w:top w:val="single" w:sz="4" w:space="0" w:color="auto"/>
              <w:left w:val="single" w:sz="4" w:space="0" w:color="auto"/>
            </w:tcBorders>
            <w:shd w:val="clear" w:color="auto" w:fill="FFFFFF"/>
          </w:tcPr>
          <w:p w:rsidR="00C12405" w:rsidRPr="00C12405" w:rsidRDefault="00C12405" w:rsidP="007D1593">
            <w:pPr>
              <w:pStyle w:val="20"/>
              <w:shd w:val="clear" w:color="auto" w:fill="auto"/>
              <w:spacing w:line="266" w:lineRule="exact"/>
              <w:ind w:firstLine="0"/>
              <w:rPr>
                <w:sz w:val="24"/>
                <w:szCs w:val="24"/>
              </w:rPr>
            </w:pPr>
            <w:r w:rsidRPr="00C12405">
              <w:rPr>
                <w:sz w:val="24"/>
                <w:szCs w:val="24"/>
              </w:rPr>
              <w:t>апрель</w:t>
            </w:r>
          </w:p>
        </w:tc>
        <w:tc>
          <w:tcPr>
            <w:tcW w:w="2246" w:type="dxa"/>
            <w:tcBorders>
              <w:top w:val="single" w:sz="4" w:space="0" w:color="auto"/>
              <w:left w:val="single" w:sz="4" w:space="0" w:color="auto"/>
              <w:right w:val="single" w:sz="4" w:space="0" w:color="auto"/>
            </w:tcBorders>
            <w:shd w:val="clear" w:color="auto" w:fill="FFFFFF"/>
            <w:vAlign w:val="bottom"/>
          </w:tcPr>
          <w:p w:rsidR="00C12405" w:rsidRPr="00C12405" w:rsidRDefault="00C12405" w:rsidP="007D1593">
            <w:pPr>
              <w:pStyle w:val="20"/>
              <w:shd w:val="clear" w:color="auto" w:fill="auto"/>
              <w:spacing w:line="266" w:lineRule="exact"/>
              <w:ind w:firstLine="0"/>
              <w:rPr>
                <w:sz w:val="24"/>
                <w:szCs w:val="24"/>
              </w:rPr>
            </w:pPr>
            <w:r w:rsidRPr="00C12405">
              <w:rPr>
                <w:sz w:val="24"/>
                <w:szCs w:val="24"/>
              </w:rPr>
              <w:t>Воспитатели</w:t>
            </w:r>
          </w:p>
          <w:p w:rsidR="00C12405" w:rsidRPr="00C12405" w:rsidRDefault="00C12405" w:rsidP="007D1593">
            <w:pPr>
              <w:pStyle w:val="20"/>
              <w:shd w:val="clear" w:color="auto" w:fill="auto"/>
              <w:spacing w:line="266" w:lineRule="exact"/>
              <w:ind w:left="240" w:firstLine="0"/>
              <w:jc w:val="left"/>
              <w:rPr>
                <w:sz w:val="24"/>
                <w:szCs w:val="24"/>
              </w:rPr>
            </w:pPr>
            <w:r w:rsidRPr="00C12405">
              <w:rPr>
                <w:sz w:val="24"/>
                <w:szCs w:val="24"/>
              </w:rPr>
              <w:t>Муз</w:t>
            </w:r>
            <w:proofErr w:type="gramStart"/>
            <w:r w:rsidRPr="00C12405">
              <w:rPr>
                <w:sz w:val="24"/>
                <w:szCs w:val="24"/>
              </w:rPr>
              <w:t>.</w:t>
            </w:r>
            <w:proofErr w:type="gramEnd"/>
            <w:r w:rsidRPr="00C12405">
              <w:rPr>
                <w:sz w:val="24"/>
                <w:szCs w:val="24"/>
              </w:rPr>
              <w:t xml:space="preserve"> </w:t>
            </w:r>
            <w:proofErr w:type="gramStart"/>
            <w:r w:rsidRPr="00C12405">
              <w:rPr>
                <w:sz w:val="24"/>
                <w:szCs w:val="24"/>
              </w:rPr>
              <w:t>р</w:t>
            </w:r>
            <w:proofErr w:type="gramEnd"/>
            <w:r w:rsidRPr="00C12405">
              <w:rPr>
                <w:sz w:val="24"/>
                <w:szCs w:val="24"/>
              </w:rPr>
              <w:t>уководитель</w:t>
            </w:r>
          </w:p>
        </w:tc>
      </w:tr>
      <w:tr w:rsidR="00C12405" w:rsidRPr="00C12405" w:rsidTr="00F57780">
        <w:trPr>
          <w:trHeight w:hRule="exact" w:val="1032"/>
          <w:jc w:val="center"/>
        </w:trPr>
        <w:tc>
          <w:tcPr>
            <w:tcW w:w="3374" w:type="dxa"/>
            <w:tcBorders>
              <w:top w:val="single" w:sz="4" w:space="0" w:color="auto"/>
              <w:left w:val="single" w:sz="4" w:space="0" w:color="auto"/>
              <w:bottom w:val="single" w:sz="4" w:space="0" w:color="auto"/>
            </w:tcBorders>
            <w:shd w:val="clear" w:color="auto" w:fill="FFFFFF"/>
            <w:vAlign w:val="bottom"/>
          </w:tcPr>
          <w:p w:rsidR="00C12405" w:rsidRPr="00C12405" w:rsidRDefault="00C12405" w:rsidP="007D1593">
            <w:pPr>
              <w:pStyle w:val="20"/>
              <w:shd w:val="clear" w:color="auto" w:fill="auto"/>
              <w:spacing w:line="250" w:lineRule="exact"/>
              <w:ind w:firstLine="0"/>
              <w:jc w:val="left"/>
              <w:rPr>
                <w:sz w:val="24"/>
                <w:szCs w:val="24"/>
              </w:rPr>
            </w:pPr>
            <w:r w:rsidRPr="00C12405">
              <w:rPr>
                <w:sz w:val="24"/>
                <w:szCs w:val="24"/>
              </w:rPr>
              <w:lastRenderedPageBreak/>
              <w:t>Музей одного дня «Игрушки и предметы из соломы» (дерева, глины, предметы быта народной утвари)</w:t>
            </w:r>
          </w:p>
        </w:tc>
        <w:tc>
          <w:tcPr>
            <w:tcW w:w="1982" w:type="dxa"/>
            <w:tcBorders>
              <w:top w:val="single" w:sz="4" w:space="0" w:color="auto"/>
              <w:left w:val="single" w:sz="4" w:space="0" w:color="auto"/>
              <w:bottom w:val="single" w:sz="4" w:space="0" w:color="auto"/>
            </w:tcBorders>
            <w:shd w:val="clear" w:color="auto" w:fill="FFFFFF"/>
          </w:tcPr>
          <w:p w:rsidR="00C12405" w:rsidRPr="00C12405" w:rsidRDefault="00C12405" w:rsidP="007D1593">
            <w:pPr>
              <w:pStyle w:val="20"/>
              <w:shd w:val="clear" w:color="auto" w:fill="auto"/>
              <w:spacing w:line="266" w:lineRule="exact"/>
              <w:ind w:firstLine="0"/>
              <w:rPr>
                <w:sz w:val="24"/>
                <w:szCs w:val="24"/>
              </w:rPr>
            </w:pPr>
            <w:r w:rsidRPr="00C12405">
              <w:rPr>
                <w:sz w:val="24"/>
                <w:szCs w:val="24"/>
              </w:rPr>
              <w:t>5-7 лет</w:t>
            </w:r>
          </w:p>
        </w:tc>
        <w:tc>
          <w:tcPr>
            <w:tcW w:w="1997" w:type="dxa"/>
            <w:tcBorders>
              <w:top w:val="single" w:sz="4" w:space="0" w:color="auto"/>
              <w:left w:val="single" w:sz="4" w:space="0" w:color="auto"/>
              <w:bottom w:val="single" w:sz="4" w:space="0" w:color="auto"/>
            </w:tcBorders>
            <w:shd w:val="clear" w:color="auto" w:fill="FFFFFF"/>
          </w:tcPr>
          <w:p w:rsidR="00C12405" w:rsidRPr="00C12405" w:rsidRDefault="00C12405" w:rsidP="007D1593">
            <w:pPr>
              <w:pStyle w:val="20"/>
              <w:shd w:val="clear" w:color="auto" w:fill="auto"/>
              <w:spacing w:line="266" w:lineRule="exact"/>
              <w:ind w:firstLine="0"/>
              <w:rPr>
                <w:sz w:val="24"/>
                <w:szCs w:val="24"/>
              </w:rPr>
            </w:pPr>
            <w:r w:rsidRPr="00C12405">
              <w:rPr>
                <w:sz w:val="24"/>
                <w:szCs w:val="24"/>
              </w:rPr>
              <w:t>в течение периода</w:t>
            </w:r>
          </w:p>
        </w:tc>
        <w:tc>
          <w:tcPr>
            <w:tcW w:w="2246" w:type="dxa"/>
            <w:tcBorders>
              <w:top w:val="single" w:sz="4" w:space="0" w:color="auto"/>
              <w:left w:val="single" w:sz="4" w:space="0" w:color="auto"/>
              <w:bottom w:val="single" w:sz="4" w:space="0" w:color="auto"/>
              <w:right w:val="single" w:sz="4" w:space="0" w:color="auto"/>
            </w:tcBorders>
            <w:shd w:val="clear" w:color="auto" w:fill="FFFFFF"/>
          </w:tcPr>
          <w:p w:rsidR="00C12405" w:rsidRPr="00C12405" w:rsidRDefault="00C12405" w:rsidP="007D1593">
            <w:pPr>
              <w:pStyle w:val="20"/>
              <w:shd w:val="clear" w:color="auto" w:fill="auto"/>
              <w:spacing w:line="266" w:lineRule="exact"/>
              <w:ind w:firstLine="0"/>
              <w:rPr>
                <w:sz w:val="24"/>
                <w:szCs w:val="24"/>
              </w:rPr>
            </w:pPr>
            <w:r w:rsidRPr="00C12405">
              <w:rPr>
                <w:sz w:val="24"/>
                <w:szCs w:val="24"/>
              </w:rPr>
              <w:t>воспитатели</w:t>
            </w:r>
          </w:p>
        </w:tc>
      </w:tr>
    </w:tbl>
    <w:p w:rsidR="00F57780" w:rsidRPr="00F57780" w:rsidRDefault="00F57780" w:rsidP="00F57780">
      <w:pPr>
        <w:rPr>
          <w:rFonts w:ascii="Times New Roman" w:hAnsi="Times New Roman" w:cs="Times New Roman"/>
          <w:b/>
        </w:rPr>
      </w:pPr>
      <w:r w:rsidRPr="00F57780">
        <w:rPr>
          <w:rFonts w:ascii="Times New Roman" w:hAnsi="Times New Roman" w:cs="Times New Roman"/>
          <w:b/>
        </w:rPr>
        <w:t>Трудовое воспитание и ознакомление с профессиями</w:t>
      </w:r>
    </w:p>
    <w:tbl>
      <w:tblPr>
        <w:tblOverlap w:val="never"/>
        <w:tblW w:w="9643" w:type="dxa"/>
        <w:jc w:val="center"/>
        <w:tblLayout w:type="fixed"/>
        <w:tblCellMar>
          <w:left w:w="10" w:type="dxa"/>
          <w:right w:w="10" w:type="dxa"/>
        </w:tblCellMar>
        <w:tblLook w:val="04A0" w:firstRow="1" w:lastRow="0" w:firstColumn="1" w:lastColumn="0" w:noHBand="0" w:noVBand="1"/>
      </w:tblPr>
      <w:tblGrid>
        <w:gridCol w:w="3374"/>
        <w:gridCol w:w="2318"/>
        <w:gridCol w:w="2002"/>
        <w:gridCol w:w="1949"/>
      </w:tblGrid>
      <w:tr w:rsidR="00F57780" w:rsidRPr="00F57780" w:rsidTr="007D1593">
        <w:trPr>
          <w:trHeight w:hRule="exact" w:val="293"/>
          <w:jc w:val="center"/>
        </w:trPr>
        <w:tc>
          <w:tcPr>
            <w:tcW w:w="3374" w:type="dxa"/>
            <w:tcBorders>
              <w:top w:val="single" w:sz="4" w:space="0" w:color="auto"/>
              <w:left w:val="single" w:sz="4" w:space="0" w:color="auto"/>
            </w:tcBorders>
            <w:shd w:val="clear" w:color="auto" w:fill="FFFFFF"/>
            <w:vAlign w:val="bottom"/>
          </w:tcPr>
          <w:p w:rsidR="00F57780" w:rsidRPr="00F57780" w:rsidRDefault="00F57780" w:rsidP="00F57780">
            <w:pPr>
              <w:pStyle w:val="20"/>
              <w:shd w:val="clear" w:color="auto" w:fill="auto"/>
              <w:spacing w:line="240" w:lineRule="auto"/>
              <w:ind w:firstLine="0"/>
              <w:rPr>
                <w:sz w:val="24"/>
                <w:szCs w:val="24"/>
              </w:rPr>
            </w:pPr>
            <w:r w:rsidRPr="00F57780">
              <w:rPr>
                <w:rStyle w:val="22"/>
              </w:rPr>
              <w:t>Тема мероприятия</w:t>
            </w:r>
          </w:p>
        </w:tc>
        <w:tc>
          <w:tcPr>
            <w:tcW w:w="2318" w:type="dxa"/>
            <w:tcBorders>
              <w:top w:val="single" w:sz="4" w:space="0" w:color="auto"/>
              <w:left w:val="single" w:sz="4" w:space="0" w:color="auto"/>
            </w:tcBorders>
            <w:shd w:val="clear" w:color="auto" w:fill="FFFFFF"/>
            <w:vAlign w:val="bottom"/>
          </w:tcPr>
          <w:p w:rsidR="00F57780" w:rsidRPr="00F57780" w:rsidRDefault="00F57780" w:rsidP="00F57780">
            <w:pPr>
              <w:pStyle w:val="20"/>
              <w:shd w:val="clear" w:color="auto" w:fill="auto"/>
              <w:spacing w:line="240" w:lineRule="auto"/>
              <w:ind w:firstLine="0"/>
              <w:rPr>
                <w:sz w:val="24"/>
                <w:szCs w:val="24"/>
              </w:rPr>
            </w:pPr>
            <w:r w:rsidRPr="00F57780">
              <w:rPr>
                <w:rStyle w:val="22"/>
              </w:rPr>
              <w:t>Возраст</w:t>
            </w:r>
          </w:p>
        </w:tc>
        <w:tc>
          <w:tcPr>
            <w:tcW w:w="2002" w:type="dxa"/>
            <w:tcBorders>
              <w:top w:val="single" w:sz="4" w:space="0" w:color="auto"/>
              <w:left w:val="single" w:sz="4" w:space="0" w:color="auto"/>
            </w:tcBorders>
            <w:shd w:val="clear" w:color="auto" w:fill="FFFFFF"/>
            <w:vAlign w:val="bottom"/>
          </w:tcPr>
          <w:p w:rsidR="00F57780" w:rsidRPr="00F57780" w:rsidRDefault="00F57780" w:rsidP="00F57780">
            <w:pPr>
              <w:pStyle w:val="20"/>
              <w:shd w:val="clear" w:color="auto" w:fill="auto"/>
              <w:spacing w:line="240" w:lineRule="auto"/>
              <w:ind w:firstLine="0"/>
              <w:jc w:val="left"/>
              <w:rPr>
                <w:sz w:val="24"/>
                <w:szCs w:val="24"/>
              </w:rPr>
            </w:pPr>
            <w:r w:rsidRPr="00F57780">
              <w:rPr>
                <w:rStyle w:val="22"/>
              </w:rPr>
              <w:t>Ориентировочное</w:t>
            </w:r>
          </w:p>
        </w:tc>
        <w:tc>
          <w:tcPr>
            <w:tcW w:w="1949" w:type="dxa"/>
            <w:tcBorders>
              <w:top w:val="single" w:sz="4" w:space="0" w:color="auto"/>
              <w:left w:val="single" w:sz="4" w:space="0" w:color="auto"/>
              <w:right w:val="single" w:sz="4" w:space="0" w:color="auto"/>
            </w:tcBorders>
            <w:shd w:val="clear" w:color="auto" w:fill="FFFFFF"/>
            <w:vAlign w:val="bottom"/>
          </w:tcPr>
          <w:p w:rsidR="00F57780" w:rsidRPr="00F57780" w:rsidRDefault="00F57780" w:rsidP="00F57780">
            <w:pPr>
              <w:pStyle w:val="20"/>
              <w:shd w:val="clear" w:color="auto" w:fill="auto"/>
              <w:spacing w:line="240" w:lineRule="auto"/>
              <w:ind w:firstLine="0"/>
              <w:jc w:val="left"/>
              <w:rPr>
                <w:sz w:val="24"/>
                <w:szCs w:val="24"/>
              </w:rPr>
            </w:pPr>
            <w:r w:rsidRPr="00F57780">
              <w:rPr>
                <w:rStyle w:val="22"/>
              </w:rPr>
              <w:t>Ответственные</w:t>
            </w:r>
          </w:p>
        </w:tc>
      </w:tr>
      <w:tr w:rsidR="00F57780" w:rsidRPr="00F57780" w:rsidTr="007D1593">
        <w:trPr>
          <w:trHeight w:hRule="exact" w:val="379"/>
          <w:jc w:val="center"/>
        </w:trPr>
        <w:tc>
          <w:tcPr>
            <w:tcW w:w="3374" w:type="dxa"/>
            <w:tcBorders>
              <w:left w:val="single" w:sz="4" w:space="0" w:color="auto"/>
            </w:tcBorders>
            <w:shd w:val="clear" w:color="auto" w:fill="FFFFFF"/>
          </w:tcPr>
          <w:p w:rsidR="00F57780" w:rsidRPr="00F57780" w:rsidRDefault="00F57780" w:rsidP="00F57780">
            <w:pPr>
              <w:rPr>
                <w:rFonts w:ascii="Times New Roman" w:hAnsi="Times New Roman" w:cs="Times New Roman"/>
              </w:rPr>
            </w:pPr>
          </w:p>
        </w:tc>
        <w:tc>
          <w:tcPr>
            <w:tcW w:w="2318" w:type="dxa"/>
            <w:tcBorders>
              <w:left w:val="single" w:sz="4" w:space="0" w:color="auto"/>
            </w:tcBorders>
            <w:shd w:val="clear" w:color="auto" w:fill="FFFFFF"/>
          </w:tcPr>
          <w:p w:rsidR="00F57780" w:rsidRPr="00F57780" w:rsidRDefault="00F57780" w:rsidP="00F57780">
            <w:pPr>
              <w:pStyle w:val="20"/>
              <w:shd w:val="clear" w:color="auto" w:fill="auto"/>
              <w:spacing w:line="240" w:lineRule="auto"/>
              <w:ind w:firstLine="0"/>
              <w:rPr>
                <w:sz w:val="24"/>
                <w:szCs w:val="24"/>
              </w:rPr>
            </w:pPr>
            <w:r w:rsidRPr="00F57780">
              <w:rPr>
                <w:rStyle w:val="22"/>
              </w:rPr>
              <w:t>воспитанников</w:t>
            </w:r>
          </w:p>
        </w:tc>
        <w:tc>
          <w:tcPr>
            <w:tcW w:w="2002" w:type="dxa"/>
            <w:tcBorders>
              <w:left w:val="single" w:sz="4" w:space="0" w:color="auto"/>
            </w:tcBorders>
            <w:shd w:val="clear" w:color="auto" w:fill="FFFFFF"/>
          </w:tcPr>
          <w:p w:rsidR="00F57780" w:rsidRPr="00F57780" w:rsidRDefault="00F57780" w:rsidP="00F57780">
            <w:pPr>
              <w:pStyle w:val="20"/>
              <w:shd w:val="clear" w:color="auto" w:fill="auto"/>
              <w:spacing w:line="240" w:lineRule="auto"/>
              <w:ind w:firstLine="0"/>
              <w:jc w:val="left"/>
              <w:rPr>
                <w:sz w:val="24"/>
                <w:szCs w:val="24"/>
              </w:rPr>
            </w:pPr>
            <w:r w:rsidRPr="00F57780">
              <w:rPr>
                <w:rStyle w:val="22"/>
              </w:rPr>
              <w:t>время проведения</w:t>
            </w:r>
          </w:p>
        </w:tc>
        <w:tc>
          <w:tcPr>
            <w:tcW w:w="1949" w:type="dxa"/>
            <w:tcBorders>
              <w:left w:val="single" w:sz="4" w:space="0" w:color="auto"/>
              <w:right w:val="single" w:sz="4" w:space="0" w:color="auto"/>
            </w:tcBorders>
            <w:shd w:val="clear" w:color="auto" w:fill="FFFFFF"/>
          </w:tcPr>
          <w:p w:rsidR="00F57780" w:rsidRPr="00F57780" w:rsidRDefault="00F57780" w:rsidP="00F57780">
            <w:pPr>
              <w:rPr>
                <w:rFonts w:ascii="Times New Roman" w:hAnsi="Times New Roman" w:cs="Times New Roman"/>
              </w:rPr>
            </w:pPr>
          </w:p>
        </w:tc>
      </w:tr>
      <w:tr w:rsidR="00F57780" w:rsidRPr="00F57780" w:rsidTr="007D1593">
        <w:trPr>
          <w:trHeight w:hRule="exact" w:val="917"/>
          <w:jc w:val="center"/>
        </w:trPr>
        <w:tc>
          <w:tcPr>
            <w:tcW w:w="3374" w:type="dxa"/>
            <w:tcBorders>
              <w:top w:val="single" w:sz="4" w:space="0" w:color="auto"/>
              <w:left w:val="single" w:sz="4" w:space="0" w:color="auto"/>
            </w:tcBorders>
            <w:shd w:val="clear" w:color="auto" w:fill="FFFFFF"/>
          </w:tcPr>
          <w:p w:rsidR="00F57780" w:rsidRPr="00F57780" w:rsidRDefault="00F57780" w:rsidP="00F57780">
            <w:pPr>
              <w:pStyle w:val="20"/>
              <w:shd w:val="clear" w:color="auto" w:fill="auto"/>
              <w:spacing w:line="240" w:lineRule="auto"/>
              <w:ind w:firstLine="0"/>
              <w:jc w:val="left"/>
              <w:rPr>
                <w:sz w:val="24"/>
                <w:szCs w:val="24"/>
              </w:rPr>
            </w:pPr>
            <w:r w:rsidRPr="00F57780">
              <w:rPr>
                <w:sz w:val="24"/>
                <w:szCs w:val="24"/>
              </w:rPr>
              <w:t>Организация дежурства по столовой, в уголке погоды и природы, по занятиям</w:t>
            </w:r>
          </w:p>
        </w:tc>
        <w:tc>
          <w:tcPr>
            <w:tcW w:w="2318" w:type="dxa"/>
            <w:tcBorders>
              <w:top w:val="single" w:sz="4" w:space="0" w:color="auto"/>
              <w:left w:val="single" w:sz="4" w:space="0" w:color="auto"/>
            </w:tcBorders>
            <w:shd w:val="clear" w:color="auto" w:fill="FFFFFF"/>
          </w:tcPr>
          <w:p w:rsidR="00F57780" w:rsidRPr="00F57780" w:rsidRDefault="00F57780" w:rsidP="00F57780">
            <w:pPr>
              <w:pStyle w:val="20"/>
              <w:shd w:val="clear" w:color="auto" w:fill="auto"/>
              <w:spacing w:line="240" w:lineRule="auto"/>
              <w:ind w:firstLine="0"/>
              <w:rPr>
                <w:sz w:val="24"/>
                <w:szCs w:val="24"/>
              </w:rPr>
            </w:pPr>
            <w:r w:rsidRPr="00F57780">
              <w:rPr>
                <w:sz w:val="24"/>
                <w:szCs w:val="24"/>
              </w:rPr>
              <w:t>3-7 лет</w:t>
            </w:r>
          </w:p>
        </w:tc>
        <w:tc>
          <w:tcPr>
            <w:tcW w:w="2002" w:type="dxa"/>
            <w:tcBorders>
              <w:top w:val="single" w:sz="4" w:space="0" w:color="auto"/>
              <w:left w:val="single" w:sz="4" w:space="0" w:color="auto"/>
            </w:tcBorders>
            <w:shd w:val="clear" w:color="auto" w:fill="FFFFFF"/>
          </w:tcPr>
          <w:p w:rsidR="00F57780" w:rsidRPr="00F57780" w:rsidRDefault="00F57780" w:rsidP="00F57780">
            <w:pPr>
              <w:pStyle w:val="20"/>
              <w:shd w:val="clear" w:color="auto" w:fill="auto"/>
              <w:spacing w:line="240" w:lineRule="auto"/>
              <w:ind w:firstLine="0"/>
              <w:jc w:val="left"/>
              <w:rPr>
                <w:sz w:val="24"/>
                <w:szCs w:val="24"/>
              </w:rPr>
            </w:pPr>
            <w:r w:rsidRPr="00F57780">
              <w:rPr>
                <w:sz w:val="24"/>
                <w:szCs w:val="24"/>
              </w:rPr>
              <w:t>В течение периода</w:t>
            </w:r>
          </w:p>
        </w:tc>
        <w:tc>
          <w:tcPr>
            <w:tcW w:w="1949" w:type="dxa"/>
            <w:tcBorders>
              <w:top w:val="single" w:sz="4" w:space="0" w:color="auto"/>
              <w:left w:val="single" w:sz="4" w:space="0" w:color="auto"/>
              <w:right w:val="single" w:sz="4" w:space="0" w:color="auto"/>
            </w:tcBorders>
            <w:shd w:val="clear" w:color="auto" w:fill="FFFFFF"/>
          </w:tcPr>
          <w:p w:rsidR="00F57780" w:rsidRPr="00F57780" w:rsidRDefault="00F57780" w:rsidP="00F57780">
            <w:pPr>
              <w:pStyle w:val="20"/>
              <w:shd w:val="clear" w:color="auto" w:fill="auto"/>
              <w:spacing w:line="240" w:lineRule="auto"/>
              <w:ind w:firstLine="0"/>
              <w:rPr>
                <w:sz w:val="24"/>
                <w:szCs w:val="24"/>
              </w:rPr>
            </w:pPr>
            <w:r w:rsidRPr="00F57780">
              <w:rPr>
                <w:sz w:val="24"/>
                <w:szCs w:val="24"/>
              </w:rPr>
              <w:t>воспитатели</w:t>
            </w:r>
          </w:p>
        </w:tc>
      </w:tr>
      <w:tr w:rsidR="00F57780" w:rsidRPr="00F57780" w:rsidTr="007D1593">
        <w:trPr>
          <w:trHeight w:hRule="exact" w:val="1144"/>
          <w:jc w:val="center"/>
        </w:trPr>
        <w:tc>
          <w:tcPr>
            <w:tcW w:w="3374" w:type="dxa"/>
            <w:tcBorders>
              <w:top w:val="single" w:sz="4" w:space="0" w:color="auto"/>
              <w:left w:val="single" w:sz="4" w:space="0" w:color="auto"/>
            </w:tcBorders>
            <w:shd w:val="clear" w:color="auto" w:fill="FFFFFF"/>
          </w:tcPr>
          <w:p w:rsidR="00F57780" w:rsidRPr="00F57780" w:rsidRDefault="00F57780" w:rsidP="00F57780">
            <w:pPr>
              <w:pStyle w:val="20"/>
              <w:shd w:val="clear" w:color="auto" w:fill="auto"/>
              <w:spacing w:line="240" w:lineRule="auto"/>
              <w:ind w:firstLine="0"/>
              <w:jc w:val="left"/>
              <w:rPr>
                <w:sz w:val="24"/>
                <w:szCs w:val="24"/>
              </w:rPr>
            </w:pPr>
            <w:r w:rsidRPr="00F57780">
              <w:rPr>
                <w:sz w:val="24"/>
                <w:szCs w:val="24"/>
              </w:rPr>
              <w:t xml:space="preserve">Организация </w:t>
            </w:r>
            <w:r w:rsidR="00044874">
              <w:rPr>
                <w:sz w:val="24"/>
                <w:szCs w:val="24"/>
              </w:rPr>
              <w:t xml:space="preserve">центров развития в группе </w:t>
            </w:r>
            <w:r w:rsidRPr="00F57780">
              <w:rPr>
                <w:sz w:val="24"/>
                <w:szCs w:val="24"/>
              </w:rPr>
              <w:t xml:space="preserve"> с гендерной направленностью «Хозяюшка»</w:t>
            </w:r>
          </w:p>
          <w:p w:rsidR="00F57780" w:rsidRPr="00F57780" w:rsidRDefault="00F57780" w:rsidP="00F57780">
            <w:pPr>
              <w:pStyle w:val="20"/>
              <w:shd w:val="clear" w:color="auto" w:fill="auto"/>
              <w:spacing w:line="240" w:lineRule="auto"/>
              <w:ind w:firstLine="0"/>
              <w:jc w:val="left"/>
              <w:rPr>
                <w:sz w:val="24"/>
                <w:szCs w:val="24"/>
              </w:rPr>
            </w:pPr>
            <w:r w:rsidRPr="00F57780">
              <w:rPr>
                <w:sz w:val="24"/>
                <w:szCs w:val="24"/>
              </w:rPr>
              <w:t>«Папе помогаю!»</w:t>
            </w:r>
          </w:p>
        </w:tc>
        <w:tc>
          <w:tcPr>
            <w:tcW w:w="2318" w:type="dxa"/>
            <w:tcBorders>
              <w:top w:val="single" w:sz="4" w:space="0" w:color="auto"/>
              <w:left w:val="single" w:sz="4" w:space="0" w:color="auto"/>
            </w:tcBorders>
            <w:shd w:val="clear" w:color="auto" w:fill="FFFFFF"/>
          </w:tcPr>
          <w:p w:rsidR="00F57780" w:rsidRPr="00F57780" w:rsidRDefault="00F57780" w:rsidP="00F57780">
            <w:pPr>
              <w:pStyle w:val="20"/>
              <w:shd w:val="clear" w:color="auto" w:fill="auto"/>
              <w:spacing w:line="240" w:lineRule="auto"/>
              <w:ind w:firstLine="0"/>
              <w:rPr>
                <w:sz w:val="24"/>
                <w:szCs w:val="24"/>
              </w:rPr>
            </w:pPr>
            <w:r w:rsidRPr="00F57780">
              <w:rPr>
                <w:sz w:val="24"/>
                <w:szCs w:val="24"/>
              </w:rPr>
              <w:t>3-5 лет</w:t>
            </w:r>
          </w:p>
        </w:tc>
        <w:tc>
          <w:tcPr>
            <w:tcW w:w="2002" w:type="dxa"/>
            <w:tcBorders>
              <w:top w:val="single" w:sz="4" w:space="0" w:color="auto"/>
              <w:left w:val="single" w:sz="4" w:space="0" w:color="auto"/>
            </w:tcBorders>
            <w:shd w:val="clear" w:color="auto" w:fill="FFFFFF"/>
          </w:tcPr>
          <w:p w:rsidR="00F57780" w:rsidRPr="00F57780" w:rsidRDefault="00F57780" w:rsidP="00F57780">
            <w:pPr>
              <w:pStyle w:val="20"/>
              <w:shd w:val="clear" w:color="auto" w:fill="auto"/>
              <w:spacing w:line="240" w:lineRule="auto"/>
              <w:ind w:firstLine="0"/>
              <w:jc w:val="left"/>
              <w:rPr>
                <w:sz w:val="24"/>
                <w:szCs w:val="24"/>
              </w:rPr>
            </w:pPr>
            <w:r w:rsidRPr="00F57780">
              <w:rPr>
                <w:sz w:val="24"/>
                <w:szCs w:val="24"/>
              </w:rPr>
              <w:t>В течение периода</w:t>
            </w:r>
          </w:p>
        </w:tc>
        <w:tc>
          <w:tcPr>
            <w:tcW w:w="1949" w:type="dxa"/>
            <w:tcBorders>
              <w:top w:val="single" w:sz="4" w:space="0" w:color="auto"/>
              <w:left w:val="single" w:sz="4" w:space="0" w:color="auto"/>
              <w:right w:val="single" w:sz="4" w:space="0" w:color="auto"/>
            </w:tcBorders>
            <w:shd w:val="clear" w:color="auto" w:fill="FFFFFF"/>
          </w:tcPr>
          <w:p w:rsidR="00F57780" w:rsidRPr="00F57780" w:rsidRDefault="00F57780" w:rsidP="00F57780">
            <w:pPr>
              <w:pStyle w:val="20"/>
              <w:shd w:val="clear" w:color="auto" w:fill="auto"/>
              <w:spacing w:line="240" w:lineRule="auto"/>
              <w:ind w:firstLine="0"/>
              <w:rPr>
                <w:sz w:val="24"/>
                <w:szCs w:val="24"/>
              </w:rPr>
            </w:pPr>
            <w:r w:rsidRPr="00F57780">
              <w:rPr>
                <w:sz w:val="24"/>
                <w:szCs w:val="24"/>
              </w:rPr>
              <w:t>воспитатели</w:t>
            </w:r>
          </w:p>
        </w:tc>
      </w:tr>
      <w:tr w:rsidR="00F57780" w:rsidRPr="00F57780" w:rsidTr="007D1593">
        <w:trPr>
          <w:trHeight w:hRule="exact" w:val="1675"/>
          <w:jc w:val="center"/>
        </w:trPr>
        <w:tc>
          <w:tcPr>
            <w:tcW w:w="3374" w:type="dxa"/>
            <w:tcBorders>
              <w:top w:val="single" w:sz="4" w:space="0" w:color="auto"/>
              <w:left w:val="single" w:sz="4" w:space="0" w:color="auto"/>
            </w:tcBorders>
            <w:shd w:val="clear" w:color="auto" w:fill="FFFFFF"/>
          </w:tcPr>
          <w:p w:rsidR="00F57780" w:rsidRPr="00F57780" w:rsidRDefault="00F57780" w:rsidP="00F57780">
            <w:pPr>
              <w:pStyle w:val="20"/>
              <w:shd w:val="clear" w:color="auto" w:fill="auto"/>
              <w:spacing w:line="240" w:lineRule="auto"/>
              <w:ind w:firstLine="0"/>
              <w:jc w:val="left"/>
              <w:rPr>
                <w:sz w:val="24"/>
                <w:szCs w:val="24"/>
              </w:rPr>
            </w:pPr>
            <w:r w:rsidRPr="00F57780">
              <w:rPr>
                <w:sz w:val="24"/>
                <w:szCs w:val="24"/>
              </w:rPr>
              <w:t>Пополнение атрибутами ролевых игр профессиональной направленности: «Ателье», «Кафе», «Супермаркет», «Парикмахерская», «Поликлиника», «Почта»</w:t>
            </w:r>
          </w:p>
        </w:tc>
        <w:tc>
          <w:tcPr>
            <w:tcW w:w="2318" w:type="dxa"/>
            <w:tcBorders>
              <w:top w:val="single" w:sz="4" w:space="0" w:color="auto"/>
              <w:left w:val="single" w:sz="4" w:space="0" w:color="auto"/>
            </w:tcBorders>
            <w:shd w:val="clear" w:color="auto" w:fill="FFFFFF"/>
          </w:tcPr>
          <w:p w:rsidR="00F57780" w:rsidRPr="00F57780" w:rsidRDefault="00F57780" w:rsidP="00F57780">
            <w:pPr>
              <w:pStyle w:val="20"/>
              <w:shd w:val="clear" w:color="auto" w:fill="auto"/>
              <w:spacing w:line="240" w:lineRule="auto"/>
              <w:ind w:firstLine="0"/>
              <w:rPr>
                <w:sz w:val="24"/>
                <w:szCs w:val="24"/>
              </w:rPr>
            </w:pPr>
            <w:r w:rsidRPr="00F57780">
              <w:rPr>
                <w:sz w:val="24"/>
                <w:szCs w:val="24"/>
              </w:rPr>
              <w:t>3-7 лет</w:t>
            </w:r>
          </w:p>
        </w:tc>
        <w:tc>
          <w:tcPr>
            <w:tcW w:w="2002" w:type="dxa"/>
            <w:tcBorders>
              <w:top w:val="single" w:sz="4" w:space="0" w:color="auto"/>
              <w:left w:val="single" w:sz="4" w:space="0" w:color="auto"/>
            </w:tcBorders>
            <w:shd w:val="clear" w:color="auto" w:fill="FFFFFF"/>
          </w:tcPr>
          <w:p w:rsidR="00F57780" w:rsidRPr="00F57780" w:rsidRDefault="00F57780" w:rsidP="00F57780">
            <w:pPr>
              <w:pStyle w:val="20"/>
              <w:shd w:val="clear" w:color="auto" w:fill="auto"/>
              <w:spacing w:line="240" w:lineRule="auto"/>
              <w:ind w:firstLine="0"/>
              <w:jc w:val="left"/>
              <w:rPr>
                <w:sz w:val="24"/>
                <w:szCs w:val="24"/>
              </w:rPr>
            </w:pPr>
            <w:r w:rsidRPr="00F57780">
              <w:rPr>
                <w:sz w:val="24"/>
                <w:szCs w:val="24"/>
              </w:rPr>
              <w:t>В течение периода</w:t>
            </w:r>
          </w:p>
        </w:tc>
        <w:tc>
          <w:tcPr>
            <w:tcW w:w="1949" w:type="dxa"/>
            <w:tcBorders>
              <w:top w:val="single" w:sz="4" w:space="0" w:color="auto"/>
              <w:left w:val="single" w:sz="4" w:space="0" w:color="auto"/>
              <w:right w:val="single" w:sz="4" w:space="0" w:color="auto"/>
            </w:tcBorders>
            <w:shd w:val="clear" w:color="auto" w:fill="FFFFFF"/>
          </w:tcPr>
          <w:p w:rsidR="00F57780" w:rsidRPr="00F57780" w:rsidRDefault="00F57780" w:rsidP="00F57780">
            <w:pPr>
              <w:pStyle w:val="20"/>
              <w:shd w:val="clear" w:color="auto" w:fill="auto"/>
              <w:spacing w:line="240" w:lineRule="auto"/>
              <w:ind w:firstLine="0"/>
              <w:rPr>
                <w:sz w:val="24"/>
                <w:szCs w:val="24"/>
              </w:rPr>
            </w:pPr>
            <w:r w:rsidRPr="00F57780">
              <w:rPr>
                <w:sz w:val="24"/>
                <w:szCs w:val="24"/>
              </w:rPr>
              <w:t>воспитатели</w:t>
            </w:r>
          </w:p>
        </w:tc>
      </w:tr>
      <w:tr w:rsidR="007D1593" w:rsidRPr="00F57780" w:rsidTr="007D1593">
        <w:trPr>
          <w:trHeight w:hRule="exact" w:val="1143"/>
          <w:jc w:val="center"/>
        </w:trPr>
        <w:tc>
          <w:tcPr>
            <w:tcW w:w="3374" w:type="dxa"/>
            <w:tcBorders>
              <w:top w:val="single" w:sz="4" w:space="0" w:color="auto"/>
              <w:left w:val="single" w:sz="4" w:space="0" w:color="auto"/>
            </w:tcBorders>
            <w:shd w:val="clear" w:color="auto" w:fill="FFFFFF"/>
          </w:tcPr>
          <w:p w:rsidR="007D1593" w:rsidRPr="00193D6C" w:rsidRDefault="007D1593" w:rsidP="007D1593">
            <w:pPr>
              <w:pStyle w:val="af"/>
              <w:rPr>
                <w:rFonts w:ascii="Times New Roman" w:hAnsi="Times New Roman" w:cs="Times New Roman"/>
                <w:sz w:val="24"/>
                <w:szCs w:val="24"/>
              </w:rPr>
            </w:pPr>
            <w:r w:rsidRPr="007D1593">
              <w:rPr>
                <w:rFonts w:ascii="Times New Roman" w:hAnsi="Times New Roman" w:cs="Times New Roman"/>
                <w:sz w:val="24"/>
                <w:szCs w:val="24"/>
              </w:rPr>
              <w:t>« Детский сад»</w:t>
            </w:r>
            <w:r>
              <w:rPr>
                <w:rFonts w:ascii="Times New Roman" w:hAnsi="Times New Roman" w:cs="Times New Roman"/>
              </w:rPr>
              <w:t xml:space="preserve"> </w:t>
            </w:r>
            <w:r w:rsidRPr="00193D6C">
              <w:rPr>
                <w:rFonts w:ascii="Times New Roman" w:hAnsi="Times New Roman" w:cs="Times New Roman"/>
                <w:sz w:val="24"/>
                <w:szCs w:val="24"/>
              </w:rPr>
              <w:t xml:space="preserve">Экскурсия по детскому саду, знакомство с трудом сотрудников детского </w:t>
            </w:r>
            <w:r>
              <w:rPr>
                <w:rFonts w:ascii="Times New Roman" w:hAnsi="Times New Roman" w:cs="Times New Roman"/>
                <w:sz w:val="24"/>
                <w:szCs w:val="24"/>
              </w:rPr>
              <w:t xml:space="preserve"> сада</w:t>
            </w:r>
            <w:r w:rsidRPr="00193D6C">
              <w:rPr>
                <w:rFonts w:ascii="Times New Roman" w:hAnsi="Times New Roman" w:cs="Times New Roman"/>
                <w:sz w:val="24"/>
                <w:szCs w:val="24"/>
              </w:rPr>
              <w:t xml:space="preserve"> </w:t>
            </w:r>
            <w:r>
              <w:rPr>
                <w:rFonts w:ascii="Times New Roman" w:hAnsi="Times New Roman" w:cs="Times New Roman"/>
                <w:sz w:val="24"/>
                <w:szCs w:val="24"/>
              </w:rPr>
              <w:t xml:space="preserve"> </w:t>
            </w:r>
          </w:p>
          <w:p w:rsidR="007D1593" w:rsidRPr="00F57780" w:rsidRDefault="007D1593" w:rsidP="00F57780">
            <w:pPr>
              <w:pStyle w:val="20"/>
              <w:shd w:val="clear" w:color="auto" w:fill="auto"/>
              <w:spacing w:line="240" w:lineRule="auto"/>
              <w:ind w:firstLine="0"/>
              <w:jc w:val="left"/>
              <w:rPr>
                <w:sz w:val="24"/>
                <w:szCs w:val="24"/>
              </w:rPr>
            </w:pPr>
          </w:p>
        </w:tc>
        <w:tc>
          <w:tcPr>
            <w:tcW w:w="2318" w:type="dxa"/>
            <w:tcBorders>
              <w:top w:val="single" w:sz="4" w:space="0" w:color="auto"/>
              <w:left w:val="single" w:sz="4" w:space="0" w:color="auto"/>
            </w:tcBorders>
            <w:shd w:val="clear" w:color="auto" w:fill="FFFFFF"/>
          </w:tcPr>
          <w:p w:rsidR="007D1593" w:rsidRPr="00F57780" w:rsidRDefault="007D1593" w:rsidP="00F57780">
            <w:pPr>
              <w:pStyle w:val="20"/>
              <w:shd w:val="clear" w:color="auto" w:fill="auto"/>
              <w:spacing w:line="240" w:lineRule="auto"/>
              <w:ind w:firstLine="0"/>
              <w:rPr>
                <w:sz w:val="24"/>
                <w:szCs w:val="24"/>
              </w:rPr>
            </w:pPr>
            <w:r>
              <w:rPr>
                <w:sz w:val="24"/>
                <w:szCs w:val="24"/>
              </w:rPr>
              <w:t>3-5 лет</w:t>
            </w:r>
          </w:p>
        </w:tc>
        <w:tc>
          <w:tcPr>
            <w:tcW w:w="2002" w:type="dxa"/>
            <w:tcBorders>
              <w:top w:val="single" w:sz="4" w:space="0" w:color="auto"/>
              <w:left w:val="single" w:sz="4" w:space="0" w:color="auto"/>
            </w:tcBorders>
            <w:shd w:val="clear" w:color="auto" w:fill="FFFFFF"/>
          </w:tcPr>
          <w:p w:rsidR="007D1593" w:rsidRPr="00F57780" w:rsidRDefault="007D1593" w:rsidP="00F57780">
            <w:pPr>
              <w:pStyle w:val="20"/>
              <w:shd w:val="clear" w:color="auto" w:fill="auto"/>
              <w:spacing w:line="240" w:lineRule="auto"/>
              <w:ind w:firstLine="0"/>
              <w:jc w:val="left"/>
              <w:rPr>
                <w:sz w:val="24"/>
                <w:szCs w:val="24"/>
              </w:rPr>
            </w:pPr>
            <w:r>
              <w:rPr>
                <w:sz w:val="24"/>
                <w:szCs w:val="24"/>
              </w:rPr>
              <w:t>сентябрь</w:t>
            </w:r>
          </w:p>
        </w:tc>
        <w:tc>
          <w:tcPr>
            <w:tcW w:w="1949" w:type="dxa"/>
            <w:tcBorders>
              <w:top w:val="single" w:sz="4" w:space="0" w:color="auto"/>
              <w:left w:val="single" w:sz="4" w:space="0" w:color="auto"/>
              <w:right w:val="single" w:sz="4" w:space="0" w:color="auto"/>
            </w:tcBorders>
            <w:shd w:val="clear" w:color="auto" w:fill="FFFFFF"/>
          </w:tcPr>
          <w:p w:rsidR="007D1593" w:rsidRPr="00F57780" w:rsidRDefault="007D1593" w:rsidP="00F57780">
            <w:pPr>
              <w:pStyle w:val="20"/>
              <w:shd w:val="clear" w:color="auto" w:fill="auto"/>
              <w:spacing w:line="240" w:lineRule="auto"/>
              <w:ind w:firstLine="0"/>
              <w:rPr>
                <w:sz w:val="24"/>
                <w:szCs w:val="24"/>
              </w:rPr>
            </w:pPr>
            <w:r>
              <w:rPr>
                <w:sz w:val="24"/>
                <w:szCs w:val="24"/>
              </w:rPr>
              <w:t>воспитатели</w:t>
            </w:r>
          </w:p>
        </w:tc>
      </w:tr>
      <w:tr w:rsidR="00F57780" w:rsidRPr="00F57780" w:rsidTr="007D1593">
        <w:trPr>
          <w:trHeight w:hRule="exact" w:val="1264"/>
          <w:jc w:val="center"/>
        </w:trPr>
        <w:tc>
          <w:tcPr>
            <w:tcW w:w="3374" w:type="dxa"/>
            <w:tcBorders>
              <w:top w:val="single" w:sz="4" w:space="0" w:color="auto"/>
              <w:left w:val="single" w:sz="4" w:space="0" w:color="auto"/>
            </w:tcBorders>
            <w:shd w:val="clear" w:color="auto" w:fill="FFFFFF"/>
          </w:tcPr>
          <w:p w:rsidR="00F57780" w:rsidRPr="00F57780" w:rsidRDefault="00F57780" w:rsidP="00F57780">
            <w:pPr>
              <w:pStyle w:val="20"/>
              <w:shd w:val="clear" w:color="auto" w:fill="auto"/>
              <w:spacing w:line="240" w:lineRule="auto"/>
              <w:ind w:firstLine="0"/>
              <w:jc w:val="left"/>
              <w:rPr>
                <w:sz w:val="24"/>
                <w:szCs w:val="24"/>
              </w:rPr>
            </w:pPr>
            <w:r w:rsidRPr="00F57780">
              <w:rPr>
                <w:sz w:val="24"/>
                <w:szCs w:val="24"/>
              </w:rPr>
              <w:t>Акция</w:t>
            </w:r>
            <w:r w:rsidR="007D1593">
              <w:rPr>
                <w:sz w:val="24"/>
                <w:szCs w:val="24"/>
              </w:rPr>
              <w:t xml:space="preserve">: «Покормите </w:t>
            </w:r>
            <w:r w:rsidRPr="00F57780">
              <w:rPr>
                <w:sz w:val="24"/>
                <w:szCs w:val="24"/>
              </w:rPr>
              <w:t xml:space="preserve"> птиц зимой» (изготовление кормушек)</w:t>
            </w:r>
          </w:p>
        </w:tc>
        <w:tc>
          <w:tcPr>
            <w:tcW w:w="2318" w:type="dxa"/>
            <w:tcBorders>
              <w:top w:val="single" w:sz="4" w:space="0" w:color="auto"/>
              <w:left w:val="single" w:sz="4" w:space="0" w:color="auto"/>
            </w:tcBorders>
            <w:shd w:val="clear" w:color="auto" w:fill="FFFFFF"/>
          </w:tcPr>
          <w:p w:rsidR="00F57780" w:rsidRPr="00F57780" w:rsidRDefault="00F57780" w:rsidP="00F57780">
            <w:pPr>
              <w:pStyle w:val="20"/>
              <w:shd w:val="clear" w:color="auto" w:fill="auto"/>
              <w:spacing w:line="240" w:lineRule="auto"/>
              <w:ind w:firstLine="0"/>
              <w:rPr>
                <w:sz w:val="24"/>
                <w:szCs w:val="24"/>
              </w:rPr>
            </w:pPr>
            <w:r w:rsidRPr="00F57780">
              <w:rPr>
                <w:sz w:val="24"/>
                <w:szCs w:val="24"/>
              </w:rPr>
              <w:t>5-7 лет</w:t>
            </w:r>
          </w:p>
        </w:tc>
        <w:tc>
          <w:tcPr>
            <w:tcW w:w="2002" w:type="dxa"/>
            <w:tcBorders>
              <w:top w:val="single" w:sz="4" w:space="0" w:color="auto"/>
              <w:left w:val="single" w:sz="4" w:space="0" w:color="auto"/>
            </w:tcBorders>
            <w:shd w:val="clear" w:color="auto" w:fill="FFFFFF"/>
          </w:tcPr>
          <w:p w:rsidR="00F57780" w:rsidRPr="00F57780" w:rsidRDefault="00F57780" w:rsidP="00F57780">
            <w:pPr>
              <w:pStyle w:val="20"/>
              <w:shd w:val="clear" w:color="auto" w:fill="auto"/>
              <w:spacing w:line="240" w:lineRule="auto"/>
              <w:ind w:firstLine="0"/>
              <w:jc w:val="left"/>
              <w:rPr>
                <w:sz w:val="24"/>
                <w:szCs w:val="24"/>
              </w:rPr>
            </w:pPr>
            <w:r w:rsidRPr="00F57780">
              <w:rPr>
                <w:sz w:val="24"/>
                <w:szCs w:val="24"/>
              </w:rPr>
              <w:t>В зимний период</w:t>
            </w:r>
          </w:p>
        </w:tc>
        <w:tc>
          <w:tcPr>
            <w:tcW w:w="1949" w:type="dxa"/>
            <w:tcBorders>
              <w:top w:val="single" w:sz="4" w:space="0" w:color="auto"/>
              <w:left w:val="single" w:sz="4" w:space="0" w:color="auto"/>
              <w:right w:val="single" w:sz="4" w:space="0" w:color="auto"/>
            </w:tcBorders>
            <w:shd w:val="clear" w:color="auto" w:fill="FFFFFF"/>
          </w:tcPr>
          <w:p w:rsidR="00F57780" w:rsidRPr="00F57780" w:rsidRDefault="00F57780" w:rsidP="00F57780">
            <w:pPr>
              <w:pStyle w:val="20"/>
              <w:shd w:val="clear" w:color="auto" w:fill="auto"/>
              <w:spacing w:line="240" w:lineRule="auto"/>
              <w:ind w:firstLine="0"/>
              <w:rPr>
                <w:sz w:val="24"/>
                <w:szCs w:val="24"/>
              </w:rPr>
            </w:pPr>
            <w:r w:rsidRPr="00F57780">
              <w:rPr>
                <w:sz w:val="24"/>
                <w:szCs w:val="24"/>
              </w:rPr>
              <w:t>воспитатели</w:t>
            </w:r>
          </w:p>
        </w:tc>
      </w:tr>
      <w:tr w:rsidR="00F57780" w:rsidRPr="00F57780" w:rsidTr="007D1593">
        <w:trPr>
          <w:trHeight w:hRule="exact" w:val="778"/>
          <w:jc w:val="center"/>
        </w:trPr>
        <w:tc>
          <w:tcPr>
            <w:tcW w:w="3374" w:type="dxa"/>
            <w:tcBorders>
              <w:top w:val="single" w:sz="4" w:space="0" w:color="auto"/>
              <w:left w:val="single" w:sz="4" w:space="0" w:color="auto"/>
            </w:tcBorders>
            <w:shd w:val="clear" w:color="auto" w:fill="FFFFFF"/>
            <w:vAlign w:val="bottom"/>
          </w:tcPr>
          <w:p w:rsidR="00F57780" w:rsidRPr="00F57780" w:rsidRDefault="00F57780" w:rsidP="00F57780">
            <w:pPr>
              <w:pStyle w:val="20"/>
              <w:shd w:val="clear" w:color="auto" w:fill="auto"/>
              <w:spacing w:line="240" w:lineRule="auto"/>
              <w:ind w:firstLine="0"/>
              <w:jc w:val="left"/>
              <w:rPr>
                <w:sz w:val="24"/>
                <w:szCs w:val="24"/>
              </w:rPr>
            </w:pPr>
            <w:r w:rsidRPr="00F57780">
              <w:rPr>
                <w:sz w:val="24"/>
                <w:szCs w:val="24"/>
              </w:rPr>
              <w:t>Семейный фестиваль «Все профессии важны, все профессии нужны!»</w:t>
            </w:r>
          </w:p>
        </w:tc>
        <w:tc>
          <w:tcPr>
            <w:tcW w:w="2318" w:type="dxa"/>
            <w:tcBorders>
              <w:top w:val="single" w:sz="4" w:space="0" w:color="auto"/>
              <w:left w:val="single" w:sz="4" w:space="0" w:color="auto"/>
            </w:tcBorders>
            <w:shd w:val="clear" w:color="auto" w:fill="FFFFFF"/>
          </w:tcPr>
          <w:p w:rsidR="00F57780" w:rsidRPr="00F57780" w:rsidRDefault="00F57780" w:rsidP="00F57780">
            <w:pPr>
              <w:pStyle w:val="20"/>
              <w:shd w:val="clear" w:color="auto" w:fill="auto"/>
              <w:spacing w:line="240" w:lineRule="auto"/>
              <w:ind w:firstLine="0"/>
              <w:rPr>
                <w:sz w:val="24"/>
                <w:szCs w:val="24"/>
              </w:rPr>
            </w:pPr>
            <w:r w:rsidRPr="00F57780">
              <w:rPr>
                <w:sz w:val="24"/>
                <w:szCs w:val="24"/>
              </w:rPr>
              <w:t>3- 5 лет</w:t>
            </w:r>
          </w:p>
        </w:tc>
        <w:tc>
          <w:tcPr>
            <w:tcW w:w="2002" w:type="dxa"/>
            <w:tcBorders>
              <w:top w:val="single" w:sz="4" w:space="0" w:color="auto"/>
              <w:left w:val="single" w:sz="4" w:space="0" w:color="auto"/>
            </w:tcBorders>
            <w:shd w:val="clear" w:color="auto" w:fill="FFFFFF"/>
          </w:tcPr>
          <w:p w:rsidR="00F57780" w:rsidRPr="00F57780" w:rsidRDefault="00F57780" w:rsidP="00F57780">
            <w:pPr>
              <w:pStyle w:val="20"/>
              <w:shd w:val="clear" w:color="auto" w:fill="auto"/>
              <w:spacing w:line="240" w:lineRule="auto"/>
              <w:ind w:firstLine="0"/>
              <w:rPr>
                <w:sz w:val="24"/>
                <w:szCs w:val="24"/>
              </w:rPr>
            </w:pPr>
            <w:r w:rsidRPr="00F57780">
              <w:rPr>
                <w:sz w:val="24"/>
                <w:szCs w:val="24"/>
              </w:rPr>
              <w:t>март</w:t>
            </w:r>
          </w:p>
        </w:tc>
        <w:tc>
          <w:tcPr>
            <w:tcW w:w="1949" w:type="dxa"/>
            <w:tcBorders>
              <w:top w:val="single" w:sz="4" w:space="0" w:color="auto"/>
              <w:left w:val="single" w:sz="4" w:space="0" w:color="auto"/>
              <w:right w:val="single" w:sz="4" w:space="0" w:color="auto"/>
            </w:tcBorders>
            <w:shd w:val="clear" w:color="auto" w:fill="FFFFFF"/>
          </w:tcPr>
          <w:p w:rsidR="00F57780" w:rsidRPr="00F57780" w:rsidRDefault="00F57780" w:rsidP="00F57780">
            <w:pPr>
              <w:pStyle w:val="20"/>
              <w:shd w:val="clear" w:color="auto" w:fill="auto"/>
              <w:spacing w:line="240" w:lineRule="auto"/>
              <w:ind w:firstLine="0"/>
              <w:rPr>
                <w:sz w:val="24"/>
                <w:szCs w:val="24"/>
              </w:rPr>
            </w:pPr>
            <w:r w:rsidRPr="00F57780">
              <w:rPr>
                <w:sz w:val="24"/>
                <w:szCs w:val="24"/>
              </w:rPr>
              <w:t>воспитатели</w:t>
            </w:r>
          </w:p>
        </w:tc>
      </w:tr>
      <w:tr w:rsidR="00F57780" w:rsidRPr="00F57780" w:rsidTr="007D1593">
        <w:trPr>
          <w:trHeight w:hRule="exact" w:val="792"/>
          <w:jc w:val="center"/>
        </w:trPr>
        <w:tc>
          <w:tcPr>
            <w:tcW w:w="3374" w:type="dxa"/>
            <w:tcBorders>
              <w:left w:val="single" w:sz="4" w:space="0" w:color="auto"/>
            </w:tcBorders>
            <w:shd w:val="clear" w:color="auto" w:fill="FFFFFF"/>
          </w:tcPr>
          <w:p w:rsidR="00F57780" w:rsidRPr="00F57780" w:rsidRDefault="007D1593" w:rsidP="00F57780">
            <w:pPr>
              <w:pStyle w:val="20"/>
              <w:shd w:val="clear" w:color="auto" w:fill="auto"/>
              <w:spacing w:line="240" w:lineRule="auto"/>
              <w:ind w:firstLine="0"/>
              <w:jc w:val="left"/>
              <w:rPr>
                <w:sz w:val="24"/>
                <w:szCs w:val="24"/>
              </w:rPr>
            </w:pPr>
            <w:r>
              <w:rPr>
                <w:sz w:val="24"/>
                <w:szCs w:val="24"/>
              </w:rPr>
              <w:t>Создание альбома</w:t>
            </w:r>
            <w:r w:rsidR="00F57780" w:rsidRPr="00F57780">
              <w:rPr>
                <w:sz w:val="24"/>
                <w:szCs w:val="24"/>
              </w:rPr>
              <w:t xml:space="preserve"> «Семейная династия»</w:t>
            </w:r>
          </w:p>
        </w:tc>
        <w:tc>
          <w:tcPr>
            <w:tcW w:w="2318" w:type="dxa"/>
            <w:tcBorders>
              <w:left w:val="single" w:sz="4" w:space="0" w:color="auto"/>
            </w:tcBorders>
            <w:shd w:val="clear" w:color="auto" w:fill="FFFFFF"/>
          </w:tcPr>
          <w:p w:rsidR="00F57780" w:rsidRPr="00F57780" w:rsidRDefault="00F57780" w:rsidP="00F57780">
            <w:pPr>
              <w:pStyle w:val="20"/>
              <w:shd w:val="clear" w:color="auto" w:fill="auto"/>
              <w:spacing w:line="240" w:lineRule="auto"/>
              <w:ind w:firstLine="0"/>
              <w:rPr>
                <w:sz w:val="24"/>
                <w:szCs w:val="24"/>
              </w:rPr>
            </w:pPr>
            <w:r w:rsidRPr="00F57780">
              <w:rPr>
                <w:sz w:val="24"/>
                <w:szCs w:val="24"/>
              </w:rPr>
              <w:t>5-7 лет</w:t>
            </w:r>
          </w:p>
        </w:tc>
        <w:tc>
          <w:tcPr>
            <w:tcW w:w="2002" w:type="dxa"/>
            <w:tcBorders>
              <w:left w:val="single" w:sz="4" w:space="0" w:color="auto"/>
            </w:tcBorders>
            <w:shd w:val="clear" w:color="auto" w:fill="FFFFFF"/>
          </w:tcPr>
          <w:p w:rsidR="00F57780" w:rsidRPr="00F57780" w:rsidRDefault="00F57780" w:rsidP="00F57780">
            <w:pPr>
              <w:rPr>
                <w:rFonts w:ascii="Times New Roman" w:hAnsi="Times New Roman" w:cs="Times New Roman"/>
              </w:rPr>
            </w:pPr>
          </w:p>
        </w:tc>
        <w:tc>
          <w:tcPr>
            <w:tcW w:w="1949" w:type="dxa"/>
            <w:tcBorders>
              <w:left w:val="single" w:sz="4" w:space="0" w:color="auto"/>
              <w:right w:val="single" w:sz="4" w:space="0" w:color="auto"/>
            </w:tcBorders>
            <w:shd w:val="clear" w:color="auto" w:fill="FFFFFF"/>
          </w:tcPr>
          <w:p w:rsidR="00F57780" w:rsidRPr="00F57780" w:rsidRDefault="00F57780" w:rsidP="00F57780">
            <w:pPr>
              <w:rPr>
                <w:rFonts w:ascii="Times New Roman" w:hAnsi="Times New Roman" w:cs="Times New Roman"/>
              </w:rPr>
            </w:pPr>
          </w:p>
        </w:tc>
      </w:tr>
      <w:tr w:rsidR="00F57780" w:rsidRPr="00F57780" w:rsidTr="007D1593">
        <w:trPr>
          <w:trHeight w:hRule="exact" w:val="959"/>
          <w:jc w:val="center"/>
        </w:trPr>
        <w:tc>
          <w:tcPr>
            <w:tcW w:w="3374" w:type="dxa"/>
            <w:tcBorders>
              <w:top w:val="single" w:sz="4" w:space="0" w:color="auto"/>
              <w:left w:val="single" w:sz="4" w:space="0" w:color="auto"/>
            </w:tcBorders>
            <w:shd w:val="clear" w:color="auto" w:fill="FFFFFF"/>
            <w:vAlign w:val="bottom"/>
          </w:tcPr>
          <w:p w:rsidR="00F57780" w:rsidRPr="00F57780" w:rsidRDefault="00F57780" w:rsidP="00F57780">
            <w:pPr>
              <w:pStyle w:val="20"/>
              <w:shd w:val="clear" w:color="auto" w:fill="auto"/>
              <w:spacing w:line="240" w:lineRule="auto"/>
              <w:ind w:firstLine="0"/>
              <w:jc w:val="left"/>
              <w:rPr>
                <w:sz w:val="24"/>
                <w:szCs w:val="24"/>
              </w:rPr>
            </w:pPr>
            <w:r w:rsidRPr="00F57780">
              <w:rPr>
                <w:sz w:val="24"/>
                <w:szCs w:val="24"/>
              </w:rPr>
              <w:t>Оформление фотоальбома «Профессии»</w:t>
            </w:r>
          </w:p>
          <w:p w:rsidR="00F57780" w:rsidRPr="00F57780" w:rsidRDefault="00F57780" w:rsidP="00F57780">
            <w:pPr>
              <w:pStyle w:val="20"/>
              <w:shd w:val="clear" w:color="auto" w:fill="auto"/>
              <w:spacing w:line="240" w:lineRule="auto"/>
              <w:ind w:firstLine="0"/>
              <w:jc w:val="left"/>
              <w:rPr>
                <w:sz w:val="24"/>
                <w:szCs w:val="24"/>
              </w:rPr>
            </w:pPr>
            <w:r w:rsidRPr="00F57780">
              <w:rPr>
                <w:sz w:val="24"/>
                <w:szCs w:val="24"/>
              </w:rPr>
              <w:t>Знакомство с профессиями</w:t>
            </w:r>
          </w:p>
        </w:tc>
        <w:tc>
          <w:tcPr>
            <w:tcW w:w="2318" w:type="dxa"/>
            <w:tcBorders>
              <w:top w:val="single" w:sz="4" w:space="0" w:color="auto"/>
              <w:left w:val="single" w:sz="4" w:space="0" w:color="auto"/>
            </w:tcBorders>
            <w:shd w:val="clear" w:color="auto" w:fill="FFFFFF"/>
          </w:tcPr>
          <w:p w:rsidR="00F57780" w:rsidRPr="00F57780" w:rsidRDefault="00F57780" w:rsidP="00F57780">
            <w:pPr>
              <w:pStyle w:val="20"/>
              <w:shd w:val="clear" w:color="auto" w:fill="auto"/>
              <w:spacing w:line="240" w:lineRule="auto"/>
              <w:ind w:firstLine="0"/>
              <w:rPr>
                <w:sz w:val="24"/>
                <w:szCs w:val="24"/>
              </w:rPr>
            </w:pPr>
            <w:r w:rsidRPr="00F57780">
              <w:rPr>
                <w:sz w:val="24"/>
                <w:szCs w:val="24"/>
              </w:rPr>
              <w:t>4-7 лет</w:t>
            </w:r>
          </w:p>
        </w:tc>
        <w:tc>
          <w:tcPr>
            <w:tcW w:w="2002" w:type="dxa"/>
            <w:tcBorders>
              <w:top w:val="single" w:sz="4" w:space="0" w:color="auto"/>
              <w:left w:val="single" w:sz="4" w:space="0" w:color="auto"/>
            </w:tcBorders>
            <w:shd w:val="clear" w:color="auto" w:fill="FFFFFF"/>
          </w:tcPr>
          <w:p w:rsidR="00F57780" w:rsidRPr="00F57780" w:rsidRDefault="00F57780" w:rsidP="00F57780">
            <w:pPr>
              <w:pStyle w:val="20"/>
              <w:shd w:val="clear" w:color="auto" w:fill="auto"/>
              <w:spacing w:line="240" w:lineRule="auto"/>
              <w:ind w:firstLine="0"/>
              <w:jc w:val="left"/>
              <w:rPr>
                <w:sz w:val="24"/>
                <w:szCs w:val="24"/>
              </w:rPr>
            </w:pPr>
            <w:r w:rsidRPr="00F57780">
              <w:rPr>
                <w:sz w:val="24"/>
                <w:szCs w:val="24"/>
              </w:rPr>
              <w:t>В течение периода</w:t>
            </w:r>
          </w:p>
        </w:tc>
        <w:tc>
          <w:tcPr>
            <w:tcW w:w="1949" w:type="dxa"/>
            <w:tcBorders>
              <w:top w:val="single" w:sz="4" w:space="0" w:color="auto"/>
              <w:left w:val="single" w:sz="4" w:space="0" w:color="auto"/>
              <w:right w:val="single" w:sz="4" w:space="0" w:color="auto"/>
            </w:tcBorders>
            <w:shd w:val="clear" w:color="auto" w:fill="FFFFFF"/>
          </w:tcPr>
          <w:p w:rsidR="00F57780" w:rsidRPr="00F57780" w:rsidRDefault="00F57780" w:rsidP="00F57780">
            <w:pPr>
              <w:pStyle w:val="20"/>
              <w:shd w:val="clear" w:color="auto" w:fill="auto"/>
              <w:spacing w:line="240" w:lineRule="auto"/>
              <w:ind w:firstLine="0"/>
              <w:rPr>
                <w:sz w:val="24"/>
                <w:szCs w:val="24"/>
              </w:rPr>
            </w:pPr>
            <w:r w:rsidRPr="00F57780">
              <w:rPr>
                <w:sz w:val="24"/>
                <w:szCs w:val="24"/>
              </w:rPr>
              <w:t>Воспитатели</w:t>
            </w:r>
          </w:p>
        </w:tc>
      </w:tr>
      <w:tr w:rsidR="007D1593" w:rsidRPr="00F57780" w:rsidTr="007D1593">
        <w:trPr>
          <w:trHeight w:hRule="exact" w:val="1315"/>
          <w:jc w:val="center"/>
        </w:trPr>
        <w:tc>
          <w:tcPr>
            <w:tcW w:w="3374" w:type="dxa"/>
            <w:vMerge w:val="restart"/>
            <w:tcBorders>
              <w:top w:val="single" w:sz="4" w:space="0" w:color="auto"/>
              <w:left w:val="single" w:sz="4" w:space="0" w:color="auto"/>
            </w:tcBorders>
            <w:shd w:val="clear" w:color="auto" w:fill="FFFFFF"/>
          </w:tcPr>
          <w:p w:rsidR="007D1593" w:rsidRPr="00F57780" w:rsidRDefault="007D1593" w:rsidP="007D1593">
            <w:pPr>
              <w:pStyle w:val="20"/>
              <w:shd w:val="clear" w:color="auto" w:fill="auto"/>
              <w:spacing w:line="240" w:lineRule="auto"/>
              <w:ind w:left="64" w:firstLine="426"/>
              <w:jc w:val="left"/>
              <w:rPr>
                <w:sz w:val="24"/>
                <w:szCs w:val="24"/>
              </w:rPr>
            </w:pPr>
            <w:r w:rsidRPr="00F57780">
              <w:rPr>
                <w:sz w:val="24"/>
                <w:szCs w:val="24"/>
              </w:rPr>
              <w:t>Создание электронной картотеки игр, видеороликов, связанных с темой «Профессии»</w:t>
            </w:r>
            <w:r>
              <w:rPr>
                <w:sz w:val="24"/>
                <w:szCs w:val="24"/>
              </w:rPr>
              <w:t xml:space="preserve"> для использования в цифровом о</w:t>
            </w:r>
            <w:r w:rsidRPr="00F57780">
              <w:rPr>
                <w:sz w:val="24"/>
                <w:szCs w:val="24"/>
              </w:rPr>
              <w:t>бразовательном пространстве (интерактивная дос</w:t>
            </w:r>
            <w:r>
              <w:rPr>
                <w:sz w:val="24"/>
                <w:szCs w:val="24"/>
              </w:rPr>
              <w:t>ка, сенсорный к</w:t>
            </w:r>
            <w:r w:rsidRPr="00F57780">
              <w:rPr>
                <w:sz w:val="24"/>
                <w:szCs w:val="24"/>
              </w:rPr>
              <w:t>омплекс, медиа)</w:t>
            </w:r>
          </w:p>
        </w:tc>
        <w:tc>
          <w:tcPr>
            <w:tcW w:w="2318" w:type="dxa"/>
            <w:tcBorders>
              <w:top w:val="single" w:sz="4" w:space="0" w:color="auto"/>
              <w:left w:val="single" w:sz="4" w:space="0" w:color="auto"/>
            </w:tcBorders>
            <w:shd w:val="clear" w:color="auto" w:fill="FFFFFF"/>
          </w:tcPr>
          <w:p w:rsidR="007D1593" w:rsidRPr="00F57780" w:rsidRDefault="007D1593" w:rsidP="00F57780">
            <w:pPr>
              <w:pStyle w:val="20"/>
              <w:shd w:val="clear" w:color="auto" w:fill="auto"/>
              <w:spacing w:line="240" w:lineRule="auto"/>
              <w:ind w:firstLine="0"/>
              <w:rPr>
                <w:sz w:val="24"/>
                <w:szCs w:val="24"/>
              </w:rPr>
            </w:pPr>
            <w:r w:rsidRPr="00F57780">
              <w:rPr>
                <w:sz w:val="24"/>
                <w:szCs w:val="24"/>
              </w:rPr>
              <w:t>5-7 лет</w:t>
            </w:r>
          </w:p>
        </w:tc>
        <w:tc>
          <w:tcPr>
            <w:tcW w:w="2002" w:type="dxa"/>
            <w:tcBorders>
              <w:top w:val="single" w:sz="4" w:space="0" w:color="auto"/>
              <w:left w:val="single" w:sz="4" w:space="0" w:color="auto"/>
            </w:tcBorders>
            <w:shd w:val="clear" w:color="auto" w:fill="FFFFFF"/>
          </w:tcPr>
          <w:p w:rsidR="007D1593" w:rsidRPr="00F57780" w:rsidRDefault="007D1593" w:rsidP="00F57780">
            <w:pPr>
              <w:pStyle w:val="20"/>
              <w:shd w:val="clear" w:color="auto" w:fill="auto"/>
              <w:spacing w:line="240" w:lineRule="auto"/>
              <w:ind w:firstLine="0"/>
              <w:jc w:val="left"/>
              <w:rPr>
                <w:sz w:val="24"/>
                <w:szCs w:val="24"/>
              </w:rPr>
            </w:pPr>
            <w:r w:rsidRPr="00F57780">
              <w:rPr>
                <w:sz w:val="24"/>
                <w:szCs w:val="24"/>
              </w:rPr>
              <w:t>В течение периода</w:t>
            </w:r>
          </w:p>
        </w:tc>
        <w:tc>
          <w:tcPr>
            <w:tcW w:w="1949" w:type="dxa"/>
            <w:tcBorders>
              <w:top w:val="single" w:sz="4" w:space="0" w:color="auto"/>
              <w:left w:val="single" w:sz="4" w:space="0" w:color="auto"/>
              <w:right w:val="single" w:sz="4" w:space="0" w:color="auto"/>
            </w:tcBorders>
            <w:shd w:val="clear" w:color="auto" w:fill="FFFFFF"/>
          </w:tcPr>
          <w:p w:rsidR="007D1593" w:rsidRPr="00F57780" w:rsidRDefault="007D1593" w:rsidP="00F57780">
            <w:pPr>
              <w:pStyle w:val="20"/>
              <w:shd w:val="clear" w:color="auto" w:fill="auto"/>
              <w:spacing w:line="240" w:lineRule="auto"/>
              <w:ind w:firstLine="0"/>
              <w:rPr>
                <w:sz w:val="24"/>
                <w:szCs w:val="24"/>
              </w:rPr>
            </w:pPr>
            <w:r w:rsidRPr="00F57780">
              <w:rPr>
                <w:sz w:val="24"/>
                <w:szCs w:val="24"/>
              </w:rPr>
              <w:t>Воспитатели</w:t>
            </w:r>
          </w:p>
        </w:tc>
      </w:tr>
      <w:tr w:rsidR="007D1593" w:rsidRPr="00F57780" w:rsidTr="007D1593">
        <w:trPr>
          <w:trHeight w:hRule="exact" w:val="979"/>
          <w:jc w:val="center"/>
        </w:trPr>
        <w:tc>
          <w:tcPr>
            <w:tcW w:w="3374" w:type="dxa"/>
            <w:vMerge/>
            <w:tcBorders>
              <w:left w:val="single" w:sz="4" w:space="0" w:color="auto"/>
              <w:bottom w:val="single" w:sz="4" w:space="0" w:color="auto"/>
            </w:tcBorders>
            <w:shd w:val="clear" w:color="auto" w:fill="FFFFFF"/>
          </w:tcPr>
          <w:p w:rsidR="007D1593" w:rsidRPr="00F57780" w:rsidRDefault="007D1593" w:rsidP="00F57780">
            <w:pPr>
              <w:pStyle w:val="20"/>
              <w:shd w:val="clear" w:color="auto" w:fill="auto"/>
              <w:spacing w:line="240" w:lineRule="auto"/>
              <w:ind w:firstLine="0"/>
              <w:jc w:val="left"/>
              <w:rPr>
                <w:sz w:val="24"/>
                <w:szCs w:val="24"/>
              </w:rPr>
            </w:pPr>
          </w:p>
        </w:tc>
        <w:tc>
          <w:tcPr>
            <w:tcW w:w="2318" w:type="dxa"/>
            <w:tcBorders>
              <w:left w:val="single" w:sz="4" w:space="0" w:color="auto"/>
              <w:bottom w:val="single" w:sz="4" w:space="0" w:color="auto"/>
            </w:tcBorders>
            <w:shd w:val="clear" w:color="auto" w:fill="FFFFFF"/>
          </w:tcPr>
          <w:p w:rsidR="007D1593" w:rsidRPr="00F57780" w:rsidRDefault="007D1593" w:rsidP="00F57780">
            <w:pPr>
              <w:rPr>
                <w:rFonts w:ascii="Times New Roman" w:hAnsi="Times New Roman" w:cs="Times New Roman"/>
              </w:rPr>
            </w:pPr>
          </w:p>
        </w:tc>
        <w:tc>
          <w:tcPr>
            <w:tcW w:w="2002" w:type="dxa"/>
            <w:tcBorders>
              <w:left w:val="single" w:sz="4" w:space="0" w:color="auto"/>
              <w:bottom w:val="single" w:sz="4" w:space="0" w:color="auto"/>
            </w:tcBorders>
            <w:shd w:val="clear" w:color="auto" w:fill="FFFFFF"/>
          </w:tcPr>
          <w:p w:rsidR="007D1593" w:rsidRPr="00F57780" w:rsidRDefault="007D1593" w:rsidP="00F57780">
            <w:pPr>
              <w:rPr>
                <w:rFonts w:ascii="Times New Roman" w:hAnsi="Times New Roman" w:cs="Times New Roman"/>
              </w:rPr>
            </w:pPr>
          </w:p>
        </w:tc>
        <w:tc>
          <w:tcPr>
            <w:tcW w:w="1949" w:type="dxa"/>
            <w:tcBorders>
              <w:left w:val="single" w:sz="4" w:space="0" w:color="auto"/>
              <w:bottom w:val="single" w:sz="4" w:space="0" w:color="auto"/>
              <w:right w:val="single" w:sz="4" w:space="0" w:color="auto"/>
            </w:tcBorders>
            <w:shd w:val="clear" w:color="auto" w:fill="FFFFFF"/>
          </w:tcPr>
          <w:p w:rsidR="007D1593" w:rsidRPr="00F57780" w:rsidRDefault="007D1593" w:rsidP="00F57780">
            <w:pPr>
              <w:rPr>
                <w:rFonts w:ascii="Times New Roman" w:hAnsi="Times New Roman" w:cs="Times New Roman"/>
              </w:rPr>
            </w:pPr>
          </w:p>
        </w:tc>
      </w:tr>
    </w:tbl>
    <w:p w:rsidR="00F57780" w:rsidRPr="00F57780" w:rsidRDefault="00F57780" w:rsidP="00F57780">
      <w:pPr>
        <w:rPr>
          <w:rFonts w:ascii="Times New Roman" w:hAnsi="Times New Roman" w:cs="Times New Roman"/>
        </w:rPr>
      </w:pPr>
    </w:p>
    <w:p w:rsidR="00F57780" w:rsidRPr="00F57780" w:rsidRDefault="00F57780" w:rsidP="00F57780">
      <w:pPr>
        <w:rPr>
          <w:rFonts w:ascii="Times New Roman" w:hAnsi="Times New Roman" w:cs="Times New Roman"/>
        </w:rPr>
      </w:pPr>
    </w:p>
    <w:p w:rsidR="00F57780" w:rsidRPr="00F57780" w:rsidRDefault="00F57780" w:rsidP="00F57780">
      <w:pPr>
        <w:rPr>
          <w:rFonts w:ascii="Times New Roman" w:hAnsi="Times New Roman" w:cs="Times New Roman"/>
          <w:b/>
        </w:rPr>
      </w:pPr>
      <w:r w:rsidRPr="00F57780">
        <w:rPr>
          <w:rFonts w:ascii="Times New Roman" w:hAnsi="Times New Roman" w:cs="Times New Roman"/>
          <w:b/>
        </w:rPr>
        <w:t>Воспитание основ экологической культуры</w:t>
      </w:r>
    </w:p>
    <w:tbl>
      <w:tblPr>
        <w:tblOverlap w:val="never"/>
        <w:tblW w:w="9599" w:type="dxa"/>
        <w:jc w:val="center"/>
        <w:tblLayout w:type="fixed"/>
        <w:tblCellMar>
          <w:left w:w="10" w:type="dxa"/>
          <w:right w:w="10" w:type="dxa"/>
        </w:tblCellMar>
        <w:tblLook w:val="04A0" w:firstRow="1" w:lastRow="0" w:firstColumn="1" w:lastColumn="0" w:noHBand="0" w:noVBand="1"/>
      </w:tblPr>
      <w:tblGrid>
        <w:gridCol w:w="3374"/>
        <w:gridCol w:w="1982"/>
        <w:gridCol w:w="1997"/>
        <w:gridCol w:w="2246"/>
      </w:tblGrid>
      <w:tr w:rsidR="00F57780" w:rsidRPr="00F57780" w:rsidTr="00F57780">
        <w:trPr>
          <w:trHeight w:hRule="exact" w:val="667"/>
          <w:jc w:val="center"/>
        </w:trPr>
        <w:tc>
          <w:tcPr>
            <w:tcW w:w="3374" w:type="dxa"/>
            <w:tcBorders>
              <w:top w:val="single" w:sz="4" w:space="0" w:color="auto"/>
              <w:left w:val="single" w:sz="4" w:space="0" w:color="auto"/>
            </w:tcBorders>
            <w:shd w:val="clear" w:color="auto" w:fill="FFFFFF"/>
          </w:tcPr>
          <w:p w:rsidR="00F57780" w:rsidRPr="00F57780" w:rsidRDefault="00F57780" w:rsidP="00F57780">
            <w:pPr>
              <w:pStyle w:val="20"/>
              <w:shd w:val="clear" w:color="auto" w:fill="auto"/>
              <w:spacing w:line="240" w:lineRule="auto"/>
              <w:ind w:firstLine="0"/>
              <w:rPr>
                <w:sz w:val="24"/>
                <w:szCs w:val="24"/>
              </w:rPr>
            </w:pPr>
            <w:r w:rsidRPr="00F57780">
              <w:rPr>
                <w:rStyle w:val="22"/>
              </w:rPr>
              <w:t>Тема мероприятия</w:t>
            </w:r>
          </w:p>
        </w:tc>
        <w:tc>
          <w:tcPr>
            <w:tcW w:w="1982" w:type="dxa"/>
            <w:tcBorders>
              <w:top w:val="single" w:sz="4" w:space="0" w:color="auto"/>
              <w:left w:val="single" w:sz="4" w:space="0" w:color="auto"/>
            </w:tcBorders>
            <w:shd w:val="clear" w:color="auto" w:fill="FFFFFF"/>
          </w:tcPr>
          <w:p w:rsidR="00F57780" w:rsidRPr="00F57780" w:rsidRDefault="00F57780" w:rsidP="00F57780">
            <w:pPr>
              <w:pStyle w:val="20"/>
              <w:shd w:val="clear" w:color="auto" w:fill="auto"/>
              <w:spacing w:line="240" w:lineRule="auto"/>
              <w:ind w:firstLine="0"/>
              <w:rPr>
                <w:sz w:val="24"/>
                <w:szCs w:val="24"/>
              </w:rPr>
            </w:pPr>
            <w:r w:rsidRPr="00F57780">
              <w:rPr>
                <w:rStyle w:val="22"/>
              </w:rPr>
              <w:t>Возраст</w:t>
            </w:r>
          </w:p>
          <w:p w:rsidR="00F57780" w:rsidRPr="00F57780" w:rsidRDefault="00F57780" w:rsidP="00F57780">
            <w:pPr>
              <w:pStyle w:val="20"/>
              <w:shd w:val="clear" w:color="auto" w:fill="auto"/>
              <w:spacing w:line="240" w:lineRule="auto"/>
              <w:ind w:firstLine="0"/>
              <w:rPr>
                <w:sz w:val="24"/>
                <w:szCs w:val="24"/>
              </w:rPr>
            </w:pPr>
            <w:r w:rsidRPr="00F57780">
              <w:rPr>
                <w:rStyle w:val="22"/>
              </w:rPr>
              <w:t>воспитанников</w:t>
            </w:r>
          </w:p>
        </w:tc>
        <w:tc>
          <w:tcPr>
            <w:tcW w:w="1997" w:type="dxa"/>
            <w:tcBorders>
              <w:top w:val="single" w:sz="4" w:space="0" w:color="auto"/>
              <w:left w:val="single" w:sz="4" w:space="0" w:color="auto"/>
            </w:tcBorders>
            <w:shd w:val="clear" w:color="auto" w:fill="FFFFFF"/>
          </w:tcPr>
          <w:p w:rsidR="00F57780" w:rsidRPr="00F57780" w:rsidRDefault="00F57780" w:rsidP="00F57780">
            <w:pPr>
              <w:pStyle w:val="20"/>
              <w:shd w:val="clear" w:color="auto" w:fill="auto"/>
              <w:spacing w:line="240" w:lineRule="auto"/>
              <w:ind w:firstLine="0"/>
              <w:rPr>
                <w:sz w:val="24"/>
                <w:szCs w:val="24"/>
              </w:rPr>
            </w:pPr>
            <w:r w:rsidRPr="00F57780">
              <w:rPr>
                <w:rStyle w:val="22"/>
              </w:rPr>
              <w:t>Ориентировочное время проведения</w:t>
            </w:r>
          </w:p>
        </w:tc>
        <w:tc>
          <w:tcPr>
            <w:tcW w:w="2246" w:type="dxa"/>
            <w:tcBorders>
              <w:top w:val="single" w:sz="4" w:space="0" w:color="auto"/>
              <w:left w:val="single" w:sz="4" w:space="0" w:color="auto"/>
              <w:right w:val="single" w:sz="4" w:space="0" w:color="auto"/>
            </w:tcBorders>
            <w:shd w:val="clear" w:color="auto" w:fill="FFFFFF"/>
          </w:tcPr>
          <w:p w:rsidR="00F57780" w:rsidRPr="00F57780" w:rsidRDefault="00F57780" w:rsidP="00F57780">
            <w:pPr>
              <w:pStyle w:val="20"/>
              <w:shd w:val="clear" w:color="auto" w:fill="auto"/>
              <w:spacing w:line="240" w:lineRule="auto"/>
              <w:ind w:firstLine="0"/>
              <w:rPr>
                <w:sz w:val="24"/>
                <w:szCs w:val="24"/>
              </w:rPr>
            </w:pPr>
            <w:r w:rsidRPr="00F57780">
              <w:rPr>
                <w:rStyle w:val="22"/>
              </w:rPr>
              <w:t>Ответственные</w:t>
            </w:r>
          </w:p>
        </w:tc>
      </w:tr>
      <w:tr w:rsidR="00F57780" w:rsidRPr="00F57780" w:rsidTr="00F57780">
        <w:trPr>
          <w:trHeight w:hRule="exact" w:val="773"/>
          <w:jc w:val="center"/>
        </w:trPr>
        <w:tc>
          <w:tcPr>
            <w:tcW w:w="3374" w:type="dxa"/>
            <w:tcBorders>
              <w:top w:val="single" w:sz="4" w:space="0" w:color="auto"/>
              <w:left w:val="single" w:sz="4" w:space="0" w:color="auto"/>
            </w:tcBorders>
            <w:shd w:val="clear" w:color="auto" w:fill="FFFFFF"/>
            <w:vAlign w:val="bottom"/>
          </w:tcPr>
          <w:p w:rsidR="00F57780" w:rsidRPr="00F57780" w:rsidRDefault="00F57780" w:rsidP="00F57780">
            <w:pPr>
              <w:pStyle w:val="20"/>
              <w:shd w:val="clear" w:color="auto" w:fill="auto"/>
              <w:spacing w:line="240" w:lineRule="auto"/>
              <w:ind w:firstLine="0"/>
              <w:jc w:val="left"/>
              <w:rPr>
                <w:sz w:val="24"/>
                <w:szCs w:val="24"/>
              </w:rPr>
            </w:pPr>
            <w:r w:rsidRPr="00F57780">
              <w:rPr>
                <w:sz w:val="24"/>
                <w:szCs w:val="24"/>
              </w:rPr>
              <w:lastRenderedPageBreak/>
              <w:t>Сезонные прогулки в парки и скверы.</w:t>
            </w:r>
          </w:p>
          <w:p w:rsidR="00F57780" w:rsidRPr="00F57780" w:rsidRDefault="00F57780" w:rsidP="00F57780">
            <w:pPr>
              <w:pStyle w:val="20"/>
              <w:shd w:val="clear" w:color="auto" w:fill="auto"/>
              <w:spacing w:line="240" w:lineRule="auto"/>
              <w:ind w:firstLine="0"/>
              <w:jc w:val="left"/>
              <w:rPr>
                <w:sz w:val="24"/>
                <w:szCs w:val="24"/>
              </w:rPr>
            </w:pPr>
            <w:r w:rsidRPr="00F57780">
              <w:rPr>
                <w:sz w:val="24"/>
                <w:szCs w:val="24"/>
              </w:rPr>
              <w:t>«Путешествие в мир природы»</w:t>
            </w:r>
          </w:p>
        </w:tc>
        <w:tc>
          <w:tcPr>
            <w:tcW w:w="1982" w:type="dxa"/>
            <w:tcBorders>
              <w:top w:val="single" w:sz="4" w:space="0" w:color="auto"/>
              <w:left w:val="single" w:sz="4" w:space="0" w:color="auto"/>
            </w:tcBorders>
            <w:shd w:val="clear" w:color="auto" w:fill="FFFFFF"/>
          </w:tcPr>
          <w:p w:rsidR="00F57780" w:rsidRPr="00F57780" w:rsidRDefault="00F57780" w:rsidP="00F57780">
            <w:pPr>
              <w:pStyle w:val="20"/>
              <w:shd w:val="clear" w:color="auto" w:fill="auto"/>
              <w:spacing w:line="240" w:lineRule="auto"/>
              <w:ind w:firstLine="0"/>
              <w:rPr>
                <w:sz w:val="24"/>
                <w:szCs w:val="24"/>
              </w:rPr>
            </w:pPr>
            <w:r w:rsidRPr="00F57780">
              <w:rPr>
                <w:sz w:val="24"/>
                <w:szCs w:val="24"/>
              </w:rPr>
              <w:t>3-7 лет</w:t>
            </w:r>
          </w:p>
        </w:tc>
        <w:tc>
          <w:tcPr>
            <w:tcW w:w="1997" w:type="dxa"/>
            <w:tcBorders>
              <w:top w:val="single" w:sz="4" w:space="0" w:color="auto"/>
              <w:left w:val="single" w:sz="4" w:space="0" w:color="auto"/>
            </w:tcBorders>
            <w:shd w:val="clear" w:color="auto" w:fill="FFFFFF"/>
          </w:tcPr>
          <w:p w:rsidR="00F57780" w:rsidRPr="00F57780" w:rsidRDefault="00F57780" w:rsidP="00F57780">
            <w:pPr>
              <w:pStyle w:val="20"/>
              <w:shd w:val="clear" w:color="auto" w:fill="auto"/>
              <w:spacing w:line="240" w:lineRule="auto"/>
              <w:ind w:firstLine="0"/>
              <w:rPr>
                <w:sz w:val="24"/>
                <w:szCs w:val="24"/>
              </w:rPr>
            </w:pPr>
            <w:r w:rsidRPr="00F57780">
              <w:rPr>
                <w:sz w:val="24"/>
                <w:szCs w:val="24"/>
              </w:rPr>
              <w:t>Октябрь, декабрь, март, июнь</w:t>
            </w:r>
          </w:p>
        </w:tc>
        <w:tc>
          <w:tcPr>
            <w:tcW w:w="2246" w:type="dxa"/>
            <w:tcBorders>
              <w:top w:val="single" w:sz="4" w:space="0" w:color="auto"/>
              <w:left w:val="single" w:sz="4" w:space="0" w:color="auto"/>
              <w:right w:val="single" w:sz="4" w:space="0" w:color="auto"/>
            </w:tcBorders>
            <w:shd w:val="clear" w:color="auto" w:fill="FFFFFF"/>
          </w:tcPr>
          <w:p w:rsidR="00F57780" w:rsidRPr="00F57780" w:rsidRDefault="00F57780" w:rsidP="00F57780">
            <w:pPr>
              <w:pStyle w:val="20"/>
              <w:shd w:val="clear" w:color="auto" w:fill="auto"/>
              <w:spacing w:line="240" w:lineRule="auto"/>
              <w:ind w:firstLine="0"/>
              <w:rPr>
                <w:sz w:val="24"/>
                <w:szCs w:val="24"/>
              </w:rPr>
            </w:pPr>
            <w:r w:rsidRPr="00F57780">
              <w:rPr>
                <w:sz w:val="24"/>
                <w:szCs w:val="24"/>
              </w:rPr>
              <w:t>воспитатели</w:t>
            </w:r>
          </w:p>
        </w:tc>
      </w:tr>
      <w:tr w:rsidR="00F57780" w:rsidRPr="00F57780" w:rsidTr="007D1593">
        <w:trPr>
          <w:trHeight w:hRule="exact" w:val="696"/>
          <w:jc w:val="center"/>
        </w:trPr>
        <w:tc>
          <w:tcPr>
            <w:tcW w:w="3374" w:type="dxa"/>
            <w:tcBorders>
              <w:top w:val="single" w:sz="4" w:space="0" w:color="auto"/>
              <w:left w:val="single" w:sz="4" w:space="0" w:color="auto"/>
            </w:tcBorders>
            <w:shd w:val="clear" w:color="auto" w:fill="FFFFFF"/>
            <w:vAlign w:val="bottom"/>
          </w:tcPr>
          <w:p w:rsidR="00F57780" w:rsidRPr="00F57780" w:rsidRDefault="007D1593" w:rsidP="00F57780">
            <w:pPr>
              <w:pStyle w:val="20"/>
              <w:shd w:val="clear" w:color="auto" w:fill="auto"/>
              <w:spacing w:line="240" w:lineRule="auto"/>
              <w:ind w:firstLine="0"/>
              <w:jc w:val="left"/>
              <w:rPr>
                <w:sz w:val="24"/>
                <w:szCs w:val="24"/>
              </w:rPr>
            </w:pPr>
            <w:r>
              <w:rPr>
                <w:sz w:val="24"/>
                <w:szCs w:val="24"/>
              </w:rPr>
              <w:t>Акции</w:t>
            </w:r>
            <w:r w:rsidR="00F57780" w:rsidRPr="00F57780">
              <w:rPr>
                <w:sz w:val="24"/>
                <w:szCs w:val="24"/>
              </w:rPr>
              <w:t xml:space="preserve"> </w:t>
            </w:r>
            <w:r>
              <w:rPr>
                <w:sz w:val="24"/>
                <w:szCs w:val="24"/>
              </w:rPr>
              <w:t xml:space="preserve"> «Меньше мусора!»</w:t>
            </w:r>
          </w:p>
          <w:p w:rsidR="00F57780" w:rsidRPr="00F57780" w:rsidRDefault="007D1593" w:rsidP="00F57780">
            <w:pPr>
              <w:pStyle w:val="20"/>
              <w:shd w:val="clear" w:color="auto" w:fill="auto"/>
              <w:spacing w:line="240" w:lineRule="auto"/>
              <w:ind w:firstLine="0"/>
              <w:jc w:val="left"/>
              <w:rPr>
                <w:sz w:val="24"/>
                <w:szCs w:val="24"/>
              </w:rPr>
            </w:pPr>
            <w:r>
              <w:rPr>
                <w:sz w:val="24"/>
                <w:szCs w:val="24"/>
              </w:rPr>
              <w:t xml:space="preserve"> </w:t>
            </w:r>
          </w:p>
        </w:tc>
        <w:tc>
          <w:tcPr>
            <w:tcW w:w="1982" w:type="dxa"/>
            <w:tcBorders>
              <w:top w:val="single" w:sz="4" w:space="0" w:color="auto"/>
              <w:left w:val="single" w:sz="4" w:space="0" w:color="auto"/>
            </w:tcBorders>
            <w:shd w:val="clear" w:color="auto" w:fill="FFFFFF"/>
          </w:tcPr>
          <w:p w:rsidR="00F57780" w:rsidRPr="00F57780" w:rsidRDefault="00F57780" w:rsidP="00F57780">
            <w:pPr>
              <w:pStyle w:val="20"/>
              <w:shd w:val="clear" w:color="auto" w:fill="auto"/>
              <w:spacing w:line="240" w:lineRule="auto"/>
              <w:ind w:firstLine="0"/>
              <w:rPr>
                <w:sz w:val="24"/>
                <w:szCs w:val="24"/>
              </w:rPr>
            </w:pPr>
            <w:r w:rsidRPr="00F57780">
              <w:rPr>
                <w:sz w:val="24"/>
                <w:szCs w:val="24"/>
              </w:rPr>
              <w:t>3-7 лет</w:t>
            </w:r>
          </w:p>
        </w:tc>
        <w:tc>
          <w:tcPr>
            <w:tcW w:w="1997" w:type="dxa"/>
            <w:tcBorders>
              <w:top w:val="single" w:sz="4" w:space="0" w:color="auto"/>
              <w:left w:val="single" w:sz="4" w:space="0" w:color="auto"/>
            </w:tcBorders>
            <w:shd w:val="clear" w:color="auto" w:fill="FFFFFF"/>
          </w:tcPr>
          <w:p w:rsidR="00F57780" w:rsidRPr="00F57780" w:rsidRDefault="00F57780" w:rsidP="00F57780">
            <w:pPr>
              <w:pStyle w:val="20"/>
              <w:shd w:val="clear" w:color="auto" w:fill="auto"/>
              <w:spacing w:line="240" w:lineRule="auto"/>
              <w:ind w:firstLine="0"/>
              <w:rPr>
                <w:sz w:val="24"/>
                <w:szCs w:val="24"/>
              </w:rPr>
            </w:pPr>
            <w:r w:rsidRPr="00F57780">
              <w:rPr>
                <w:sz w:val="24"/>
                <w:szCs w:val="24"/>
              </w:rPr>
              <w:t>По плану</w:t>
            </w:r>
          </w:p>
        </w:tc>
        <w:tc>
          <w:tcPr>
            <w:tcW w:w="2246" w:type="dxa"/>
            <w:tcBorders>
              <w:top w:val="single" w:sz="4" w:space="0" w:color="auto"/>
              <w:left w:val="single" w:sz="4" w:space="0" w:color="auto"/>
              <w:right w:val="single" w:sz="4" w:space="0" w:color="auto"/>
            </w:tcBorders>
            <w:shd w:val="clear" w:color="auto" w:fill="FFFFFF"/>
          </w:tcPr>
          <w:p w:rsidR="00F57780" w:rsidRPr="00F57780" w:rsidRDefault="00F57780" w:rsidP="00F57780">
            <w:pPr>
              <w:pStyle w:val="20"/>
              <w:shd w:val="clear" w:color="auto" w:fill="auto"/>
              <w:spacing w:line="240" w:lineRule="auto"/>
              <w:ind w:firstLine="0"/>
              <w:rPr>
                <w:sz w:val="24"/>
                <w:szCs w:val="24"/>
              </w:rPr>
            </w:pPr>
            <w:r w:rsidRPr="00F57780">
              <w:rPr>
                <w:sz w:val="24"/>
                <w:szCs w:val="24"/>
              </w:rPr>
              <w:t>воспитатели</w:t>
            </w:r>
          </w:p>
        </w:tc>
      </w:tr>
      <w:tr w:rsidR="00F57780" w:rsidRPr="00F57780" w:rsidTr="007D1593">
        <w:trPr>
          <w:trHeight w:hRule="exact" w:val="1132"/>
          <w:jc w:val="center"/>
        </w:trPr>
        <w:tc>
          <w:tcPr>
            <w:tcW w:w="3374" w:type="dxa"/>
            <w:tcBorders>
              <w:top w:val="single" w:sz="4" w:space="0" w:color="auto"/>
              <w:left w:val="single" w:sz="4" w:space="0" w:color="auto"/>
            </w:tcBorders>
            <w:shd w:val="clear" w:color="auto" w:fill="FFFFFF"/>
          </w:tcPr>
          <w:p w:rsidR="00F57780" w:rsidRPr="00F57780" w:rsidRDefault="00F57780" w:rsidP="00F57780">
            <w:pPr>
              <w:pStyle w:val="20"/>
              <w:shd w:val="clear" w:color="auto" w:fill="auto"/>
              <w:spacing w:line="240" w:lineRule="auto"/>
              <w:ind w:firstLine="260"/>
              <w:rPr>
                <w:sz w:val="24"/>
                <w:szCs w:val="24"/>
              </w:rPr>
            </w:pPr>
            <w:r w:rsidRPr="00F57780">
              <w:rPr>
                <w:sz w:val="24"/>
                <w:szCs w:val="24"/>
              </w:rPr>
              <w:t>Конкурс поделок из бросового материала «Что бы в дело шли отходы, для спасения природы!»</w:t>
            </w:r>
          </w:p>
        </w:tc>
        <w:tc>
          <w:tcPr>
            <w:tcW w:w="1982" w:type="dxa"/>
            <w:tcBorders>
              <w:top w:val="single" w:sz="4" w:space="0" w:color="auto"/>
              <w:left w:val="single" w:sz="4" w:space="0" w:color="auto"/>
            </w:tcBorders>
            <w:shd w:val="clear" w:color="auto" w:fill="FFFFFF"/>
          </w:tcPr>
          <w:p w:rsidR="00F57780" w:rsidRPr="00F57780" w:rsidRDefault="00F57780" w:rsidP="00F57780">
            <w:pPr>
              <w:pStyle w:val="20"/>
              <w:shd w:val="clear" w:color="auto" w:fill="auto"/>
              <w:spacing w:line="240" w:lineRule="auto"/>
              <w:ind w:firstLine="0"/>
              <w:rPr>
                <w:sz w:val="24"/>
                <w:szCs w:val="24"/>
              </w:rPr>
            </w:pPr>
            <w:r w:rsidRPr="00F57780">
              <w:rPr>
                <w:sz w:val="24"/>
                <w:szCs w:val="24"/>
              </w:rPr>
              <w:t>3-7 лет</w:t>
            </w:r>
          </w:p>
        </w:tc>
        <w:tc>
          <w:tcPr>
            <w:tcW w:w="1997" w:type="dxa"/>
            <w:tcBorders>
              <w:top w:val="single" w:sz="4" w:space="0" w:color="auto"/>
              <w:left w:val="single" w:sz="4" w:space="0" w:color="auto"/>
            </w:tcBorders>
            <w:shd w:val="clear" w:color="auto" w:fill="FFFFFF"/>
          </w:tcPr>
          <w:p w:rsidR="00F57780" w:rsidRPr="00F57780" w:rsidRDefault="00F57780" w:rsidP="00F57780">
            <w:pPr>
              <w:pStyle w:val="20"/>
              <w:shd w:val="clear" w:color="auto" w:fill="auto"/>
              <w:spacing w:line="240" w:lineRule="auto"/>
              <w:ind w:firstLine="0"/>
              <w:rPr>
                <w:sz w:val="24"/>
                <w:szCs w:val="24"/>
              </w:rPr>
            </w:pPr>
            <w:r w:rsidRPr="00F57780">
              <w:rPr>
                <w:sz w:val="24"/>
                <w:szCs w:val="24"/>
              </w:rPr>
              <w:t>В течение периода по плану</w:t>
            </w:r>
          </w:p>
        </w:tc>
        <w:tc>
          <w:tcPr>
            <w:tcW w:w="2246" w:type="dxa"/>
            <w:tcBorders>
              <w:top w:val="single" w:sz="4" w:space="0" w:color="auto"/>
              <w:left w:val="single" w:sz="4" w:space="0" w:color="auto"/>
              <w:right w:val="single" w:sz="4" w:space="0" w:color="auto"/>
            </w:tcBorders>
            <w:shd w:val="clear" w:color="auto" w:fill="FFFFFF"/>
          </w:tcPr>
          <w:p w:rsidR="00F57780" w:rsidRPr="00F57780" w:rsidRDefault="00F57780" w:rsidP="00F57780">
            <w:pPr>
              <w:pStyle w:val="20"/>
              <w:shd w:val="clear" w:color="auto" w:fill="auto"/>
              <w:spacing w:line="240" w:lineRule="auto"/>
              <w:ind w:firstLine="0"/>
              <w:rPr>
                <w:sz w:val="24"/>
                <w:szCs w:val="24"/>
              </w:rPr>
            </w:pPr>
            <w:r w:rsidRPr="00F57780">
              <w:rPr>
                <w:sz w:val="24"/>
                <w:szCs w:val="24"/>
              </w:rPr>
              <w:t>воспитатели</w:t>
            </w:r>
          </w:p>
        </w:tc>
      </w:tr>
      <w:tr w:rsidR="00F57780" w:rsidRPr="00F57780" w:rsidTr="00F57780">
        <w:trPr>
          <w:trHeight w:hRule="exact" w:val="1204"/>
          <w:jc w:val="center"/>
        </w:trPr>
        <w:tc>
          <w:tcPr>
            <w:tcW w:w="3374" w:type="dxa"/>
            <w:tcBorders>
              <w:top w:val="single" w:sz="4" w:space="0" w:color="auto"/>
              <w:left w:val="single" w:sz="4" w:space="0" w:color="auto"/>
            </w:tcBorders>
            <w:shd w:val="clear" w:color="auto" w:fill="FFFFFF"/>
            <w:vAlign w:val="bottom"/>
          </w:tcPr>
          <w:p w:rsidR="00F57780" w:rsidRPr="00F57780" w:rsidRDefault="00F57780" w:rsidP="007D1593">
            <w:pPr>
              <w:pStyle w:val="20"/>
              <w:shd w:val="clear" w:color="auto" w:fill="auto"/>
              <w:spacing w:line="240" w:lineRule="auto"/>
              <w:ind w:firstLine="0"/>
              <w:jc w:val="left"/>
              <w:rPr>
                <w:sz w:val="24"/>
                <w:szCs w:val="24"/>
              </w:rPr>
            </w:pPr>
            <w:r w:rsidRPr="00F57780">
              <w:rPr>
                <w:sz w:val="24"/>
                <w:szCs w:val="24"/>
              </w:rPr>
              <w:t>Изготовление дидактических пособий и рекламных буклетов «</w:t>
            </w:r>
            <w:r w:rsidR="007D1593">
              <w:rPr>
                <w:sz w:val="24"/>
                <w:szCs w:val="24"/>
              </w:rPr>
              <w:t>Переработка и раздельная утилизация отходов</w:t>
            </w:r>
            <w:r w:rsidRPr="00F57780">
              <w:rPr>
                <w:sz w:val="24"/>
                <w:szCs w:val="24"/>
              </w:rPr>
              <w:t>»</w:t>
            </w:r>
          </w:p>
        </w:tc>
        <w:tc>
          <w:tcPr>
            <w:tcW w:w="1982" w:type="dxa"/>
            <w:tcBorders>
              <w:top w:val="single" w:sz="4" w:space="0" w:color="auto"/>
              <w:left w:val="single" w:sz="4" w:space="0" w:color="auto"/>
            </w:tcBorders>
            <w:shd w:val="clear" w:color="auto" w:fill="FFFFFF"/>
          </w:tcPr>
          <w:p w:rsidR="00F57780" w:rsidRPr="00F57780" w:rsidRDefault="00F57780" w:rsidP="00F57780">
            <w:pPr>
              <w:pStyle w:val="20"/>
              <w:shd w:val="clear" w:color="auto" w:fill="auto"/>
              <w:spacing w:line="240" w:lineRule="auto"/>
              <w:ind w:firstLine="0"/>
              <w:rPr>
                <w:sz w:val="24"/>
                <w:szCs w:val="24"/>
              </w:rPr>
            </w:pPr>
            <w:r w:rsidRPr="00F57780">
              <w:rPr>
                <w:sz w:val="24"/>
                <w:szCs w:val="24"/>
              </w:rPr>
              <w:t>5-7 лет</w:t>
            </w:r>
          </w:p>
        </w:tc>
        <w:tc>
          <w:tcPr>
            <w:tcW w:w="1997" w:type="dxa"/>
            <w:tcBorders>
              <w:top w:val="single" w:sz="4" w:space="0" w:color="auto"/>
              <w:left w:val="single" w:sz="4" w:space="0" w:color="auto"/>
            </w:tcBorders>
            <w:shd w:val="clear" w:color="auto" w:fill="FFFFFF"/>
          </w:tcPr>
          <w:p w:rsidR="00F57780" w:rsidRPr="00F57780" w:rsidRDefault="007D1593" w:rsidP="00F57780">
            <w:pPr>
              <w:pStyle w:val="20"/>
              <w:shd w:val="clear" w:color="auto" w:fill="auto"/>
              <w:spacing w:line="240" w:lineRule="auto"/>
              <w:ind w:firstLine="0"/>
              <w:jc w:val="left"/>
              <w:rPr>
                <w:sz w:val="24"/>
                <w:szCs w:val="24"/>
              </w:rPr>
            </w:pPr>
            <w:r>
              <w:rPr>
                <w:sz w:val="24"/>
                <w:szCs w:val="24"/>
              </w:rPr>
              <w:t>апрель</w:t>
            </w:r>
          </w:p>
        </w:tc>
        <w:tc>
          <w:tcPr>
            <w:tcW w:w="2246" w:type="dxa"/>
            <w:tcBorders>
              <w:top w:val="single" w:sz="4" w:space="0" w:color="auto"/>
              <w:left w:val="single" w:sz="4" w:space="0" w:color="auto"/>
              <w:right w:val="single" w:sz="4" w:space="0" w:color="auto"/>
            </w:tcBorders>
            <w:shd w:val="clear" w:color="auto" w:fill="FFFFFF"/>
          </w:tcPr>
          <w:p w:rsidR="00F57780" w:rsidRPr="00F57780" w:rsidRDefault="00F57780" w:rsidP="00F57780">
            <w:pPr>
              <w:pStyle w:val="20"/>
              <w:shd w:val="clear" w:color="auto" w:fill="auto"/>
              <w:spacing w:line="240" w:lineRule="auto"/>
              <w:ind w:firstLine="0"/>
              <w:rPr>
                <w:sz w:val="24"/>
                <w:szCs w:val="24"/>
              </w:rPr>
            </w:pPr>
            <w:r w:rsidRPr="00F57780">
              <w:rPr>
                <w:sz w:val="24"/>
                <w:szCs w:val="24"/>
              </w:rPr>
              <w:t>воспитатели</w:t>
            </w:r>
          </w:p>
        </w:tc>
      </w:tr>
      <w:tr w:rsidR="00F57780" w:rsidRPr="00F57780" w:rsidTr="00F57780">
        <w:trPr>
          <w:trHeight w:hRule="exact" w:val="648"/>
          <w:jc w:val="center"/>
        </w:trPr>
        <w:tc>
          <w:tcPr>
            <w:tcW w:w="3374" w:type="dxa"/>
            <w:tcBorders>
              <w:top w:val="single" w:sz="4" w:space="0" w:color="auto"/>
              <w:left w:val="single" w:sz="4" w:space="0" w:color="auto"/>
              <w:bottom w:val="single" w:sz="4" w:space="0" w:color="auto"/>
            </w:tcBorders>
            <w:shd w:val="clear" w:color="auto" w:fill="FFFFFF"/>
          </w:tcPr>
          <w:p w:rsidR="00F57780" w:rsidRPr="00F57780" w:rsidRDefault="00F57780" w:rsidP="00F57780">
            <w:pPr>
              <w:pStyle w:val="20"/>
              <w:shd w:val="clear" w:color="auto" w:fill="auto"/>
              <w:spacing w:line="240" w:lineRule="auto"/>
              <w:ind w:firstLine="0"/>
              <w:jc w:val="left"/>
              <w:rPr>
                <w:sz w:val="24"/>
                <w:szCs w:val="24"/>
              </w:rPr>
            </w:pPr>
            <w:r w:rsidRPr="00F57780">
              <w:rPr>
                <w:sz w:val="24"/>
                <w:szCs w:val="24"/>
              </w:rPr>
              <w:t>Акция «Птичья столовая»</w:t>
            </w:r>
          </w:p>
        </w:tc>
        <w:tc>
          <w:tcPr>
            <w:tcW w:w="1982" w:type="dxa"/>
            <w:tcBorders>
              <w:top w:val="single" w:sz="4" w:space="0" w:color="auto"/>
              <w:left w:val="single" w:sz="4" w:space="0" w:color="auto"/>
              <w:bottom w:val="single" w:sz="4" w:space="0" w:color="auto"/>
            </w:tcBorders>
            <w:shd w:val="clear" w:color="auto" w:fill="FFFFFF"/>
          </w:tcPr>
          <w:p w:rsidR="00F57780" w:rsidRPr="00F57780" w:rsidRDefault="00F57780" w:rsidP="00F57780">
            <w:pPr>
              <w:pStyle w:val="20"/>
              <w:shd w:val="clear" w:color="auto" w:fill="auto"/>
              <w:spacing w:line="240" w:lineRule="auto"/>
              <w:ind w:firstLine="0"/>
              <w:rPr>
                <w:sz w:val="24"/>
                <w:szCs w:val="24"/>
              </w:rPr>
            </w:pPr>
            <w:r w:rsidRPr="00F57780">
              <w:rPr>
                <w:sz w:val="24"/>
                <w:szCs w:val="24"/>
              </w:rPr>
              <w:t>5-7 лет</w:t>
            </w:r>
          </w:p>
        </w:tc>
        <w:tc>
          <w:tcPr>
            <w:tcW w:w="1997" w:type="dxa"/>
            <w:tcBorders>
              <w:top w:val="single" w:sz="4" w:space="0" w:color="auto"/>
              <w:left w:val="single" w:sz="4" w:space="0" w:color="auto"/>
              <w:bottom w:val="single" w:sz="4" w:space="0" w:color="auto"/>
            </w:tcBorders>
            <w:shd w:val="clear" w:color="auto" w:fill="FFFFFF"/>
          </w:tcPr>
          <w:p w:rsidR="00F57780" w:rsidRPr="00F57780" w:rsidRDefault="00F57780" w:rsidP="00F57780">
            <w:pPr>
              <w:pStyle w:val="20"/>
              <w:shd w:val="clear" w:color="auto" w:fill="auto"/>
              <w:spacing w:line="240" w:lineRule="auto"/>
              <w:ind w:firstLine="0"/>
              <w:rPr>
                <w:sz w:val="24"/>
                <w:szCs w:val="24"/>
              </w:rPr>
            </w:pPr>
            <w:r w:rsidRPr="00F57780">
              <w:rPr>
                <w:sz w:val="24"/>
                <w:szCs w:val="24"/>
              </w:rPr>
              <w:t>декабрь, январь, февраль</w:t>
            </w:r>
          </w:p>
        </w:tc>
        <w:tc>
          <w:tcPr>
            <w:tcW w:w="2246" w:type="dxa"/>
            <w:tcBorders>
              <w:top w:val="single" w:sz="4" w:space="0" w:color="auto"/>
              <w:left w:val="single" w:sz="4" w:space="0" w:color="auto"/>
              <w:bottom w:val="single" w:sz="4" w:space="0" w:color="auto"/>
              <w:right w:val="single" w:sz="4" w:space="0" w:color="auto"/>
            </w:tcBorders>
            <w:shd w:val="clear" w:color="auto" w:fill="FFFFFF"/>
          </w:tcPr>
          <w:p w:rsidR="00F57780" w:rsidRPr="00F57780" w:rsidRDefault="00F57780" w:rsidP="00F57780">
            <w:pPr>
              <w:pStyle w:val="20"/>
              <w:shd w:val="clear" w:color="auto" w:fill="auto"/>
              <w:spacing w:line="240" w:lineRule="auto"/>
              <w:ind w:firstLine="0"/>
              <w:rPr>
                <w:sz w:val="24"/>
                <w:szCs w:val="24"/>
              </w:rPr>
            </w:pPr>
            <w:r w:rsidRPr="00F57780">
              <w:rPr>
                <w:sz w:val="24"/>
                <w:szCs w:val="24"/>
              </w:rPr>
              <w:t>воспитатели</w:t>
            </w:r>
          </w:p>
        </w:tc>
      </w:tr>
      <w:tr w:rsidR="007D1593" w:rsidRPr="00F57780" w:rsidTr="007D1593">
        <w:trPr>
          <w:trHeight w:hRule="exact" w:val="977"/>
          <w:jc w:val="center"/>
        </w:trPr>
        <w:tc>
          <w:tcPr>
            <w:tcW w:w="3374" w:type="dxa"/>
            <w:tcBorders>
              <w:top w:val="single" w:sz="4" w:space="0" w:color="auto"/>
              <w:left w:val="single" w:sz="4" w:space="0" w:color="auto"/>
            </w:tcBorders>
            <w:shd w:val="clear" w:color="auto" w:fill="FFFFFF"/>
          </w:tcPr>
          <w:p w:rsidR="007D1593" w:rsidRPr="00F57780" w:rsidRDefault="007D1593" w:rsidP="00F57780">
            <w:pPr>
              <w:pStyle w:val="20"/>
              <w:shd w:val="clear" w:color="auto" w:fill="auto"/>
              <w:spacing w:line="240" w:lineRule="auto"/>
              <w:ind w:firstLine="0"/>
              <w:jc w:val="left"/>
              <w:rPr>
                <w:sz w:val="24"/>
                <w:szCs w:val="24"/>
              </w:rPr>
            </w:pPr>
            <w:r w:rsidRPr="00F57780">
              <w:rPr>
                <w:sz w:val="24"/>
                <w:szCs w:val="24"/>
              </w:rPr>
              <w:t>Создание игровых центров: «Ветеринарная клиника»,</w:t>
            </w:r>
            <w:r>
              <w:rPr>
                <w:sz w:val="24"/>
                <w:szCs w:val="24"/>
              </w:rPr>
              <w:t xml:space="preserve"> </w:t>
            </w:r>
          </w:p>
        </w:tc>
        <w:tc>
          <w:tcPr>
            <w:tcW w:w="1982" w:type="dxa"/>
            <w:vMerge w:val="restart"/>
            <w:tcBorders>
              <w:top w:val="single" w:sz="4" w:space="0" w:color="auto"/>
              <w:left w:val="single" w:sz="4" w:space="0" w:color="auto"/>
            </w:tcBorders>
            <w:shd w:val="clear" w:color="auto" w:fill="FFFFFF"/>
          </w:tcPr>
          <w:p w:rsidR="007D1593" w:rsidRPr="00F57780" w:rsidRDefault="007D1593" w:rsidP="00F57780">
            <w:pPr>
              <w:pStyle w:val="20"/>
              <w:shd w:val="clear" w:color="auto" w:fill="auto"/>
              <w:spacing w:line="240" w:lineRule="auto"/>
              <w:ind w:firstLine="0"/>
              <w:rPr>
                <w:sz w:val="24"/>
                <w:szCs w:val="24"/>
              </w:rPr>
            </w:pPr>
            <w:r w:rsidRPr="00F57780">
              <w:rPr>
                <w:sz w:val="24"/>
                <w:szCs w:val="24"/>
              </w:rPr>
              <w:t>3-5 лет</w:t>
            </w:r>
          </w:p>
          <w:p w:rsidR="007D1593" w:rsidRPr="00F57780" w:rsidRDefault="007D1593" w:rsidP="00F57780">
            <w:pPr>
              <w:pStyle w:val="20"/>
              <w:spacing w:line="240" w:lineRule="auto"/>
              <w:rPr>
                <w:sz w:val="24"/>
                <w:szCs w:val="24"/>
              </w:rPr>
            </w:pPr>
            <w:r w:rsidRPr="00F57780">
              <w:rPr>
                <w:sz w:val="24"/>
                <w:szCs w:val="24"/>
              </w:rPr>
              <w:t>5-7 лет</w:t>
            </w:r>
          </w:p>
        </w:tc>
        <w:tc>
          <w:tcPr>
            <w:tcW w:w="1997" w:type="dxa"/>
            <w:tcBorders>
              <w:top w:val="single" w:sz="4" w:space="0" w:color="auto"/>
              <w:left w:val="single" w:sz="4" w:space="0" w:color="auto"/>
            </w:tcBorders>
            <w:shd w:val="clear" w:color="auto" w:fill="FFFFFF"/>
          </w:tcPr>
          <w:p w:rsidR="007D1593" w:rsidRPr="00F57780" w:rsidRDefault="007D1593" w:rsidP="00F57780">
            <w:pPr>
              <w:pStyle w:val="20"/>
              <w:shd w:val="clear" w:color="auto" w:fill="auto"/>
              <w:spacing w:line="240" w:lineRule="auto"/>
              <w:ind w:firstLine="0"/>
              <w:jc w:val="left"/>
              <w:rPr>
                <w:sz w:val="24"/>
                <w:szCs w:val="24"/>
              </w:rPr>
            </w:pPr>
            <w:r w:rsidRPr="00F57780">
              <w:rPr>
                <w:sz w:val="24"/>
                <w:szCs w:val="24"/>
              </w:rPr>
              <w:t>В течение периода</w:t>
            </w:r>
          </w:p>
        </w:tc>
        <w:tc>
          <w:tcPr>
            <w:tcW w:w="2246" w:type="dxa"/>
            <w:tcBorders>
              <w:top w:val="single" w:sz="4" w:space="0" w:color="auto"/>
              <w:left w:val="single" w:sz="4" w:space="0" w:color="auto"/>
              <w:right w:val="single" w:sz="4" w:space="0" w:color="auto"/>
            </w:tcBorders>
            <w:shd w:val="clear" w:color="auto" w:fill="FFFFFF"/>
          </w:tcPr>
          <w:p w:rsidR="007D1593" w:rsidRPr="00F57780" w:rsidRDefault="007D1593" w:rsidP="00F57780">
            <w:pPr>
              <w:pStyle w:val="20"/>
              <w:shd w:val="clear" w:color="auto" w:fill="auto"/>
              <w:spacing w:line="240" w:lineRule="auto"/>
              <w:ind w:firstLine="0"/>
              <w:rPr>
                <w:sz w:val="24"/>
                <w:szCs w:val="24"/>
              </w:rPr>
            </w:pPr>
            <w:r w:rsidRPr="00F57780">
              <w:rPr>
                <w:sz w:val="24"/>
                <w:szCs w:val="24"/>
              </w:rPr>
              <w:t>воспитатели</w:t>
            </w:r>
          </w:p>
        </w:tc>
      </w:tr>
      <w:tr w:rsidR="007D1593" w:rsidRPr="00F57780" w:rsidTr="007D1593">
        <w:trPr>
          <w:trHeight w:hRule="exact" w:val="80"/>
          <w:jc w:val="center"/>
        </w:trPr>
        <w:tc>
          <w:tcPr>
            <w:tcW w:w="3374" w:type="dxa"/>
            <w:tcBorders>
              <w:left w:val="single" w:sz="4" w:space="0" w:color="auto"/>
            </w:tcBorders>
            <w:shd w:val="clear" w:color="auto" w:fill="FFFFFF"/>
          </w:tcPr>
          <w:p w:rsidR="007D1593" w:rsidRPr="00F57780" w:rsidRDefault="007D1593" w:rsidP="00F57780">
            <w:pPr>
              <w:pStyle w:val="20"/>
              <w:shd w:val="clear" w:color="auto" w:fill="auto"/>
              <w:spacing w:line="240" w:lineRule="auto"/>
              <w:ind w:firstLine="0"/>
              <w:jc w:val="left"/>
              <w:rPr>
                <w:sz w:val="24"/>
                <w:szCs w:val="24"/>
              </w:rPr>
            </w:pPr>
            <w:r>
              <w:rPr>
                <w:sz w:val="24"/>
                <w:szCs w:val="24"/>
              </w:rPr>
              <w:t xml:space="preserve"> </w:t>
            </w:r>
          </w:p>
        </w:tc>
        <w:tc>
          <w:tcPr>
            <w:tcW w:w="1982" w:type="dxa"/>
            <w:vMerge/>
            <w:tcBorders>
              <w:left w:val="single" w:sz="4" w:space="0" w:color="auto"/>
            </w:tcBorders>
            <w:shd w:val="clear" w:color="auto" w:fill="FFFFFF"/>
            <w:vAlign w:val="center"/>
          </w:tcPr>
          <w:p w:rsidR="007D1593" w:rsidRPr="00F57780" w:rsidRDefault="007D1593" w:rsidP="00F57780">
            <w:pPr>
              <w:pStyle w:val="20"/>
              <w:shd w:val="clear" w:color="auto" w:fill="auto"/>
              <w:spacing w:line="240" w:lineRule="auto"/>
              <w:ind w:firstLine="0"/>
              <w:rPr>
                <w:sz w:val="24"/>
                <w:szCs w:val="24"/>
              </w:rPr>
            </w:pPr>
          </w:p>
        </w:tc>
        <w:tc>
          <w:tcPr>
            <w:tcW w:w="1997" w:type="dxa"/>
            <w:tcBorders>
              <w:left w:val="single" w:sz="4" w:space="0" w:color="auto"/>
            </w:tcBorders>
            <w:shd w:val="clear" w:color="auto" w:fill="FFFFFF"/>
          </w:tcPr>
          <w:p w:rsidR="007D1593" w:rsidRPr="00F57780" w:rsidRDefault="007D1593" w:rsidP="00F57780">
            <w:pPr>
              <w:rPr>
                <w:rFonts w:ascii="Times New Roman" w:hAnsi="Times New Roman" w:cs="Times New Roman"/>
              </w:rPr>
            </w:pPr>
          </w:p>
        </w:tc>
        <w:tc>
          <w:tcPr>
            <w:tcW w:w="2246" w:type="dxa"/>
            <w:tcBorders>
              <w:left w:val="single" w:sz="4" w:space="0" w:color="auto"/>
              <w:right w:val="single" w:sz="4" w:space="0" w:color="auto"/>
            </w:tcBorders>
            <w:shd w:val="clear" w:color="auto" w:fill="FFFFFF"/>
          </w:tcPr>
          <w:p w:rsidR="007D1593" w:rsidRPr="00F57780" w:rsidRDefault="007D1593" w:rsidP="00F57780">
            <w:pPr>
              <w:rPr>
                <w:rFonts w:ascii="Times New Roman" w:hAnsi="Times New Roman" w:cs="Times New Roman"/>
              </w:rPr>
            </w:pPr>
          </w:p>
        </w:tc>
      </w:tr>
      <w:tr w:rsidR="00F57780" w:rsidRPr="00F57780" w:rsidTr="007D1593">
        <w:trPr>
          <w:trHeight w:hRule="exact" w:val="1144"/>
          <w:jc w:val="center"/>
        </w:trPr>
        <w:tc>
          <w:tcPr>
            <w:tcW w:w="3374" w:type="dxa"/>
            <w:tcBorders>
              <w:top w:val="single" w:sz="4" w:space="0" w:color="auto"/>
              <w:left w:val="single" w:sz="4" w:space="0" w:color="auto"/>
            </w:tcBorders>
            <w:shd w:val="clear" w:color="auto" w:fill="FFFFFF"/>
          </w:tcPr>
          <w:p w:rsidR="00F57780" w:rsidRPr="00F57780" w:rsidRDefault="007D1593" w:rsidP="00F57780">
            <w:pPr>
              <w:pStyle w:val="20"/>
              <w:shd w:val="clear" w:color="auto" w:fill="auto"/>
              <w:spacing w:line="240" w:lineRule="auto"/>
              <w:ind w:firstLine="0"/>
              <w:jc w:val="left"/>
              <w:rPr>
                <w:sz w:val="24"/>
                <w:szCs w:val="24"/>
              </w:rPr>
            </w:pPr>
            <w:r>
              <w:rPr>
                <w:sz w:val="24"/>
                <w:szCs w:val="24"/>
              </w:rPr>
              <w:t>«Огород на подоконнике»</w:t>
            </w:r>
            <w:r w:rsidR="00F57780" w:rsidRPr="00F57780">
              <w:rPr>
                <w:sz w:val="24"/>
                <w:szCs w:val="24"/>
              </w:rPr>
              <w:t xml:space="preserve"> сезонное оформление клумб </w:t>
            </w:r>
            <w:r>
              <w:rPr>
                <w:sz w:val="24"/>
                <w:szCs w:val="24"/>
              </w:rPr>
              <w:t xml:space="preserve">и огорода в </w:t>
            </w:r>
            <w:proofErr w:type="spellStart"/>
            <w:r>
              <w:rPr>
                <w:sz w:val="24"/>
                <w:szCs w:val="24"/>
              </w:rPr>
              <w:t>доу</w:t>
            </w:r>
            <w:proofErr w:type="spellEnd"/>
            <w:r>
              <w:rPr>
                <w:sz w:val="24"/>
                <w:szCs w:val="24"/>
              </w:rPr>
              <w:t xml:space="preserve">. </w:t>
            </w:r>
            <w:r w:rsidR="00F57780" w:rsidRPr="00F57780">
              <w:rPr>
                <w:sz w:val="24"/>
                <w:szCs w:val="24"/>
              </w:rPr>
              <w:t>Посадка и выращивание рассады</w:t>
            </w:r>
          </w:p>
        </w:tc>
        <w:tc>
          <w:tcPr>
            <w:tcW w:w="1982" w:type="dxa"/>
            <w:tcBorders>
              <w:top w:val="single" w:sz="4" w:space="0" w:color="auto"/>
              <w:left w:val="single" w:sz="4" w:space="0" w:color="auto"/>
            </w:tcBorders>
            <w:shd w:val="clear" w:color="auto" w:fill="FFFFFF"/>
          </w:tcPr>
          <w:p w:rsidR="00F57780" w:rsidRPr="00F57780" w:rsidRDefault="00F57780" w:rsidP="00F57780">
            <w:pPr>
              <w:pStyle w:val="20"/>
              <w:shd w:val="clear" w:color="auto" w:fill="auto"/>
              <w:spacing w:line="240" w:lineRule="auto"/>
              <w:ind w:firstLine="0"/>
              <w:rPr>
                <w:sz w:val="24"/>
                <w:szCs w:val="24"/>
              </w:rPr>
            </w:pPr>
            <w:r w:rsidRPr="00F57780">
              <w:rPr>
                <w:sz w:val="24"/>
                <w:szCs w:val="24"/>
              </w:rPr>
              <w:t>5-7 лет</w:t>
            </w:r>
          </w:p>
        </w:tc>
        <w:tc>
          <w:tcPr>
            <w:tcW w:w="1997" w:type="dxa"/>
            <w:tcBorders>
              <w:top w:val="single" w:sz="4" w:space="0" w:color="auto"/>
              <w:left w:val="single" w:sz="4" w:space="0" w:color="auto"/>
            </w:tcBorders>
            <w:shd w:val="clear" w:color="auto" w:fill="FFFFFF"/>
          </w:tcPr>
          <w:p w:rsidR="00F57780" w:rsidRPr="00F57780" w:rsidRDefault="00F57780" w:rsidP="00F57780">
            <w:pPr>
              <w:pStyle w:val="20"/>
              <w:shd w:val="clear" w:color="auto" w:fill="auto"/>
              <w:spacing w:line="240" w:lineRule="auto"/>
              <w:ind w:firstLine="0"/>
              <w:rPr>
                <w:sz w:val="24"/>
                <w:szCs w:val="24"/>
              </w:rPr>
            </w:pPr>
            <w:r w:rsidRPr="00F57780">
              <w:rPr>
                <w:sz w:val="24"/>
                <w:szCs w:val="24"/>
              </w:rPr>
              <w:t>апрель - май</w:t>
            </w:r>
          </w:p>
        </w:tc>
        <w:tc>
          <w:tcPr>
            <w:tcW w:w="2246" w:type="dxa"/>
            <w:tcBorders>
              <w:top w:val="single" w:sz="4" w:space="0" w:color="auto"/>
              <w:left w:val="single" w:sz="4" w:space="0" w:color="auto"/>
              <w:right w:val="single" w:sz="4" w:space="0" w:color="auto"/>
            </w:tcBorders>
            <w:shd w:val="clear" w:color="auto" w:fill="FFFFFF"/>
          </w:tcPr>
          <w:p w:rsidR="00F57780" w:rsidRPr="00F57780" w:rsidRDefault="00F57780" w:rsidP="00F57780">
            <w:pPr>
              <w:pStyle w:val="20"/>
              <w:shd w:val="clear" w:color="auto" w:fill="auto"/>
              <w:spacing w:line="240" w:lineRule="auto"/>
              <w:ind w:firstLine="0"/>
              <w:rPr>
                <w:sz w:val="24"/>
                <w:szCs w:val="24"/>
              </w:rPr>
            </w:pPr>
            <w:r w:rsidRPr="00F57780">
              <w:rPr>
                <w:sz w:val="24"/>
                <w:szCs w:val="24"/>
              </w:rPr>
              <w:t>воспитатели</w:t>
            </w:r>
          </w:p>
        </w:tc>
      </w:tr>
      <w:tr w:rsidR="00F57780" w:rsidRPr="00F57780" w:rsidTr="007D1593">
        <w:trPr>
          <w:trHeight w:hRule="exact" w:val="989"/>
          <w:jc w:val="center"/>
        </w:trPr>
        <w:tc>
          <w:tcPr>
            <w:tcW w:w="3374" w:type="dxa"/>
            <w:tcBorders>
              <w:top w:val="single" w:sz="4" w:space="0" w:color="auto"/>
              <w:left w:val="single" w:sz="4" w:space="0" w:color="auto"/>
            </w:tcBorders>
            <w:shd w:val="clear" w:color="auto" w:fill="FFFFFF"/>
            <w:vAlign w:val="bottom"/>
          </w:tcPr>
          <w:p w:rsidR="007D1593" w:rsidRDefault="007D1593" w:rsidP="00F57780">
            <w:pPr>
              <w:pStyle w:val="20"/>
              <w:shd w:val="clear" w:color="auto" w:fill="auto"/>
              <w:spacing w:line="240" w:lineRule="auto"/>
              <w:ind w:firstLine="0"/>
              <w:jc w:val="left"/>
              <w:rPr>
                <w:sz w:val="24"/>
                <w:szCs w:val="24"/>
              </w:rPr>
            </w:pPr>
            <w:r>
              <w:rPr>
                <w:sz w:val="24"/>
                <w:szCs w:val="24"/>
              </w:rPr>
              <w:t>Акция «</w:t>
            </w:r>
            <w:proofErr w:type="spellStart"/>
            <w:r>
              <w:rPr>
                <w:sz w:val="24"/>
                <w:szCs w:val="24"/>
              </w:rPr>
              <w:t>Эковесна</w:t>
            </w:r>
            <w:proofErr w:type="spellEnd"/>
            <w:r>
              <w:rPr>
                <w:sz w:val="24"/>
                <w:szCs w:val="24"/>
              </w:rPr>
              <w:t xml:space="preserve">», </w:t>
            </w:r>
          </w:p>
          <w:p w:rsidR="007D1593" w:rsidRDefault="007D1593" w:rsidP="00F57780">
            <w:pPr>
              <w:pStyle w:val="20"/>
              <w:shd w:val="clear" w:color="auto" w:fill="auto"/>
              <w:spacing w:line="240" w:lineRule="auto"/>
              <w:ind w:firstLine="0"/>
              <w:jc w:val="left"/>
              <w:rPr>
                <w:sz w:val="24"/>
                <w:szCs w:val="24"/>
              </w:rPr>
            </w:pPr>
            <w:r>
              <w:rPr>
                <w:sz w:val="24"/>
                <w:szCs w:val="24"/>
              </w:rPr>
              <w:t>«</w:t>
            </w:r>
            <w:proofErr w:type="spellStart"/>
            <w:r>
              <w:rPr>
                <w:sz w:val="24"/>
                <w:szCs w:val="24"/>
              </w:rPr>
              <w:t>Экосемья</w:t>
            </w:r>
            <w:proofErr w:type="spellEnd"/>
            <w:r>
              <w:rPr>
                <w:sz w:val="24"/>
                <w:szCs w:val="24"/>
              </w:rPr>
              <w:t xml:space="preserve"> »</w:t>
            </w:r>
          </w:p>
          <w:p w:rsidR="00F57780" w:rsidRPr="00F57780" w:rsidRDefault="007D1593" w:rsidP="00F57780">
            <w:pPr>
              <w:pStyle w:val="20"/>
              <w:shd w:val="clear" w:color="auto" w:fill="auto"/>
              <w:spacing w:line="240" w:lineRule="auto"/>
              <w:ind w:firstLine="0"/>
              <w:jc w:val="left"/>
              <w:rPr>
                <w:sz w:val="24"/>
                <w:szCs w:val="24"/>
              </w:rPr>
            </w:pPr>
            <w:proofErr w:type="spellStart"/>
            <w:r>
              <w:rPr>
                <w:sz w:val="24"/>
                <w:szCs w:val="24"/>
              </w:rPr>
              <w:t>Флэшмоб</w:t>
            </w:r>
            <w:proofErr w:type="spellEnd"/>
            <w:r>
              <w:rPr>
                <w:sz w:val="24"/>
                <w:szCs w:val="24"/>
              </w:rPr>
              <w:t xml:space="preserve"> </w:t>
            </w:r>
            <w:r w:rsidR="00F57780" w:rsidRPr="00F57780">
              <w:rPr>
                <w:sz w:val="24"/>
                <w:szCs w:val="24"/>
              </w:rPr>
              <w:t xml:space="preserve"> «Природа наш дом»</w:t>
            </w:r>
          </w:p>
        </w:tc>
        <w:tc>
          <w:tcPr>
            <w:tcW w:w="1982" w:type="dxa"/>
            <w:tcBorders>
              <w:top w:val="single" w:sz="4" w:space="0" w:color="auto"/>
              <w:left w:val="single" w:sz="4" w:space="0" w:color="auto"/>
            </w:tcBorders>
            <w:shd w:val="clear" w:color="auto" w:fill="FFFFFF"/>
          </w:tcPr>
          <w:p w:rsidR="00F57780" w:rsidRPr="00F57780" w:rsidRDefault="00F57780" w:rsidP="00F57780">
            <w:pPr>
              <w:pStyle w:val="20"/>
              <w:shd w:val="clear" w:color="auto" w:fill="auto"/>
              <w:spacing w:line="240" w:lineRule="auto"/>
              <w:ind w:firstLine="0"/>
              <w:rPr>
                <w:sz w:val="24"/>
                <w:szCs w:val="24"/>
              </w:rPr>
            </w:pPr>
            <w:r w:rsidRPr="00F57780">
              <w:rPr>
                <w:sz w:val="24"/>
                <w:szCs w:val="24"/>
              </w:rPr>
              <w:t>5-7 лет</w:t>
            </w:r>
          </w:p>
        </w:tc>
        <w:tc>
          <w:tcPr>
            <w:tcW w:w="1997" w:type="dxa"/>
            <w:tcBorders>
              <w:top w:val="single" w:sz="4" w:space="0" w:color="auto"/>
              <w:left w:val="single" w:sz="4" w:space="0" w:color="auto"/>
            </w:tcBorders>
            <w:shd w:val="clear" w:color="auto" w:fill="FFFFFF"/>
          </w:tcPr>
          <w:p w:rsidR="00F57780" w:rsidRPr="00F57780" w:rsidRDefault="00F57780" w:rsidP="00F57780">
            <w:pPr>
              <w:pStyle w:val="20"/>
              <w:shd w:val="clear" w:color="auto" w:fill="auto"/>
              <w:spacing w:line="240" w:lineRule="auto"/>
              <w:ind w:firstLine="0"/>
              <w:rPr>
                <w:sz w:val="24"/>
                <w:szCs w:val="24"/>
              </w:rPr>
            </w:pPr>
            <w:r w:rsidRPr="00F57780">
              <w:rPr>
                <w:sz w:val="24"/>
                <w:szCs w:val="24"/>
              </w:rPr>
              <w:t>май</w:t>
            </w:r>
          </w:p>
        </w:tc>
        <w:tc>
          <w:tcPr>
            <w:tcW w:w="2246" w:type="dxa"/>
            <w:tcBorders>
              <w:top w:val="single" w:sz="4" w:space="0" w:color="auto"/>
              <w:left w:val="single" w:sz="4" w:space="0" w:color="auto"/>
              <w:right w:val="single" w:sz="4" w:space="0" w:color="auto"/>
            </w:tcBorders>
            <w:shd w:val="clear" w:color="auto" w:fill="FFFFFF"/>
          </w:tcPr>
          <w:p w:rsidR="00F57780" w:rsidRPr="00F57780" w:rsidRDefault="00F57780" w:rsidP="00F57780">
            <w:pPr>
              <w:pStyle w:val="20"/>
              <w:shd w:val="clear" w:color="auto" w:fill="auto"/>
              <w:spacing w:line="240" w:lineRule="auto"/>
              <w:ind w:firstLine="0"/>
              <w:rPr>
                <w:sz w:val="24"/>
                <w:szCs w:val="24"/>
              </w:rPr>
            </w:pPr>
            <w:r w:rsidRPr="00F57780">
              <w:rPr>
                <w:sz w:val="24"/>
                <w:szCs w:val="24"/>
              </w:rPr>
              <w:t>воспитатели</w:t>
            </w:r>
          </w:p>
        </w:tc>
      </w:tr>
      <w:tr w:rsidR="00F57780" w:rsidRPr="00F57780" w:rsidTr="007D1593">
        <w:trPr>
          <w:trHeight w:hRule="exact" w:val="705"/>
          <w:jc w:val="center"/>
        </w:trPr>
        <w:tc>
          <w:tcPr>
            <w:tcW w:w="3374" w:type="dxa"/>
            <w:tcBorders>
              <w:top w:val="single" w:sz="4" w:space="0" w:color="auto"/>
              <w:left w:val="single" w:sz="4" w:space="0" w:color="auto"/>
            </w:tcBorders>
            <w:shd w:val="clear" w:color="auto" w:fill="FFFFFF"/>
          </w:tcPr>
          <w:p w:rsidR="00F57780" w:rsidRPr="00F57780" w:rsidRDefault="00F57780" w:rsidP="007D1593">
            <w:pPr>
              <w:pStyle w:val="20"/>
              <w:shd w:val="clear" w:color="auto" w:fill="auto"/>
              <w:spacing w:line="240" w:lineRule="auto"/>
              <w:ind w:firstLine="0"/>
              <w:rPr>
                <w:sz w:val="24"/>
                <w:szCs w:val="24"/>
              </w:rPr>
            </w:pPr>
            <w:proofErr w:type="gramStart"/>
            <w:r w:rsidRPr="00F57780">
              <w:rPr>
                <w:sz w:val="24"/>
                <w:szCs w:val="24"/>
              </w:rPr>
              <w:t>Тематический</w:t>
            </w:r>
            <w:proofErr w:type="gramEnd"/>
            <w:r w:rsidRPr="00F57780">
              <w:rPr>
                <w:sz w:val="24"/>
                <w:szCs w:val="24"/>
              </w:rPr>
              <w:t xml:space="preserve"> </w:t>
            </w:r>
            <w:r w:rsidR="007D1593">
              <w:rPr>
                <w:sz w:val="24"/>
                <w:szCs w:val="24"/>
              </w:rPr>
              <w:t>неделя «Следопыты»</w:t>
            </w:r>
            <w:r w:rsidRPr="00F57780">
              <w:rPr>
                <w:sz w:val="24"/>
                <w:szCs w:val="24"/>
              </w:rPr>
              <w:t xml:space="preserve"> </w:t>
            </w:r>
            <w:r w:rsidR="007D1593">
              <w:rPr>
                <w:sz w:val="24"/>
                <w:szCs w:val="24"/>
              </w:rPr>
              <w:t xml:space="preserve"> </w:t>
            </w:r>
          </w:p>
        </w:tc>
        <w:tc>
          <w:tcPr>
            <w:tcW w:w="1982" w:type="dxa"/>
            <w:tcBorders>
              <w:top w:val="single" w:sz="4" w:space="0" w:color="auto"/>
              <w:left w:val="single" w:sz="4" w:space="0" w:color="auto"/>
            </w:tcBorders>
            <w:shd w:val="clear" w:color="auto" w:fill="FFFFFF"/>
          </w:tcPr>
          <w:p w:rsidR="00F57780" w:rsidRPr="00F57780" w:rsidRDefault="00F57780" w:rsidP="00F57780">
            <w:pPr>
              <w:pStyle w:val="20"/>
              <w:shd w:val="clear" w:color="auto" w:fill="auto"/>
              <w:spacing w:line="240" w:lineRule="auto"/>
              <w:ind w:firstLine="0"/>
              <w:rPr>
                <w:sz w:val="24"/>
                <w:szCs w:val="24"/>
              </w:rPr>
            </w:pPr>
            <w:r w:rsidRPr="00F57780">
              <w:rPr>
                <w:sz w:val="24"/>
                <w:szCs w:val="24"/>
              </w:rPr>
              <w:t>5-7 лет</w:t>
            </w:r>
          </w:p>
        </w:tc>
        <w:tc>
          <w:tcPr>
            <w:tcW w:w="1997" w:type="dxa"/>
            <w:tcBorders>
              <w:top w:val="single" w:sz="4" w:space="0" w:color="auto"/>
              <w:left w:val="single" w:sz="4" w:space="0" w:color="auto"/>
            </w:tcBorders>
            <w:shd w:val="clear" w:color="auto" w:fill="FFFFFF"/>
          </w:tcPr>
          <w:p w:rsidR="00F57780" w:rsidRPr="00F57780" w:rsidRDefault="00F57780" w:rsidP="00F57780">
            <w:pPr>
              <w:pStyle w:val="20"/>
              <w:shd w:val="clear" w:color="auto" w:fill="auto"/>
              <w:spacing w:line="240" w:lineRule="auto"/>
              <w:ind w:firstLine="0"/>
              <w:rPr>
                <w:sz w:val="24"/>
                <w:szCs w:val="24"/>
              </w:rPr>
            </w:pPr>
            <w:r w:rsidRPr="00F57780">
              <w:rPr>
                <w:sz w:val="24"/>
                <w:szCs w:val="24"/>
              </w:rPr>
              <w:t>июнь</w:t>
            </w:r>
          </w:p>
        </w:tc>
        <w:tc>
          <w:tcPr>
            <w:tcW w:w="2246" w:type="dxa"/>
            <w:tcBorders>
              <w:top w:val="single" w:sz="4" w:space="0" w:color="auto"/>
              <w:left w:val="single" w:sz="4" w:space="0" w:color="auto"/>
              <w:right w:val="single" w:sz="4" w:space="0" w:color="auto"/>
            </w:tcBorders>
            <w:shd w:val="clear" w:color="auto" w:fill="FFFFFF"/>
          </w:tcPr>
          <w:p w:rsidR="00F57780" w:rsidRPr="00F57780" w:rsidRDefault="00F57780" w:rsidP="00F57780">
            <w:pPr>
              <w:pStyle w:val="20"/>
              <w:shd w:val="clear" w:color="auto" w:fill="auto"/>
              <w:spacing w:line="240" w:lineRule="auto"/>
              <w:ind w:firstLine="0"/>
              <w:rPr>
                <w:sz w:val="24"/>
                <w:szCs w:val="24"/>
              </w:rPr>
            </w:pPr>
            <w:r w:rsidRPr="00F57780">
              <w:rPr>
                <w:sz w:val="24"/>
                <w:szCs w:val="24"/>
              </w:rPr>
              <w:t>воспитатели</w:t>
            </w:r>
          </w:p>
        </w:tc>
      </w:tr>
      <w:tr w:rsidR="00F57780" w:rsidRPr="00F57780" w:rsidTr="00691344">
        <w:trPr>
          <w:trHeight w:hRule="exact" w:val="2558"/>
          <w:jc w:val="center"/>
        </w:trPr>
        <w:tc>
          <w:tcPr>
            <w:tcW w:w="3374" w:type="dxa"/>
            <w:tcBorders>
              <w:top w:val="single" w:sz="4" w:space="0" w:color="auto"/>
              <w:left w:val="single" w:sz="4" w:space="0" w:color="auto"/>
              <w:bottom w:val="single" w:sz="4" w:space="0" w:color="auto"/>
            </w:tcBorders>
            <w:shd w:val="clear" w:color="auto" w:fill="FFFFFF"/>
            <w:vAlign w:val="bottom"/>
          </w:tcPr>
          <w:p w:rsidR="00F57780" w:rsidRPr="00F57780" w:rsidRDefault="00F57780" w:rsidP="00F57780">
            <w:pPr>
              <w:pStyle w:val="20"/>
              <w:shd w:val="clear" w:color="auto" w:fill="auto"/>
              <w:spacing w:line="240" w:lineRule="auto"/>
              <w:ind w:firstLine="0"/>
              <w:rPr>
                <w:sz w:val="24"/>
                <w:szCs w:val="24"/>
              </w:rPr>
            </w:pPr>
            <w:r w:rsidRPr="00F57780">
              <w:rPr>
                <w:sz w:val="24"/>
                <w:szCs w:val="24"/>
              </w:rPr>
              <w:t>«Моя семья и природа» выпуск стенгазеты.</w:t>
            </w:r>
          </w:p>
          <w:p w:rsidR="00F57780" w:rsidRPr="00F57780" w:rsidRDefault="00F57780" w:rsidP="00F57780">
            <w:pPr>
              <w:pStyle w:val="20"/>
              <w:shd w:val="clear" w:color="auto" w:fill="auto"/>
              <w:spacing w:line="240" w:lineRule="auto"/>
              <w:ind w:firstLine="0"/>
              <w:jc w:val="left"/>
              <w:rPr>
                <w:sz w:val="24"/>
                <w:szCs w:val="24"/>
              </w:rPr>
            </w:pPr>
            <w:r w:rsidRPr="00F57780">
              <w:rPr>
                <w:sz w:val="24"/>
                <w:szCs w:val="24"/>
              </w:rPr>
              <w:t>Повышение компетентности родителей по проблеме формирования у воспитанников экологической культуры, культуры здорового и безопасного поведения в природе.</w:t>
            </w:r>
          </w:p>
        </w:tc>
        <w:tc>
          <w:tcPr>
            <w:tcW w:w="1982" w:type="dxa"/>
            <w:tcBorders>
              <w:top w:val="single" w:sz="4" w:space="0" w:color="auto"/>
              <w:left w:val="single" w:sz="4" w:space="0" w:color="auto"/>
              <w:bottom w:val="single" w:sz="4" w:space="0" w:color="auto"/>
            </w:tcBorders>
            <w:shd w:val="clear" w:color="auto" w:fill="FFFFFF"/>
          </w:tcPr>
          <w:p w:rsidR="00F57780" w:rsidRPr="00F57780" w:rsidRDefault="00F57780" w:rsidP="00F57780">
            <w:pPr>
              <w:pStyle w:val="20"/>
              <w:shd w:val="clear" w:color="auto" w:fill="auto"/>
              <w:spacing w:line="240" w:lineRule="auto"/>
              <w:ind w:firstLine="0"/>
              <w:rPr>
                <w:sz w:val="24"/>
                <w:szCs w:val="24"/>
              </w:rPr>
            </w:pPr>
            <w:r w:rsidRPr="00F57780">
              <w:rPr>
                <w:sz w:val="24"/>
                <w:szCs w:val="24"/>
              </w:rPr>
              <w:t>3-7 лет</w:t>
            </w:r>
          </w:p>
        </w:tc>
        <w:tc>
          <w:tcPr>
            <w:tcW w:w="1997" w:type="dxa"/>
            <w:tcBorders>
              <w:top w:val="single" w:sz="4" w:space="0" w:color="auto"/>
              <w:left w:val="single" w:sz="4" w:space="0" w:color="auto"/>
              <w:bottom w:val="single" w:sz="4" w:space="0" w:color="auto"/>
            </w:tcBorders>
            <w:shd w:val="clear" w:color="auto" w:fill="FFFFFF"/>
          </w:tcPr>
          <w:p w:rsidR="00F57780" w:rsidRPr="00F57780" w:rsidRDefault="00691344" w:rsidP="00F57780">
            <w:pPr>
              <w:pStyle w:val="20"/>
              <w:shd w:val="clear" w:color="auto" w:fill="auto"/>
              <w:spacing w:line="240" w:lineRule="auto"/>
              <w:ind w:firstLine="0"/>
              <w:jc w:val="left"/>
              <w:rPr>
                <w:sz w:val="24"/>
                <w:szCs w:val="24"/>
              </w:rPr>
            </w:pPr>
            <w:r>
              <w:rPr>
                <w:sz w:val="24"/>
                <w:szCs w:val="24"/>
              </w:rPr>
              <w:t>1 раз в квартал</w:t>
            </w:r>
          </w:p>
        </w:tc>
        <w:tc>
          <w:tcPr>
            <w:tcW w:w="2246" w:type="dxa"/>
            <w:tcBorders>
              <w:top w:val="single" w:sz="4" w:space="0" w:color="auto"/>
              <w:left w:val="single" w:sz="4" w:space="0" w:color="auto"/>
              <w:bottom w:val="single" w:sz="4" w:space="0" w:color="auto"/>
              <w:right w:val="single" w:sz="4" w:space="0" w:color="auto"/>
            </w:tcBorders>
            <w:shd w:val="clear" w:color="auto" w:fill="FFFFFF"/>
          </w:tcPr>
          <w:p w:rsidR="00F57780" w:rsidRPr="00F57780" w:rsidRDefault="00F57780" w:rsidP="00F57780">
            <w:pPr>
              <w:pStyle w:val="20"/>
              <w:shd w:val="clear" w:color="auto" w:fill="auto"/>
              <w:spacing w:line="240" w:lineRule="auto"/>
              <w:ind w:firstLine="0"/>
              <w:rPr>
                <w:sz w:val="24"/>
                <w:szCs w:val="24"/>
              </w:rPr>
            </w:pPr>
            <w:r w:rsidRPr="00F57780">
              <w:rPr>
                <w:sz w:val="24"/>
                <w:szCs w:val="24"/>
              </w:rPr>
              <w:t>воспитатели</w:t>
            </w:r>
          </w:p>
        </w:tc>
      </w:tr>
    </w:tbl>
    <w:p w:rsidR="00F57780" w:rsidRPr="00F57780" w:rsidRDefault="00F57780" w:rsidP="00F57780">
      <w:pPr>
        <w:rPr>
          <w:rFonts w:ascii="Times New Roman" w:hAnsi="Times New Roman" w:cs="Times New Roman"/>
          <w:b/>
        </w:rPr>
      </w:pPr>
      <w:r w:rsidRPr="00F57780">
        <w:rPr>
          <w:rFonts w:ascii="Times New Roman" w:hAnsi="Times New Roman" w:cs="Times New Roman"/>
          <w:b/>
        </w:rPr>
        <w:t>Воспитание основ безопасности и жизнедеятельности</w:t>
      </w:r>
    </w:p>
    <w:tbl>
      <w:tblPr>
        <w:tblOverlap w:val="never"/>
        <w:tblW w:w="9599" w:type="dxa"/>
        <w:jc w:val="center"/>
        <w:tblLayout w:type="fixed"/>
        <w:tblCellMar>
          <w:left w:w="10" w:type="dxa"/>
          <w:right w:w="10" w:type="dxa"/>
        </w:tblCellMar>
        <w:tblLook w:val="04A0" w:firstRow="1" w:lastRow="0" w:firstColumn="1" w:lastColumn="0" w:noHBand="0" w:noVBand="1"/>
      </w:tblPr>
      <w:tblGrid>
        <w:gridCol w:w="3374"/>
        <w:gridCol w:w="1982"/>
        <w:gridCol w:w="1997"/>
        <w:gridCol w:w="2246"/>
      </w:tblGrid>
      <w:tr w:rsidR="00F57780" w:rsidRPr="00F57780" w:rsidTr="00F57780">
        <w:trPr>
          <w:trHeight w:hRule="exact" w:val="672"/>
          <w:jc w:val="center"/>
        </w:trPr>
        <w:tc>
          <w:tcPr>
            <w:tcW w:w="3374" w:type="dxa"/>
            <w:tcBorders>
              <w:top w:val="single" w:sz="4" w:space="0" w:color="auto"/>
              <w:left w:val="single" w:sz="4" w:space="0" w:color="auto"/>
            </w:tcBorders>
            <w:shd w:val="clear" w:color="auto" w:fill="FFFFFF"/>
          </w:tcPr>
          <w:p w:rsidR="00F57780" w:rsidRPr="00F57780" w:rsidRDefault="00F57780" w:rsidP="00F57780">
            <w:pPr>
              <w:pStyle w:val="20"/>
              <w:shd w:val="clear" w:color="auto" w:fill="auto"/>
              <w:spacing w:line="240" w:lineRule="auto"/>
              <w:ind w:firstLine="0"/>
              <w:rPr>
                <w:sz w:val="24"/>
                <w:szCs w:val="24"/>
              </w:rPr>
            </w:pPr>
            <w:r w:rsidRPr="00F57780">
              <w:rPr>
                <w:rStyle w:val="22"/>
              </w:rPr>
              <w:t>Тема мероприятия</w:t>
            </w:r>
          </w:p>
        </w:tc>
        <w:tc>
          <w:tcPr>
            <w:tcW w:w="1982" w:type="dxa"/>
            <w:tcBorders>
              <w:top w:val="single" w:sz="4" w:space="0" w:color="auto"/>
              <w:left w:val="single" w:sz="4" w:space="0" w:color="auto"/>
            </w:tcBorders>
            <w:shd w:val="clear" w:color="auto" w:fill="FFFFFF"/>
          </w:tcPr>
          <w:p w:rsidR="00F57780" w:rsidRPr="00F57780" w:rsidRDefault="00F57780" w:rsidP="00F57780">
            <w:pPr>
              <w:pStyle w:val="20"/>
              <w:shd w:val="clear" w:color="auto" w:fill="auto"/>
              <w:spacing w:line="240" w:lineRule="auto"/>
              <w:ind w:firstLine="0"/>
              <w:rPr>
                <w:sz w:val="24"/>
                <w:szCs w:val="24"/>
              </w:rPr>
            </w:pPr>
            <w:r w:rsidRPr="00F57780">
              <w:rPr>
                <w:rStyle w:val="22"/>
              </w:rPr>
              <w:t>Возраст</w:t>
            </w:r>
          </w:p>
          <w:p w:rsidR="00F57780" w:rsidRPr="00F57780" w:rsidRDefault="00F57780" w:rsidP="00F57780">
            <w:pPr>
              <w:pStyle w:val="20"/>
              <w:shd w:val="clear" w:color="auto" w:fill="auto"/>
              <w:spacing w:line="240" w:lineRule="auto"/>
              <w:ind w:firstLine="0"/>
              <w:rPr>
                <w:sz w:val="24"/>
                <w:szCs w:val="24"/>
              </w:rPr>
            </w:pPr>
            <w:r w:rsidRPr="00F57780">
              <w:rPr>
                <w:rStyle w:val="22"/>
              </w:rPr>
              <w:t>воспитанников</w:t>
            </w:r>
          </w:p>
        </w:tc>
        <w:tc>
          <w:tcPr>
            <w:tcW w:w="1997" w:type="dxa"/>
            <w:tcBorders>
              <w:top w:val="single" w:sz="4" w:space="0" w:color="auto"/>
              <w:left w:val="single" w:sz="4" w:space="0" w:color="auto"/>
            </w:tcBorders>
            <w:shd w:val="clear" w:color="auto" w:fill="FFFFFF"/>
          </w:tcPr>
          <w:p w:rsidR="00F57780" w:rsidRPr="00F57780" w:rsidRDefault="00F57780" w:rsidP="00F57780">
            <w:pPr>
              <w:pStyle w:val="20"/>
              <w:shd w:val="clear" w:color="auto" w:fill="auto"/>
              <w:spacing w:line="240" w:lineRule="auto"/>
              <w:ind w:firstLine="0"/>
              <w:rPr>
                <w:sz w:val="24"/>
                <w:szCs w:val="24"/>
              </w:rPr>
            </w:pPr>
            <w:r w:rsidRPr="00F57780">
              <w:rPr>
                <w:rStyle w:val="22"/>
              </w:rPr>
              <w:t>Ориентировочное время проведения</w:t>
            </w:r>
          </w:p>
        </w:tc>
        <w:tc>
          <w:tcPr>
            <w:tcW w:w="2246" w:type="dxa"/>
            <w:tcBorders>
              <w:top w:val="single" w:sz="4" w:space="0" w:color="auto"/>
              <w:left w:val="single" w:sz="4" w:space="0" w:color="auto"/>
              <w:right w:val="single" w:sz="4" w:space="0" w:color="auto"/>
            </w:tcBorders>
            <w:shd w:val="clear" w:color="auto" w:fill="FFFFFF"/>
          </w:tcPr>
          <w:p w:rsidR="00F57780" w:rsidRPr="00F57780" w:rsidRDefault="00F57780" w:rsidP="00F57780">
            <w:pPr>
              <w:pStyle w:val="20"/>
              <w:shd w:val="clear" w:color="auto" w:fill="auto"/>
              <w:spacing w:line="240" w:lineRule="auto"/>
              <w:ind w:firstLine="0"/>
              <w:rPr>
                <w:sz w:val="24"/>
                <w:szCs w:val="24"/>
              </w:rPr>
            </w:pPr>
            <w:proofErr w:type="spellStart"/>
            <w:proofErr w:type="gramStart"/>
            <w:r w:rsidRPr="00F57780">
              <w:rPr>
                <w:rStyle w:val="22"/>
              </w:rPr>
              <w:t>Ответственн</w:t>
            </w:r>
            <w:proofErr w:type="spellEnd"/>
            <w:r w:rsidRPr="00F57780">
              <w:rPr>
                <w:rStyle w:val="22"/>
              </w:rPr>
              <w:t xml:space="preserve"> </w:t>
            </w:r>
            <w:proofErr w:type="spellStart"/>
            <w:r w:rsidRPr="00F57780">
              <w:rPr>
                <w:rStyle w:val="22"/>
              </w:rPr>
              <w:t>ые</w:t>
            </w:r>
            <w:proofErr w:type="spellEnd"/>
            <w:proofErr w:type="gramEnd"/>
          </w:p>
        </w:tc>
      </w:tr>
      <w:tr w:rsidR="00F57780" w:rsidRPr="00F57780" w:rsidTr="00F57780">
        <w:trPr>
          <w:trHeight w:hRule="exact" w:val="413"/>
          <w:jc w:val="center"/>
        </w:trPr>
        <w:tc>
          <w:tcPr>
            <w:tcW w:w="9599" w:type="dxa"/>
            <w:gridSpan w:val="4"/>
            <w:tcBorders>
              <w:top w:val="single" w:sz="4" w:space="0" w:color="auto"/>
              <w:left w:val="single" w:sz="4" w:space="0" w:color="auto"/>
              <w:right w:val="single" w:sz="4" w:space="0" w:color="auto"/>
            </w:tcBorders>
            <w:shd w:val="clear" w:color="auto" w:fill="FFFFFF"/>
          </w:tcPr>
          <w:p w:rsidR="00F57780" w:rsidRPr="00F57780" w:rsidRDefault="00F57780" w:rsidP="00F57780">
            <w:pPr>
              <w:pStyle w:val="20"/>
              <w:shd w:val="clear" w:color="auto" w:fill="auto"/>
              <w:spacing w:line="240" w:lineRule="auto"/>
              <w:ind w:firstLine="0"/>
              <w:rPr>
                <w:sz w:val="24"/>
                <w:szCs w:val="24"/>
              </w:rPr>
            </w:pPr>
            <w:r w:rsidRPr="00F57780">
              <w:rPr>
                <w:rStyle w:val="2105pt"/>
                <w:sz w:val="24"/>
                <w:szCs w:val="24"/>
              </w:rPr>
              <w:t>Профилактика пожарной безопасности и детского травматизма</w:t>
            </w:r>
          </w:p>
        </w:tc>
      </w:tr>
      <w:tr w:rsidR="00F57780" w:rsidRPr="00F57780" w:rsidTr="00691344">
        <w:trPr>
          <w:trHeight w:hRule="exact" w:val="2174"/>
          <w:jc w:val="center"/>
        </w:trPr>
        <w:tc>
          <w:tcPr>
            <w:tcW w:w="3374" w:type="dxa"/>
            <w:tcBorders>
              <w:top w:val="single" w:sz="4" w:space="0" w:color="auto"/>
              <w:left w:val="single" w:sz="4" w:space="0" w:color="auto"/>
            </w:tcBorders>
            <w:shd w:val="clear" w:color="auto" w:fill="FFFFFF"/>
            <w:vAlign w:val="bottom"/>
          </w:tcPr>
          <w:p w:rsidR="00F57780" w:rsidRPr="00F57780" w:rsidRDefault="00F57780" w:rsidP="00F57780">
            <w:pPr>
              <w:pStyle w:val="20"/>
              <w:shd w:val="clear" w:color="auto" w:fill="auto"/>
              <w:spacing w:line="240" w:lineRule="auto"/>
              <w:ind w:firstLine="0"/>
              <w:jc w:val="left"/>
              <w:rPr>
                <w:sz w:val="24"/>
                <w:szCs w:val="24"/>
              </w:rPr>
            </w:pPr>
            <w:r w:rsidRPr="00F57780">
              <w:rPr>
                <w:sz w:val="24"/>
                <w:szCs w:val="24"/>
              </w:rPr>
              <w:t>Организация бесед с детьми старшего дошкольного возраста: «В мире опасных предметов» «Безопасность дома и на улице», «Безопасность на воде», «Безопасность в лесу»,</w:t>
            </w:r>
          </w:p>
          <w:p w:rsidR="00F57780" w:rsidRPr="00F57780" w:rsidRDefault="00F57780" w:rsidP="00F57780">
            <w:pPr>
              <w:pStyle w:val="20"/>
              <w:shd w:val="clear" w:color="auto" w:fill="auto"/>
              <w:spacing w:line="240" w:lineRule="auto"/>
              <w:ind w:firstLine="0"/>
              <w:jc w:val="left"/>
              <w:rPr>
                <w:sz w:val="24"/>
                <w:szCs w:val="24"/>
              </w:rPr>
            </w:pPr>
            <w:r w:rsidRPr="00F57780">
              <w:rPr>
                <w:sz w:val="24"/>
                <w:szCs w:val="24"/>
              </w:rPr>
              <w:t>«Дикие и домашние животные»</w:t>
            </w:r>
          </w:p>
        </w:tc>
        <w:tc>
          <w:tcPr>
            <w:tcW w:w="1982" w:type="dxa"/>
            <w:tcBorders>
              <w:top w:val="single" w:sz="4" w:space="0" w:color="auto"/>
              <w:left w:val="single" w:sz="4" w:space="0" w:color="auto"/>
            </w:tcBorders>
            <w:shd w:val="clear" w:color="auto" w:fill="FFFFFF"/>
          </w:tcPr>
          <w:p w:rsidR="00F57780" w:rsidRPr="00F57780" w:rsidRDefault="00F57780" w:rsidP="00F57780">
            <w:pPr>
              <w:pStyle w:val="20"/>
              <w:shd w:val="clear" w:color="auto" w:fill="auto"/>
              <w:spacing w:line="240" w:lineRule="auto"/>
              <w:ind w:firstLine="0"/>
              <w:rPr>
                <w:sz w:val="24"/>
                <w:szCs w:val="24"/>
              </w:rPr>
            </w:pPr>
            <w:r w:rsidRPr="00F57780">
              <w:rPr>
                <w:sz w:val="24"/>
                <w:szCs w:val="24"/>
              </w:rPr>
              <w:t>5-7 лет</w:t>
            </w:r>
          </w:p>
        </w:tc>
        <w:tc>
          <w:tcPr>
            <w:tcW w:w="1997" w:type="dxa"/>
            <w:tcBorders>
              <w:top w:val="single" w:sz="4" w:space="0" w:color="auto"/>
              <w:left w:val="single" w:sz="4" w:space="0" w:color="auto"/>
            </w:tcBorders>
            <w:shd w:val="clear" w:color="auto" w:fill="FFFFFF"/>
          </w:tcPr>
          <w:p w:rsidR="00F57780" w:rsidRPr="00F57780" w:rsidRDefault="00F57780" w:rsidP="00F57780">
            <w:pPr>
              <w:pStyle w:val="20"/>
              <w:shd w:val="clear" w:color="auto" w:fill="auto"/>
              <w:spacing w:line="240" w:lineRule="auto"/>
              <w:ind w:firstLine="0"/>
              <w:rPr>
                <w:sz w:val="24"/>
                <w:szCs w:val="24"/>
              </w:rPr>
            </w:pPr>
            <w:r w:rsidRPr="00F57780">
              <w:rPr>
                <w:sz w:val="24"/>
                <w:szCs w:val="24"/>
              </w:rPr>
              <w:t>В течение периода</w:t>
            </w:r>
          </w:p>
        </w:tc>
        <w:tc>
          <w:tcPr>
            <w:tcW w:w="2246" w:type="dxa"/>
            <w:tcBorders>
              <w:top w:val="single" w:sz="4" w:space="0" w:color="auto"/>
              <w:left w:val="single" w:sz="4" w:space="0" w:color="auto"/>
              <w:right w:val="single" w:sz="4" w:space="0" w:color="auto"/>
            </w:tcBorders>
            <w:shd w:val="clear" w:color="auto" w:fill="FFFFFF"/>
          </w:tcPr>
          <w:p w:rsidR="00F57780" w:rsidRPr="00F57780" w:rsidRDefault="00F57780" w:rsidP="00F57780">
            <w:pPr>
              <w:pStyle w:val="20"/>
              <w:shd w:val="clear" w:color="auto" w:fill="auto"/>
              <w:spacing w:line="240" w:lineRule="auto"/>
              <w:ind w:firstLine="0"/>
              <w:rPr>
                <w:sz w:val="24"/>
                <w:szCs w:val="24"/>
              </w:rPr>
            </w:pPr>
            <w:r w:rsidRPr="00F57780">
              <w:rPr>
                <w:sz w:val="24"/>
                <w:szCs w:val="24"/>
              </w:rPr>
              <w:t>Воспитатели</w:t>
            </w:r>
          </w:p>
        </w:tc>
      </w:tr>
      <w:tr w:rsidR="00F57780" w:rsidRPr="00F57780" w:rsidTr="00F57780">
        <w:trPr>
          <w:trHeight w:hRule="exact" w:val="1171"/>
          <w:jc w:val="center"/>
        </w:trPr>
        <w:tc>
          <w:tcPr>
            <w:tcW w:w="3374" w:type="dxa"/>
            <w:tcBorders>
              <w:top w:val="single" w:sz="4" w:space="0" w:color="auto"/>
              <w:left w:val="single" w:sz="4" w:space="0" w:color="auto"/>
            </w:tcBorders>
            <w:shd w:val="clear" w:color="auto" w:fill="FFFFFF"/>
          </w:tcPr>
          <w:p w:rsidR="00F57780" w:rsidRPr="00F57780" w:rsidRDefault="00F57780" w:rsidP="00F57780">
            <w:pPr>
              <w:pStyle w:val="20"/>
              <w:shd w:val="clear" w:color="auto" w:fill="auto"/>
              <w:spacing w:line="240" w:lineRule="auto"/>
              <w:ind w:firstLine="0"/>
              <w:jc w:val="left"/>
              <w:rPr>
                <w:sz w:val="24"/>
                <w:szCs w:val="24"/>
              </w:rPr>
            </w:pPr>
            <w:r w:rsidRPr="00F57780">
              <w:rPr>
                <w:sz w:val="24"/>
                <w:szCs w:val="24"/>
              </w:rPr>
              <w:lastRenderedPageBreak/>
              <w:t>Организация дидактических игр «Погасим огонь», «Опасно - неопасно», Служба спасения:</w:t>
            </w:r>
          </w:p>
          <w:p w:rsidR="00F57780" w:rsidRPr="00F57780" w:rsidRDefault="00F57780" w:rsidP="00F57780">
            <w:pPr>
              <w:pStyle w:val="20"/>
              <w:shd w:val="clear" w:color="auto" w:fill="auto"/>
              <w:spacing w:line="240" w:lineRule="auto"/>
              <w:ind w:firstLine="0"/>
              <w:jc w:val="left"/>
              <w:rPr>
                <w:sz w:val="24"/>
                <w:szCs w:val="24"/>
              </w:rPr>
            </w:pPr>
            <w:r w:rsidRPr="00F57780">
              <w:rPr>
                <w:sz w:val="24"/>
                <w:szCs w:val="24"/>
              </w:rPr>
              <w:t>101, 102, 103, единая служба 112</w:t>
            </w:r>
          </w:p>
        </w:tc>
        <w:tc>
          <w:tcPr>
            <w:tcW w:w="1982" w:type="dxa"/>
            <w:tcBorders>
              <w:top w:val="single" w:sz="4" w:space="0" w:color="auto"/>
              <w:left w:val="single" w:sz="4" w:space="0" w:color="auto"/>
            </w:tcBorders>
            <w:shd w:val="clear" w:color="auto" w:fill="FFFFFF"/>
          </w:tcPr>
          <w:p w:rsidR="00F57780" w:rsidRPr="00F57780" w:rsidRDefault="00F57780" w:rsidP="00F57780">
            <w:pPr>
              <w:pStyle w:val="20"/>
              <w:shd w:val="clear" w:color="auto" w:fill="auto"/>
              <w:spacing w:line="240" w:lineRule="auto"/>
              <w:ind w:firstLine="0"/>
              <w:rPr>
                <w:sz w:val="24"/>
                <w:szCs w:val="24"/>
              </w:rPr>
            </w:pPr>
            <w:r w:rsidRPr="00F57780">
              <w:rPr>
                <w:sz w:val="24"/>
                <w:szCs w:val="24"/>
              </w:rPr>
              <w:t>3-7 лет</w:t>
            </w:r>
          </w:p>
        </w:tc>
        <w:tc>
          <w:tcPr>
            <w:tcW w:w="1997" w:type="dxa"/>
            <w:tcBorders>
              <w:top w:val="single" w:sz="4" w:space="0" w:color="auto"/>
              <w:left w:val="single" w:sz="4" w:space="0" w:color="auto"/>
            </w:tcBorders>
            <w:shd w:val="clear" w:color="auto" w:fill="FFFFFF"/>
          </w:tcPr>
          <w:p w:rsidR="00F57780" w:rsidRPr="00F57780" w:rsidRDefault="00F57780" w:rsidP="00F57780">
            <w:pPr>
              <w:pStyle w:val="20"/>
              <w:shd w:val="clear" w:color="auto" w:fill="auto"/>
              <w:spacing w:line="240" w:lineRule="auto"/>
              <w:ind w:firstLine="0"/>
              <w:rPr>
                <w:sz w:val="24"/>
                <w:szCs w:val="24"/>
              </w:rPr>
            </w:pPr>
            <w:r w:rsidRPr="00F57780">
              <w:rPr>
                <w:sz w:val="24"/>
                <w:szCs w:val="24"/>
              </w:rPr>
              <w:t>В течение периода</w:t>
            </w:r>
          </w:p>
        </w:tc>
        <w:tc>
          <w:tcPr>
            <w:tcW w:w="2246" w:type="dxa"/>
            <w:tcBorders>
              <w:top w:val="single" w:sz="4" w:space="0" w:color="auto"/>
              <w:left w:val="single" w:sz="4" w:space="0" w:color="auto"/>
              <w:right w:val="single" w:sz="4" w:space="0" w:color="auto"/>
            </w:tcBorders>
            <w:shd w:val="clear" w:color="auto" w:fill="FFFFFF"/>
          </w:tcPr>
          <w:p w:rsidR="00F57780" w:rsidRPr="00F57780" w:rsidRDefault="00F57780" w:rsidP="00F57780">
            <w:pPr>
              <w:pStyle w:val="20"/>
              <w:shd w:val="clear" w:color="auto" w:fill="auto"/>
              <w:spacing w:line="240" w:lineRule="auto"/>
              <w:ind w:firstLine="0"/>
              <w:rPr>
                <w:sz w:val="24"/>
                <w:szCs w:val="24"/>
              </w:rPr>
            </w:pPr>
            <w:r w:rsidRPr="00F57780">
              <w:rPr>
                <w:sz w:val="24"/>
                <w:szCs w:val="24"/>
              </w:rPr>
              <w:t>Воспитатели</w:t>
            </w:r>
          </w:p>
        </w:tc>
      </w:tr>
      <w:tr w:rsidR="00691344" w:rsidRPr="00F57780" w:rsidTr="00F57780">
        <w:trPr>
          <w:trHeight w:hRule="exact" w:val="1171"/>
          <w:jc w:val="center"/>
        </w:trPr>
        <w:tc>
          <w:tcPr>
            <w:tcW w:w="3374" w:type="dxa"/>
            <w:tcBorders>
              <w:top w:val="single" w:sz="4" w:space="0" w:color="auto"/>
              <w:left w:val="single" w:sz="4" w:space="0" w:color="auto"/>
            </w:tcBorders>
            <w:shd w:val="clear" w:color="auto" w:fill="FFFFFF"/>
          </w:tcPr>
          <w:p w:rsidR="00691344" w:rsidRPr="00F57780" w:rsidRDefault="00691344" w:rsidP="00F57780">
            <w:pPr>
              <w:pStyle w:val="20"/>
              <w:shd w:val="clear" w:color="auto" w:fill="auto"/>
              <w:spacing w:line="240" w:lineRule="auto"/>
              <w:ind w:firstLine="0"/>
              <w:jc w:val="left"/>
              <w:rPr>
                <w:sz w:val="24"/>
                <w:szCs w:val="24"/>
              </w:rPr>
            </w:pPr>
            <w:r>
              <w:rPr>
                <w:sz w:val="24"/>
                <w:szCs w:val="24"/>
              </w:rPr>
              <w:t>Неделя безопасности «Безопасность на льду», «Внимание, окна!»</w:t>
            </w:r>
          </w:p>
        </w:tc>
        <w:tc>
          <w:tcPr>
            <w:tcW w:w="1982" w:type="dxa"/>
            <w:tcBorders>
              <w:top w:val="single" w:sz="4" w:space="0" w:color="auto"/>
              <w:left w:val="single" w:sz="4" w:space="0" w:color="auto"/>
            </w:tcBorders>
            <w:shd w:val="clear" w:color="auto" w:fill="FFFFFF"/>
          </w:tcPr>
          <w:p w:rsidR="00691344" w:rsidRPr="00F57780" w:rsidRDefault="00691344" w:rsidP="00F57780">
            <w:pPr>
              <w:pStyle w:val="20"/>
              <w:shd w:val="clear" w:color="auto" w:fill="auto"/>
              <w:spacing w:line="240" w:lineRule="auto"/>
              <w:ind w:firstLine="0"/>
              <w:rPr>
                <w:sz w:val="24"/>
                <w:szCs w:val="24"/>
              </w:rPr>
            </w:pPr>
            <w:r w:rsidRPr="00F57780">
              <w:rPr>
                <w:sz w:val="24"/>
                <w:szCs w:val="24"/>
              </w:rPr>
              <w:t>3-7 лет</w:t>
            </w:r>
          </w:p>
        </w:tc>
        <w:tc>
          <w:tcPr>
            <w:tcW w:w="1997" w:type="dxa"/>
            <w:tcBorders>
              <w:top w:val="single" w:sz="4" w:space="0" w:color="auto"/>
              <w:left w:val="single" w:sz="4" w:space="0" w:color="auto"/>
            </w:tcBorders>
            <w:shd w:val="clear" w:color="auto" w:fill="FFFFFF"/>
          </w:tcPr>
          <w:p w:rsidR="00691344" w:rsidRDefault="00691344" w:rsidP="00F57780">
            <w:pPr>
              <w:pStyle w:val="20"/>
              <w:shd w:val="clear" w:color="auto" w:fill="auto"/>
              <w:spacing w:line="240" w:lineRule="auto"/>
              <w:ind w:firstLine="0"/>
              <w:rPr>
                <w:sz w:val="24"/>
                <w:szCs w:val="24"/>
              </w:rPr>
            </w:pPr>
          </w:p>
          <w:p w:rsidR="00691344" w:rsidRDefault="00691344" w:rsidP="00F57780">
            <w:pPr>
              <w:pStyle w:val="20"/>
              <w:shd w:val="clear" w:color="auto" w:fill="auto"/>
              <w:spacing w:line="240" w:lineRule="auto"/>
              <w:ind w:firstLine="0"/>
              <w:rPr>
                <w:sz w:val="24"/>
                <w:szCs w:val="24"/>
              </w:rPr>
            </w:pPr>
            <w:r>
              <w:rPr>
                <w:sz w:val="24"/>
                <w:szCs w:val="24"/>
              </w:rPr>
              <w:t xml:space="preserve">Сентябрь, </w:t>
            </w:r>
          </w:p>
          <w:p w:rsidR="00691344" w:rsidRPr="00F57780" w:rsidRDefault="00691344" w:rsidP="00F57780">
            <w:pPr>
              <w:pStyle w:val="20"/>
              <w:shd w:val="clear" w:color="auto" w:fill="auto"/>
              <w:spacing w:line="240" w:lineRule="auto"/>
              <w:ind w:firstLine="0"/>
              <w:rPr>
                <w:sz w:val="24"/>
                <w:szCs w:val="24"/>
              </w:rPr>
            </w:pPr>
            <w:r>
              <w:rPr>
                <w:sz w:val="24"/>
                <w:szCs w:val="24"/>
              </w:rPr>
              <w:t>апрель</w:t>
            </w:r>
          </w:p>
        </w:tc>
        <w:tc>
          <w:tcPr>
            <w:tcW w:w="2246" w:type="dxa"/>
            <w:tcBorders>
              <w:top w:val="single" w:sz="4" w:space="0" w:color="auto"/>
              <w:left w:val="single" w:sz="4" w:space="0" w:color="auto"/>
              <w:right w:val="single" w:sz="4" w:space="0" w:color="auto"/>
            </w:tcBorders>
            <w:shd w:val="clear" w:color="auto" w:fill="FFFFFF"/>
          </w:tcPr>
          <w:p w:rsidR="00691344" w:rsidRPr="00F57780" w:rsidRDefault="00691344" w:rsidP="00F57780">
            <w:pPr>
              <w:pStyle w:val="20"/>
              <w:shd w:val="clear" w:color="auto" w:fill="auto"/>
              <w:spacing w:line="240" w:lineRule="auto"/>
              <w:ind w:firstLine="0"/>
              <w:rPr>
                <w:sz w:val="24"/>
                <w:szCs w:val="24"/>
              </w:rPr>
            </w:pPr>
            <w:r w:rsidRPr="00F57780">
              <w:rPr>
                <w:sz w:val="24"/>
                <w:szCs w:val="24"/>
              </w:rPr>
              <w:t>Воспитатели</w:t>
            </w:r>
          </w:p>
        </w:tc>
      </w:tr>
      <w:tr w:rsidR="00F57780" w:rsidRPr="00F57780" w:rsidTr="00F57780">
        <w:trPr>
          <w:trHeight w:hRule="exact" w:val="917"/>
          <w:jc w:val="center"/>
        </w:trPr>
        <w:tc>
          <w:tcPr>
            <w:tcW w:w="3374" w:type="dxa"/>
            <w:tcBorders>
              <w:top w:val="single" w:sz="4" w:space="0" w:color="auto"/>
              <w:left w:val="single" w:sz="4" w:space="0" w:color="auto"/>
            </w:tcBorders>
            <w:shd w:val="clear" w:color="auto" w:fill="FFFFFF"/>
          </w:tcPr>
          <w:p w:rsidR="00F57780" w:rsidRPr="00F57780" w:rsidRDefault="00F57780" w:rsidP="00F57780">
            <w:pPr>
              <w:pStyle w:val="20"/>
              <w:shd w:val="clear" w:color="auto" w:fill="auto"/>
              <w:spacing w:line="240" w:lineRule="auto"/>
              <w:ind w:firstLine="0"/>
              <w:jc w:val="left"/>
              <w:rPr>
                <w:sz w:val="24"/>
                <w:szCs w:val="24"/>
              </w:rPr>
            </w:pPr>
            <w:r w:rsidRPr="00F57780">
              <w:rPr>
                <w:sz w:val="24"/>
                <w:szCs w:val="24"/>
              </w:rPr>
              <w:t>Выставка детских рисунков на тему: «Безопасность глазами детей». «Не шути с огнем!»</w:t>
            </w:r>
          </w:p>
        </w:tc>
        <w:tc>
          <w:tcPr>
            <w:tcW w:w="1982" w:type="dxa"/>
            <w:tcBorders>
              <w:top w:val="single" w:sz="4" w:space="0" w:color="auto"/>
              <w:left w:val="single" w:sz="4" w:space="0" w:color="auto"/>
            </w:tcBorders>
            <w:shd w:val="clear" w:color="auto" w:fill="FFFFFF"/>
          </w:tcPr>
          <w:p w:rsidR="00F57780" w:rsidRPr="00F57780" w:rsidRDefault="00F57780" w:rsidP="00F57780">
            <w:pPr>
              <w:pStyle w:val="20"/>
              <w:shd w:val="clear" w:color="auto" w:fill="auto"/>
              <w:spacing w:line="240" w:lineRule="auto"/>
              <w:ind w:firstLine="0"/>
              <w:rPr>
                <w:sz w:val="24"/>
                <w:szCs w:val="24"/>
              </w:rPr>
            </w:pPr>
            <w:r w:rsidRPr="00F57780">
              <w:rPr>
                <w:sz w:val="24"/>
                <w:szCs w:val="24"/>
              </w:rPr>
              <w:t>3-7 лет</w:t>
            </w:r>
          </w:p>
        </w:tc>
        <w:tc>
          <w:tcPr>
            <w:tcW w:w="1997" w:type="dxa"/>
            <w:tcBorders>
              <w:top w:val="single" w:sz="4" w:space="0" w:color="auto"/>
              <w:left w:val="single" w:sz="4" w:space="0" w:color="auto"/>
            </w:tcBorders>
            <w:shd w:val="clear" w:color="auto" w:fill="FFFFFF"/>
          </w:tcPr>
          <w:p w:rsidR="00F57780" w:rsidRPr="00F57780" w:rsidRDefault="00F57780" w:rsidP="00F57780">
            <w:pPr>
              <w:pStyle w:val="20"/>
              <w:shd w:val="clear" w:color="auto" w:fill="auto"/>
              <w:spacing w:line="240" w:lineRule="auto"/>
              <w:ind w:firstLine="0"/>
              <w:rPr>
                <w:sz w:val="24"/>
                <w:szCs w:val="24"/>
              </w:rPr>
            </w:pPr>
            <w:r w:rsidRPr="00F57780">
              <w:rPr>
                <w:sz w:val="24"/>
                <w:szCs w:val="24"/>
              </w:rPr>
              <w:t>Апрель-май</w:t>
            </w:r>
          </w:p>
        </w:tc>
        <w:tc>
          <w:tcPr>
            <w:tcW w:w="2246" w:type="dxa"/>
            <w:tcBorders>
              <w:top w:val="single" w:sz="4" w:space="0" w:color="auto"/>
              <w:left w:val="single" w:sz="4" w:space="0" w:color="auto"/>
              <w:right w:val="single" w:sz="4" w:space="0" w:color="auto"/>
            </w:tcBorders>
            <w:shd w:val="clear" w:color="auto" w:fill="FFFFFF"/>
          </w:tcPr>
          <w:p w:rsidR="00F57780" w:rsidRPr="00F57780" w:rsidRDefault="00F57780" w:rsidP="00F57780">
            <w:pPr>
              <w:pStyle w:val="20"/>
              <w:shd w:val="clear" w:color="auto" w:fill="auto"/>
              <w:spacing w:line="240" w:lineRule="auto"/>
              <w:ind w:firstLine="0"/>
              <w:rPr>
                <w:sz w:val="24"/>
                <w:szCs w:val="24"/>
              </w:rPr>
            </w:pPr>
            <w:r w:rsidRPr="00F57780">
              <w:rPr>
                <w:sz w:val="24"/>
                <w:szCs w:val="24"/>
              </w:rPr>
              <w:t>Воспитатели</w:t>
            </w:r>
          </w:p>
        </w:tc>
      </w:tr>
      <w:tr w:rsidR="00F57780" w:rsidRPr="00F57780" w:rsidTr="00F57780">
        <w:trPr>
          <w:trHeight w:hRule="exact" w:val="1171"/>
          <w:jc w:val="center"/>
        </w:trPr>
        <w:tc>
          <w:tcPr>
            <w:tcW w:w="3374" w:type="dxa"/>
            <w:tcBorders>
              <w:top w:val="single" w:sz="4" w:space="0" w:color="auto"/>
              <w:left w:val="single" w:sz="4" w:space="0" w:color="auto"/>
            </w:tcBorders>
            <w:shd w:val="clear" w:color="auto" w:fill="FFFFFF"/>
          </w:tcPr>
          <w:p w:rsidR="00F57780" w:rsidRPr="00F57780" w:rsidRDefault="00F57780" w:rsidP="00F57780">
            <w:pPr>
              <w:pStyle w:val="20"/>
              <w:shd w:val="clear" w:color="auto" w:fill="auto"/>
              <w:spacing w:line="240" w:lineRule="auto"/>
              <w:ind w:firstLine="0"/>
              <w:jc w:val="left"/>
              <w:rPr>
                <w:sz w:val="24"/>
                <w:szCs w:val="24"/>
              </w:rPr>
            </w:pPr>
            <w:r w:rsidRPr="00F57780">
              <w:rPr>
                <w:sz w:val="24"/>
                <w:szCs w:val="24"/>
              </w:rPr>
              <w:t>Подвижные игровые ситуации: «Пожарные на учениях»</w:t>
            </w:r>
          </w:p>
          <w:p w:rsidR="00F57780" w:rsidRPr="00F57780" w:rsidRDefault="00F57780" w:rsidP="00F57780">
            <w:pPr>
              <w:pStyle w:val="20"/>
              <w:shd w:val="clear" w:color="auto" w:fill="auto"/>
              <w:spacing w:line="240" w:lineRule="auto"/>
              <w:ind w:firstLine="0"/>
              <w:jc w:val="left"/>
              <w:rPr>
                <w:sz w:val="24"/>
                <w:szCs w:val="24"/>
              </w:rPr>
            </w:pPr>
            <w:r w:rsidRPr="00F57780">
              <w:rPr>
                <w:sz w:val="24"/>
                <w:szCs w:val="24"/>
              </w:rPr>
              <w:t>«Юный пожарный»</w:t>
            </w:r>
          </w:p>
          <w:p w:rsidR="00F57780" w:rsidRPr="00F57780" w:rsidRDefault="00F57780" w:rsidP="00F57780">
            <w:pPr>
              <w:pStyle w:val="20"/>
              <w:shd w:val="clear" w:color="auto" w:fill="auto"/>
              <w:spacing w:line="240" w:lineRule="auto"/>
              <w:ind w:firstLine="0"/>
              <w:jc w:val="left"/>
              <w:rPr>
                <w:sz w:val="24"/>
                <w:szCs w:val="24"/>
              </w:rPr>
            </w:pPr>
            <w:r w:rsidRPr="00F57780">
              <w:rPr>
                <w:sz w:val="24"/>
                <w:szCs w:val="24"/>
              </w:rPr>
              <w:t>«Самый ловкий»</w:t>
            </w:r>
          </w:p>
        </w:tc>
        <w:tc>
          <w:tcPr>
            <w:tcW w:w="1982" w:type="dxa"/>
            <w:tcBorders>
              <w:top w:val="single" w:sz="4" w:space="0" w:color="auto"/>
              <w:left w:val="single" w:sz="4" w:space="0" w:color="auto"/>
            </w:tcBorders>
            <w:shd w:val="clear" w:color="auto" w:fill="FFFFFF"/>
          </w:tcPr>
          <w:p w:rsidR="00F57780" w:rsidRPr="00F57780" w:rsidRDefault="00F57780" w:rsidP="00F57780">
            <w:pPr>
              <w:pStyle w:val="20"/>
              <w:shd w:val="clear" w:color="auto" w:fill="auto"/>
              <w:spacing w:line="240" w:lineRule="auto"/>
              <w:ind w:firstLine="0"/>
              <w:rPr>
                <w:sz w:val="24"/>
                <w:szCs w:val="24"/>
              </w:rPr>
            </w:pPr>
            <w:r w:rsidRPr="00F57780">
              <w:rPr>
                <w:sz w:val="24"/>
                <w:szCs w:val="24"/>
              </w:rPr>
              <w:t>5-7 лет</w:t>
            </w:r>
          </w:p>
        </w:tc>
        <w:tc>
          <w:tcPr>
            <w:tcW w:w="1997" w:type="dxa"/>
            <w:tcBorders>
              <w:top w:val="single" w:sz="4" w:space="0" w:color="auto"/>
              <w:left w:val="single" w:sz="4" w:space="0" w:color="auto"/>
            </w:tcBorders>
            <w:shd w:val="clear" w:color="auto" w:fill="FFFFFF"/>
          </w:tcPr>
          <w:p w:rsidR="00F57780" w:rsidRPr="00F57780" w:rsidRDefault="00F57780" w:rsidP="00F57780">
            <w:pPr>
              <w:pStyle w:val="20"/>
              <w:shd w:val="clear" w:color="auto" w:fill="auto"/>
              <w:spacing w:line="240" w:lineRule="auto"/>
              <w:ind w:firstLine="0"/>
              <w:rPr>
                <w:sz w:val="24"/>
                <w:szCs w:val="24"/>
              </w:rPr>
            </w:pPr>
            <w:r w:rsidRPr="00F57780">
              <w:rPr>
                <w:sz w:val="24"/>
                <w:szCs w:val="24"/>
              </w:rPr>
              <w:t>В течение периода</w:t>
            </w:r>
          </w:p>
        </w:tc>
        <w:tc>
          <w:tcPr>
            <w:tcW w:w="2246" w:type="dxa"/>
            <w:tcBorders>
              <w:top w:val="single" w:sz="4" w:space="0" w:color="auto"/>
              <w:left w:val="single" w:sz="4" w:space="0" w:color="auto"/>
              <w:right w:val="single" w:sz="4" w:space="0" w:color="auto"/>
            </w:tcBorders>
            <w:shd w:val="clear" w:color="auto" w:fill="FFFFFF"/>
          </w:tcPr>
          <w:p w:rsidR="00F57780" w:rsidRPr="00F57780" w:rsidRDefault="00F57780" w:rsidP="00F57780">
            <w:pPr>
              <w:pStyle w:val="20"/>
              <w:shd w:val="clear" w:color="auto" w:fill="auto"/>
              <w:spacing w:line="240" w:lineRule="auto"/>
              <w:ind w:firstLine="0"/>
              <w:rPr>
                <w:sz w:val="24"/>
                <w:szCs w:val="24"/>
              </w:rPr>
            </w:pPr>
            <w:r w:rsidRPr="00F57780">
              <w:rPr>
                <w:sz w:val="24"/>
                <w:szCs w:val="24"/>
              </w:rPr>
              <w:t>Воспитатели</w:t>
            </w:r>
          </w:p>
        </w:tc>
      </w:tr>
      <w:tr w:rsidR="00F57780" w:rsidRPr="00F57780" w:rsidTr="00F57780">
        <w:trPr>
          <w:trHeight w:val="2572"/>
          <w:jc w:val="center"/>
        </w:trPr>
        <w:tc>
          <w:tcPr>
            <w:tcW w:w="3374" w:type="dxa"/>
            <w:tcBorders>
              <w:top w:val="single" w:sz="4" w:space="0" w:color="auto"/>
              <w:left w:val="single" w:sz="4" w:space="0" w:color="auto"/>
            </w:tcBorders>
            <w:shd w:val="clear" w:color="auto" w:fill="FFFFFF"/>
          </w:tcPr>
          <w:p w:rsidR="00F57780" w:rsidRPr="00F57780" w:rsidRDefault="00F57780" w:rsidP="00F57780">
            <w:pPr>
              <w:pStyle w:val="20"/>
              <w:shd w:val="clear" w:color="auto" w:fill="auto"/>
              <w:spacing w:line="240" w:lineRule="auto"/>
              <w:ind w:firstLine="0"/>
              <w:jc w:val="left"/>
              <w:rPr>
                <w:sz w:val="24"/>
                <w:szCs w:val="24"/>
              </w:rPr>
            </w:pPr>
            <w:r w:rsidRPr="00F57780">
              <w:rPr>
                <w:sz w:val="24"/>
                <w:szCs w:val="24"/>
              </w:rPr>
              <w:t>Художественная литература:</w:t>
            </w:r>
          </w:p>
          <w:p w:rsidR="00F57780" w:rsidRPr="00F57780" w:rsidRDefault="00F57780" w:rsidP="00F57780">
            <w:pPr>
              <w:pStyle w:val="20"/>
              <w:shd w:val="clear" w:color="auto" w:fill="auto"/>
              <w:spacing w:line="240" w:lineRule="auto"/>
              <w:ind w:firstLine="0"/>
              <w:jc w:val="left"/>
              <w:rPr>
                <w:sz w:val="24"/>
                <w:szCs w:val="24"/>
              </w:rPr>
            </w:pPr>
            <w:r w:rsidRPr="00F57780">
              <w:rPr>
                <w:sz w:val="24"/>
                <w:szCs w:val="24"/>
              </w:rPr>
              <w:t>С. Маршак «Рассказ о неизвестном герое», «Пожар»</w:t>
            </w:r>
          </w:p>
          <w:p w:rsidR="00F57780" w:rsidRPr="00F57780" w:rsidRDefault="00F57780" w:rsidP="00F57780">
            <w:pPr>
              <w:pStyle w:val="20"/>
              <w:shd w:val="clear" w:color="auto" w:fill="auto"/>
              <w:spacing w:line="240" w:lineRule="auto"/>
              <w:ind w:firstLine="0"/>
              <w:jc w:val="left"/>
              <w:rPr>
                <w:sz w:val="24"/>
                <w:szCs w:val="24"/>
              </w:rPr>
            </w:pPr>
            <w:r w:rsidRPr="00F57780">
              <w:rPr>
                <w:sz w:val="24"/>
                <w:szCs w:val="24"/>
              </w:rPr>
              <w:t xml:space="preserve">Е. </w:t>
            </w:r>
            <w:proofErr w:type="spellStart"/>
            <w:r w:rsidRPr="00F57780">
              <w:rPr>
                <w:sz w:val="24"/>
                <w:szCs w:val="24"/>
              </w:rPr>
              <w:t>Хоринская</w:t>
            </w:r>
            <w:proofErr w:type="spellEnd"/>
            <w:r w:rsidRPr="00F57780">
              <w:rPr>
                <w:sz w:val="24"/>
                <w:szCs w:val="24"/>
              </w:rPr>
              <w:t xml:space="preserve"> «Спичка- невеличка»,</w:t>
            </w:r>
          </w:p>
          <w:p w:rsidR="00F57780" w:rsidRPr="00F57780" w:rsidRDefault="00F57780" w:rsidP="00F57780">
            <w:pPr>
              <w:pStyle w:val="20"/>
              <w:shd w:val="clear" w:color="auto" w:fill="auto"/>
              <w:spacing w:line="240" w:lineRule="auto"/>
              <w:ind w:firstLine="0"/>
              <w:jc w:val="left"/>
              <w:rPr>
                <w:sz w:val="24"/>
                <w:szCs w:val="24"/>
              </w:rPr>
            </w:pPr>
            <w:r w:rsidRPr="00F57780">
              <w:rPr>
                <w:sz w:val="24"/>
                <w:szCs w:val="24"/>
              </w:rPr>
              <w:t>А. Шевченко «Как ловили</w:t>
            </w:r>
          </w:p>
          <w:p w:rsidR="00F57780" w:rsidRPr="00F57780" w:rsidRDefault="00F57780" w:rsidP="00F57780">
            <w:pPr>
              <w:pStyle w:val="20"/>
              <w:shd w:val="clear" w:color="auto" w:fill="auto"/>
              <w:spacing w:line="240" w:lineRule="auto"/>
              <w:ind w:firstLine="0"/>
              <w:jc w:val="left"/>
              <w:rPr>
                <w:sz w:val="24"/>
                <w:szCs w:val="24"/>
              </w:rPr>
            </w:pPr>
            <w:proofErr w:type="spellStart"/>
            <w:r w:rsidRPr="00F57780">
              <w:rPr>
                <w:sz w:val="24"/>
                <w:szCs w:val="24"/>
              </w:rPr>
              <w:t>голька</w:t>
            </w:r>
            <w:proofErr w:type="spellEnd"/>
            <w:r w:rsidRPr="00F57780">
              <w:rPr>
                <w:sz w:val="24"/>
                <w:szCs w:val="24"/>
              </w:rPr>
              <w:t>»</w:t>
            </w:r>
            <w:proofErr w:type="gramStart"/>
            <w:r w:rsidRPr="00F57780">
              <w:rPr>
                <w:sz w:val="24"/>
                <w:szCs w:val="24"/>
              </w:rPr>
              <w:t>,</w:t>
            </w:r>
            <w:r>
              <w:rPr>
                <w:sz w:val="24"/>
                <w:szCs w:val="24"/>
              </w:rPr>
              <w:t>Т</w:t>
            </w:r>
            <w:proofErr w:type="gramEnd"/>
            <w:r>
              <w:rPr>
                <w:sz w:val="24"/>
                <w:szCs w:val="24"/>
              </w:rPr>
              <w:t>олстой</w:t>
            </w:r>
            <w:r w:rsidRPr="00F57780">
              <w:rPr>
                <w:sz w:val="24"/>
                <w:szCs w:val="24"/>
              </w:rPr>
              <w:t xml:space="preserve"> «Пожарные собаки». Загадки, пословицы, поговорки.</w:t>
            </w:r>
          </w:p>
        </w:tc>
        <w:tc>
          <w:tcPr>
            <w:tcW w:w="1982" w:type="dxa"/>
            <w:tcBorders>
              <w:top w:val="single" w:sz="4" w:space="0" w:color="auto"/>
              <w:left w:val="single" w:sz="4" w:space="0" w:color="auto"/>
            </w:tcBorders>
            <w:shd w:val="clear" w:color="auto" w:fill="FFFFFF"/>
          </w:tcPr>
          <w:p w:rsidR="00F57780" w:rsidRPr="00F57780" w:rsidRDefault="00F57780" w:rsidP="00F57780">
            <w:pPr>
              <w:pStyle w:val="20"/>
              <w:shd w:val="clear" w:color="auto" w:fill="auto"/>
              <w:spacing w:line="240" w:lineRule="auto"/>
              <w:ind w:firstLine="0"/>
              <w:rPr>
                <w:sz w:val="24"/>
                <w:szCs w:val="24"/>
              </w:rPr>
            </w:pPr>
            <w:r w:rsidRPr="00F57780">
              <w:rPr>
                <w:sz w:val="24"/>
                <w:szCs w:val="24"/>
              </w:rPr>
              <w:t>3-7 лет</w:t>
            </w:r>
          </w:p>
        </w:tc>
        <w:tc>
          <w:tcPr>
            <w:tcW w:w="1997" w:type="dxa"/>
            <w:tcBorders>
              <w:top w:val="single" w:sz="4" w:space="0" w:color="auto"/>
              <w:left w:val="single" w:sz="4" w:space="0" w:color="auto"/>
            </w:tcBorders>
            <w:shd w:val="clear" w:color="auto" w:fill="FFFFFF"/>
          </w:tcPr>
          <w:p w:rsidR="00F57780" w:rsidRPr="00F57780" w:rsidRDefault="00F57780" w:rsidP="00F57780">
            <w:pPr>
              <w:pStyle w:val="20"/>
              <w:shd w:val="clear" w:color="auto" w:fill="auto"/>
              <w:spacing w:line="240" w:lineRule="auto"/>
              <w:ind w:firstLine="0"/>
              <w:rPr>
                <w:sz w:val="24"/>
                <w:szCs w:val="24"/>
              </w:rPr>
            </w:pPr>
            <w:r w:rsidRPr="00F57780">
              <w:rPr>
                <w:sz w:val="24"/>
                <w:szCs w:val="24"/>
              </w:rPr>
              <w:t>В течение периода</w:t>
            </w:r>
          </w:p>
        </w:tc>
        <w:tc>
          <w:tcPr>
            <w:tcW w:w="2246" w:type="dxa"/>
            <w:tcBorders>
              <w:top w:val="single" w:sz="4" w:space="0" w:color="auto"/>
              <w:left w:val="single" w:sz="4" w:space="0" w:color="auto"/>
              <w:right w:val="single" w:sz="4" w:space="0" w:color="auto"/>
            </w:tcBorders>
            <w:shd w:val="clear" w:color="auto" w:fill="FFFFFF"/>
          </w:tcPr>
          <w:p w:rsidR="00F57780" w:rsidRPr="00F57780" w:rsidRDefault="00F57780" w:rsidP="00F57780">
            <w:pPr>
              <w:pStyle w:val="20"/>
              <w:shd w:val="clear" w:color="auto" w:fill="auto"/>
              <w:spacing w:line="240" w:lineRule="auto"/>
              <w:ind w:firstLine="0"/>
              <w:rPr>
                <w:sz w:val="24"/>
                <w:szCs w:val="24"/>
              </w:rPr>
            </w:pPr>
            <w:r w:rsidRPr="00F57780">
              <w:rPr>
                <w:sz w:val="24"/>
                <w:szCs w:val="24"/>
              </w:rPr>
              <w:t>Воспитатели</w:t>
            </w:r>
          </w:p>
        </w:tc>
      </w:tr>
      <w:tr w:rsidR="00F57780" w:rsidRPr="00F57780" w:rsidTr="00F57780">
        <w:trPr>
          <w:trHeight w:hRule="exact" w:val="1421"/>
          <w:jc w:val="center"/>
        </w:trPr>
        <w:tc>
          <w:tcPr>
            <w:tcW w:w="3374" w:type="dxa"/>
            <w:tcBorders>
              <w:top w:val="single" w:sz="4" w:space="0" w:color="auto"/>
              <w:left w:val="single" w:sz="4" w:space="0" w:color="auto"/>
            </w:tcBorders>
            <w:shd w:val="clear" w:color="auto" w:fill="FFFFFF"/>
          </w:tcPr>
          <w:p w:rsidR="00F57780" w:rsidRPr="00F57780" w:rsidRDefault="00F57780" w:rsidP="00F57780">
            <w:pPr>
              <w:pStyle w:val="20"/>
              <w:shd w:val="clear" w:color="auto" w:fill="auto"/>
              <w:spacing w:line="240" w:lineRule="auto"/>
              <w:ind w:firstLine="0"/>
              <w:jc w:val="left"/>
              <w:rPr>
                <w:sz w:val="24"/>
                <w:szCs w:val="24"/>
              </w:rPr>
            </w:pPr>
            <w:r w:rsidRPr="00F57780">
              <w:rPr>
                <w:sz w:val="24"/>
                <w:szCs w:val="24"/>
              </w:rPr>
              <w:t>Информирование родителей через материал, представленный на стендах «уголков безопасности», посредством сайта.</w:t>
            </w:r>
          </w:p>
        </w:tc>
        <w:tc>
          <w:tcPr>
            <w:tcW w:w="1982" w:type="dxa"/>
            <w:tcBorders>
              <w:top w:val="single" w:sz="4" w:space="0" w:color="auto"/>
              <w:left w:val="single" w:sz="4" w:space="0" w:color="auto"/>
            </w:tcBorders>
            <w:shd w:val="clear" w:color="auto" w:fill="FFFFFF"/>
          </w:tcPr>
          <w:p w:rsidR="00F57780" w:rsidRPr="00F57780" w:rsidRDefault="00F57780" w:rsidP="00F57780">
            <w:pPr>
              <w:pStyle w:val="20"/>
              <w:shd w:val="clear" w:color="auto" w:fill="auto"/>
              <w:spacing w:line="240" w:lineRule="auto"/>
              <w:ind w:firstLine="0"/>
              <w:rPr>
                <w:sz w:val="24"/>
                <w:szCs w:val="24"/>
              </w:rPr>
            </w:pPr>
            <w:r w:rsidRPr="00F57780">
              <w:rPr>
                <w:sz w:val="24"/>
                <w:szCs w:val="24"/>
              </w:rPr>
              <w:t>3-7 лет</w:t>
            </w:r>
          </w:p>
        </w:tc>
        <w:tc>
          <w:tcPr>
            <w:tcW w:w="1997" w:type="dxa"/>
            <w:tcBorders>
              <w:top w:val="single" w:sz="4" w:space="0" w:color="auto"/>
              <w:left w:val="single" w:sz="4" w:space="0" w:color="auto"/>
            </w:tcBorders>
            <w:shd w:val="clear" w:color="auto" w:fill="FFFFFF"/>
          </w:tcPr>
          <w:p w:rsidR="00F57780" w:rsidRPr="00F57780" w:rsidRDefault="00F57780" w:rsidP="00F57780">
            <w:pPr>
              <w:pStyle w:val="20"/>
              <w:shd w:val="clear" w:color="auto" w:fill="auto"/>
              <w:spacing w:line="240" w:lineRule="auto"/>
              <w:ind w:firstLine="0"/>
              <w:jc w:val="left"/>
              <w:rPr>
                <w:sz w:val="24"/>
                <w:szCs w:val="24"/>
              </w:rPr>
            </w:pPr>
            <w:r w:rsidRPr="00F57780">
              <w:rPr>
                <w:sz w:val="24"/>
                <w:szCs w:val="24"/>
              </w:rPr>
              <w:t>В течение периода</w:t>
            </w:r>
          </w:p>
        </w:tc>
        <w:tc>
          <w:tcPr>
            <w:tcW w:w="2246" w:type="dxa"/>
            <w:tcBorders>
              <w:top w:val="single" w:sz="4" w:space="0" w:color="auto"/>
              <w:left w:val="single" w:sz="4" w:space="0" w:color="auto"/>
              <w:right w:val="single" w:sz="4" w:space="0" w:color="auto"/>
            </w:tcBorders>
            <w:shd w:val="clear" w:color="auto" w:fill="FFFFFF"/>
          </w:tcPr>
          <w:p w:rsidR="00F57780" w:rsidRPr="00F57780" w:rsidRDefault="00F57780" w:rsidP="00F57780">
            <w:pPr>
              <w:pStyle w:val="20"/>
              <w:shd w:val="clear" w:color="auto" w:fill="auto"/>
              <w:spacing w:line="240" w:lineRule="auto"/>
              <w:ind w:firstLine="0"/>
              <w:rPr>
                <w:sz w:val="24"/>
                <w:szCs w:val="24"/>
              </w:rPr>
            </w:pPr>
            <w:r w:rsidRPr="00F57780">
              <w:rPr>
                <w:sz w:val="24"/>
                <w:szCs w:val="24"/>
              </w:rPr>
              <w:t>Воспитатели</w:t>
            </w:r>
          </w:p>
        </w:tc>
      </w:tr>
      <w:tr w:rsidR="00F57780" w:rsidRPr="00F57780" w:rsidTr="00F57780">
        <w:trPr>
          <w:trHeight w:hRule="exact" w:val="922"/>
          <w:jc w:val="center"/>
        </w:trPr>
        <w:tc>
          <w:tcPr>
            <w:tcW w:w="3374" w:type="dxa"/>
            <w:tcBorders>
              <w:top w:val="single" w:sz="4" w:space="0" w:color="auto"/>
              <w:left w:val="single" w:sz="4" w:space="0" w:color="auto"/>
            </w:tcBorders>
            <w:shd w:val="clear" w:color="auto" w:fill="FFFFFF"/>
          </w:tcPr>
          <w:p w:rsidR="00F57780" w:rsidRPr="00F57780" w:rsidRDefault="00F57780" w:rsidP="00F57780">
            <w:pPr>
              <w:pStyle w:val="20"/>
              <w:shd w:val="clear" w:color="auto" w:fill="auto"/>
              <w:spacing w:line="240" w:lineRule="auto"/>
              <w:ind w:firstLine="0"/>
              <w:jc w:val="left"/>
              <w:rPr>
                <w:sz w:val="24"/>
                <w:szCs w:val="24"/>
              </w:rPr>
            </w:pPr>
            <w:r w:rsidRPr="00F57780">
              <w:rPr>
                <w:sz w:val="24"/>
                <w:szCs w:val="24"/>
              </w:rPr>
              <w:t>Практические учебные тренировки по эвакуации воспитанников по сигналу.</w:t>
            </w:r>
          </w:p>
        </w:tc>
        <w:tc>
          <w:tcPr>
            <w:tcW w:w="1982" w:type="dxa"/>
            <w:tcBorders>
              <w:top w:val="single" w:sz="4" w:space="0" w:color="auto"/>
              <w:left w:val="single" w:sz="4" w:space="0" w:color="auto"/>
            </w:tcBorders>
            <w:shd w:val="clear" w:color="auto" w:fill="FFFFFF"/>
          </w:tcPr>
          <w:p w:rsidR="00F57780" w:rsidRPr="00F57780" w:rsidRDefault="00F57780" w:rsidP="00F57780">
            <w:pPr>
              <w:pStyle w:val="20"/>
              <w:shd w:val="clear" w:color="auto" w:fill="auto"/>
              <w:spacing w:line="240" w:lineRule="auto"/>
              <w:ind w:firstLine="0"/>
              <w:rPr>
                <w:sz w:val="24"/>
                <w:szCs w:val="24"/>
              </w:rPr>
            </w:pPr>
            <w:r w:rsidRPr="00F57780">
              <w:rPr>
                <w:sz w:val="24"/>
                <w:szCs w:val="24"/>
              </w:rPr>
              <w:t>3-7 лет</w:t>
            </w:r>
          </w:p>
        </w:tc>
        <w:tc>
          <w:tcPr>
            <w:tcW w:w="1997" w:type="dxa"/>
            <w:tcBorders>
              <w:top w:val="single" w:sz="4" w:space="0" w:color="auto"/>
              <w:left w:val="single" w:sz="4" w:space="0" w:color="auto"/>
            </w:tcBorders>
            <w:shd w:val="clear" w:color="auto" w:fill="FFFFFF"/>
          </w:tcPr>
          <w:p w:rsidR="00F57780" w:rsidRPr="00F57780" w:rsidRDefault="00F57780" w:rsidP="00F57780">
            <w:pPr>
              <w:pStyle w:val="20"/>
              <w:shd w:val="clear" w:color="auto" w:fill="auto"/>
              <w:spacing w:line="240" w:lineRule="auto"/>
              <w:ind w:firstLine="0"/>
              <w:rPr>
                <w:sz w:val="24"/>
                <w:szCs w:val="24"/>
              </w:rPr>
            </w:pPr>
            <w:r w:rsidRPr="00F57780">
              <w:rPr>
                <w:sz w:val="24"/>
                <w:szCs w:val="24"/>
              </w:rPr>
              <w:t>По плану</w:t>
            </w:r>
          </w:p>
        </w:tc>
        <w:tc>
          <w:tcPr>
            <w:tcW w:w="2246" w:type="dxa"/>
            <w:tcBorders>
              <w:top w:val="single" w:sz="4" w:space="0" w:color="auto"/>
              <w:left w:val="single" w:sz="4" w:space="0" w:color="auto"/>
              <w:right w:val="single" w:sz="4" w:space="0" w:color="auto"/>
            </w:tcBorders>
            <w:shd w:val="clear" w:color="auto" w:fill="FFFFFF"/>
          </w:tcPr>
          <w:p w:rsidR="00F57780" w:rsidRPr="00F57780" w:rsidRDefault="00F57780" w:rsidP="00F57780">
            <w:pPr>
              <w:pStyle w:val="20"/>
              <w:shd w:val="clear" w:color="auto" w:fill="auto"/>
              <w:spacing w:line="240" w:lineRule="auto"/>
              <w:ind w:firstLine="0"/>
              <w:rPr>
                <w:sz w:val="24"/>
                <w:szCs w:val="24"/>
              </w:rPr>
            </w:pPr>
            <w:r w:rsidRPr="00F57780">
              <w:rPr>
                <w:sz w:val="24"/>
                <w:szCs w:val="24"/>
              </w:rPr>
              <w:t xml:space="preserve">Воспитатели </w:t>
            </w:r>
            <w:proofErr w:type="gramStart"/>
            <w:r w:rsidRPr="00F57780">
              <w:rPr>
                <w:sz w:val="24"/>
                <w:szCs w:val="24"/>
              </w:rPr>
              <w:t>Ответственный</w:t>
            </w:r>
            <w:proofErr w:type="gramEnd"/>
            <w:r w:rsidRPr="00F57780">
              <w:rPr>
                <w:sz w:val="24"/>
                <w:szCs w:val="24"/>
              </w:rPr>
              <w:t xml:space="preserve"> за эвакуацию</w:t>
            </w:r>
          </w:p>
        </w:tc>
      </w:tr>
      <w:tr w:rsidR="00F57780" w:rsidRPr="00F57780" w:rsidTr="00F57780">
        <w:trPr>
          <w:trHeight w:hRule="exact" w:val="917"/>
          <w:jc w:val="center"/>
        </w:trPr>
        <w:tc>
          <w:tcPr>
            <w:tcW w:w="3374" w:type="dxa"/>
            <w:tcBorders>
              <w:top w:val="single" w:sz="4" w:space="0" w:color="auto"/>
              <w:left w:val="single" w:sz="4" w:space="0" w:color="auto"/>
            </w:tcBorders>
            <w:shd w:val="clear" w:color="auto" w:fill="FFFFFF"/>
          </w:tcPr>
          <w:p w:rsidR="00F57780" w:rsidRPr="00F57780" w:rsidRDefault="00F57780" w:rsidP="00F57780">
            <w:pPr>
              <w:pStyle w:val="20"/>
              <w:shd w:val="clear" w:color="auto" w:fill="auto"/>
              <w:spacing w:line="240" w:lineRule="auto"/>
              <w:ind w:firstLine="0"/>
              <w:jc w:val="left"/>
              <w:rPr>
                <w:sz w:val="24"/>
                <w:szCs w:val="24"/>
              </w:rPr>
            </w:pPr>
            <w:r w:rsidRPr="00F57780">
              <w:rPr>
                <w:sz w:val="24"/>
                <w:szCs w:val="24"/>
              </w:rPr>
              <w:t>Организация уголков пожарной безопасности (пополнение учебными пособиями)</w:t>
            </w:r>
          </w:p>
        </w:tc>
        <w:tc>
          <w:tcPr>
            <w:tcW w:w="1982" w:type="dxa"/>
            <w:tcBorders>
              <w:top w:val="single" w:sz="4" w:space="0" w:color="auto"/>
              <w:left w:val="single" w:sz="4" w:space="0" w:color="auto"/>
            </w:tcBorders>
            <w:shd w:val="clear" w:color="auto" w:fill="FFFFFF"/>
          </w:tcPr>
          <w:p w:rsidR="00F57780" w:rsidRPr="00F57780" w:rsidRDefault="00F57780" w:rsidP="00F57780">
            <w:pPr>
              <w:pStyle w:val="20"/>
              <w:shd w:val="clear" w:color="auto" w:fill="auto"/>
              <w:spacing w:line="240" w:lineRule="auto"/>
              <w:ind w:firstLine="0"/>
              <w:rPr>
                <w:sz w:val="24"/>
                <w:szCs w:val="24"/>
              </w:rPr>
            </w:pPr>
            <w:r w:rsidRPr="00F57780">
              <w:rPr>
                <w:sz w:val="24"/>
                <w:szCs w:val="24"/>
              </w:rPr>
              <w:t>3-7 лет</w:t>
            </w:r>
          </w:p>
        </w:tc>
        <w:tc>
          <w:tcPr>
            <w:tcW w:w="1997" w:type="dxa"/>
            <w:tcBorders>
              <w:top w:val="single" w:sz="4" w:space="0" w:color="auto"/>
              <w:left w:val="single" w:sz="4" w:space="0" w:color="auto"/>
            </w:tcBorders>
            <w:shd w:val="clear" w:color="auto" w:fill="FFFFFF"/>
          </w:tcPr>
          <w:p w:rsidR="00F57780" w:rsidRPr="00F57780" w:rsidRDefault="00F57780" w:rsidP="00F57780">
            <w:pPr>
              <w:pStyle w:val="20"/>
              <w:shd w:val="clear" w:color="auto" w:fill="auto"/>
              <w:spacing w:line="240" w:lineRule="auto"/>
              <w:ind w:firstLine="0"/>
              <w:jc w:val="left"/>
              <w:rPr>
                <w:sz w:val="24"/>
                <w:szCs w:val="24"/>
              </w:rPr>
            </w:pPr>
            <w:r w:rsidRPr="00F57780">
              <w:rPr>
                <w:sz w:val="24"/>
                <w:szCs w:val="24"/>
              </w:rPr>
              <w:t>В течение периода</w:t>
            </w:r>
          </w:p>
        </w:tc>
        <w:tc>
          <w:tcPr>
            <w:tcW w:w="2246" w:type="dxa"/>
            <w:tcBorders>
              <w:top w:val="single" w:sz="4" w:space="0" w:color="auto"/>
              <w:left w:val="single" w:sz="4" w:space="0" w:color="auto"/>
              <w:right w:val="single" w:sz="4" w:space="0" w:color="auto"/>
            </w:tcBorders>
            <w:shd w:val="clear" w:color="auto" w:fill="FFFFFF"/>
          </w:tcPr>
          <w:p w:rsidR="00F57780" w:rsidRPr="00F57780" w:rsidRDefault="00F57780" w:rsidP="00F57780">
            <w:pPr>
              <w:pStyle w:val="20"/>
              <w:shd w:val="clear" w:color="auto" w:fill="auto"/>
              <w:spacing w:line="240" w:lineRule="auto"/>
              <w:ind w:firstLine="0"/>
              <w:rPr>
                <w:sz w:val="24"/>
                <w:szCs w:val="24"/>
              </w:rPr>
            </w:pPr>
            <w:r w:rsidRPr="00F57780">
              <w:rPr>
                <w:sz w:val="24"/>
                <w:szCs w:val="24"/>
              </w:rPr>
              <w:t>Воспитатели</w:t>
            </w:r>
          </w:p>
        </w:tc>
      </w:tr>
      <w:tr w:rsidR="00F57780" w:rsidRPr="00F57780" w:rsidTr="00F57780">
        <w:trPr>
          <w:trHeight w:hRule="exact" w:val="413"/>
          <w:jc w:val="center"/>
        </w:trPr>
        <w:tc>
          <w:tcPr>
            <w:tcW w:w="9599" w:type="dxa"/>
            <w:gridSpan w:val="4"/>
            <w:tcBorders>
              <w:top w:val="single" w:sz="4" w:space="0" w:color="auto"/>
              <w:left w:val="single" w:sz="4" w:space="0" w:color="auto"/>
              <w:right w:val="single" w:sz="4" w:space="0" w:color="auto"/>
            </w:tcBorders>
            <w:shd w:val="clear" w:color="auto" w:fill="FFFFFF"/>
          </w:tcPr>
          <w:p w:rsidR="00F57780" w:rsidRPr="00F57780" w:rsidRDefault="00F57780" w:rsidP="00F57780">
            <w:pPr>
              <w:pStyle w:val="20"/>
              <w:shd w:val="clear" w:color="auto" w:fill="auto"/>
              <w:spacing w:line="240" w:lineRule="auto"/>
              <w:ind w:firstLine="0"/>
              <w:rPr>
                <w:sz w:val="24"/>
                <w:szCs w:val="24"/>
              </w:rPr>
            </w:pPr>
            <w:r w:rsidRPr="00F57780">
              <w:rPr>
                <w:rStyle w:val="2105pt"/>
                <w:sz w:val="24"/>
                <w:szCs w:val="24"/>
              </w:rPr>
              <w:t>Профилактика детского дорожного транспортного травматизма</w:t>
            </w:r>
          </w:p>
        </w:tc>
      </w:tr>
      <w:tr w:rsidR="00F57780" w:rsidRPr="00F57780" w:rsidTr="00F57780">
        <w:trPr>
          <w:trHeight w:hRule="exact" w:val="1426"/>
          <w:jc w:val="center"/>
        </w:trPr>
        <w:tc>
          <w:tcPr>
            <w:tcW w:w="3374" w:type="dxa"/>
            <w:tcBorders>
              <w:top w:val="single" w:sz="4" w:space="0" w:color="auto"/>
              <w:left w:val="single" w:sz="4" w:space="0" w:color="auto"/>
            </w:tcBorders>
            <w:shd w:val="clear" w:color="auto" w:fill="FFFFFF"/>
          </w:tcPr>
          <w:p w:rsidR="00F57780" w:rsidRPr="00F57780" w:rsidRDefault="00F57780" w:rsidP="00F57780">
            <w:pPr>
              <w:pStyle w:val="20"/>
              <w:shd w:val="clear" w:color="auto" w:fill="auto"/>
              <w:spacing w:line="240" w:lineRule="auto"/>
              <w:ind w:firstLine="0"/>
              <w:jc w:val="left"/>
              <w:rPr>
                <w:sz w:val="24"/>
                <w:szCs w:val="24"/>
              </w:rPr>
            </w:pPr>
            <w:r w:rsidRPr="00F57780">
              <w:rPr>
                <w:sz w:val="24"/>
                <w:szCs w:val="24"/>
              </w:rPr>
              <w:t>Целевые профилактические мероприятия:</w:t>
            </w:r>
          </w:p>
          <w:p w:rsidR="00F57780" w:rsidRPr="00F57780" w:rsidRDefault="00F57780" w:rsidP="00F57780">
            <w:pPr>
              <w:pStyle w:val="20"/>
              <w:shd w:val="clear" w:color="auto" w:fill="auto"/>
              <w:spacing w:line="240" w:lineRule="auto"/>
              <w:ind w:firstLine="0"/>
              <w:jc w:val="left"/>
              <w:rPr>
                <w:sz w:val="24"/>
                <w:szCs w:val="24"/>
              </w:rPr>
            </w:pPr>
            <w:r w:rsidRPr="00F57780">
              <w:rPr>
                <w:sz w:val="24"/>
                <w:szCs w:val="24"/>
              </w:rPr>
              <w:t>«Дорожные знаки знаю, по улице смело шагаю!»</w:t>
            </w:r>
          </w:p>
          <w:p w:rsidR="00F57780" w:rsidRPr="00F57780" w:rsidRDefault="00F57780" w:rsidP="00F57780">
            <w:pPr>
              <w:pStyle w:val="20"/>
              <w:shd w:val="clear" w:color="auto" w:fill="auto"/>
              <w:spacing w:line="240" w:lineRule="auto"/>
              <w:ind w:firstLine="0"/>
              <w:jc w:val="left"/>
              <w:rPr>
                <w:sz w:val="24"/>
                <w:szCs w:val="24"/>
              </w:rPr>
            </w:pPr>
            <w:r w:rsidRPr="00F57780">
              <w:rPr>
                <w:sz w:val="24"/>
                <w:szCs w:val="24"/>
              </w:rPr>
              <w:t>«Внимание - дети!»</w:t>
            </w:r>
          </w:p>
        </w:tc>
        <w:tc>
          <w:tcPr>
            <w:tcW w:w="1982" w:type="dxa"/>
            <w:tcBorders>
              <w:top w:val="single" w:sz="4" w:space="0" w:color="auto"/>
              <w:left w:val="single" w:sz="4" w:space="0" w:color="auto"/>
            </w:tcBorders>
            <w:shd w:val="clear" w:color="auto" w:fill="FFFFFF"/>
            <w:vAlign w:val="center"/>
          </w:tcPr>
          <w:p w:rsidR="00F57780" w:rsidRPr="00F57780" w:rsidRDefault="00F57780" w:rsidP="00F57780">
            <w:pPr>
              <w:pStyle w:val="20"/>
              <w:shd w:val="clear" w:color="auto" w:fill="auto"/>
              <w:spacing w:line="240" w:lineRule="auto"/>
              <w:ind w:firstLine="0"/>
              <w:rPr>
                <w:sz w:val="24"/>
                <w:szCs w:val="24"/>
              </w:rPr>
            </w:pPr>
            <w:r w:rsidRPr="00F57780">
              <w:rPr>
                <w:sz w:val="24"/>
                <w:szCs w:val="24"/>
              </w:rPr>
              <w:t>3-5 лет</w:t>
            </w:r>
          </w:p>
          <w:p w:rsidR="00F57780" w:rsidRPr="00F57780" w:rsidRDefault="00F57780" w:rsidP="00F57780">
            <w:pPr>
              <w:pStyle w:val="20"/>
              <w:shd w:val="clear" w:color="auto" w:fill="auto"/>
              <w:spacing w:line="240" w:lineRule="auto"/>
              <w:ind w:firstLine="0"/>
              <w:rPr>
                <w:sz w:val="24"/>
                <w:szCs w:val="24"/>
              </w:rPr>
            </w:pPr>
            <w:r w:rsidRPr="00F57780">
              <w:rPr>
                <w:sz w:val="24"/>
                <w:szCs w:val="24"/>
              </w:rPr>
              <w:t>5-7 лет</w:t>
            </w:r>
          </w:p>
        </w:tc>
        <w:tc>
          <w:tcPr>
            <w:tcW w:w="1997" w:type="dxa"/>
            <w:tcBorders>
              <w:top w:val="single" w:sz="4" w:space="0" w:color="auto"/>
              <w:left w:val="single" w:sz="4" w:space="0" w:color="auto"/>
            </w:tcBorders>
            <w:shd w:val="clear" w:color="auto" w:fill="FFFFFF"/>
          </w:tcPr>
          <w:p w:rsidR="00F57780" w:rsidRPr="00F57780" w:rsidRDefault="00F57780" w:rsidP="00F57780">
            <w:pPr>
              <w:pStyle w:val="20"/>
              <w:shd w:val="clear" w:color="auto" w:fill="auto"/>
              <w:spacing w:line="240" w:lineRule="auto"/>
              <w:ind w:firstLine="0"/>
              <w:rPr>
                <w:sz w:val="24"/>
                <w:szCs w:val="24"/>
              </w:rPr>
            </w:pPr>
            <w:r w:rsidRPr="00F57780">
              <w:rPr>
                <w:sz w:val="24"/>
                <w:szCs w:val="24"/>
              </w:rPr>
              <w:t xml:space="preserve">В течение периода </w:t>
            </w:r>
            <w:r w:rsidR="00691344">
              <w:rPr>
                <w:sz w:val="24"/>
                <w:szCs w:val="24"/>
              </w:rPr>
              <w:t>сентябрь,</w:t>
            </w:r>
            <w:r w:rsidRPr="00F57780">
              <w:rPr>
                <w:sz w:val="24"/>
                <w:szCs w:val="24"/>
              </w:rPr>
              <w:t xml:space="preserve"> январь март</w:t>
            </w:r>
          </w:p>
          <w:p w:rsidR="00F57780" w:rsidRPr="00F57780" w:rsidRDefault="00F57780" w:rsidP="00F57780">
            <w:pPr>
              <w:pStyle w:val="20"/>
              <w:shd w:val="clear" w:color="auto" w:fill="auto"/>
              <w:spacing w:line="240" w:lineRule="auto"/>
              <w:ind w:firstLine="0"/>
              <w:rPr>
                <w:sz w:val="24"/>
                <w:szCs w:val="24"/>
              </w:rPr>
            </w:pPr>
            <w:r w:rsidRPr="00F57780">
              <w:rPr>
                <w:sz w:val="24"/>
                <w:szCs w:val="24"/>
              </w:rPr>
              <w:t>июнь</w:t>
            </w:r>
          </w:p>
        </w:tc>
        <w:tc>
          <w:tcPr>
            <w:tcW w:w="2246" w:type="dxa"/>
            <w:tcBorders>
              <w:top w:val="single" w:sz="4" w:space="0" w:color="auto"/>
              <w:left w:val="single" w:sz="4" w:space="0" w:color="auto"/>
              <w:right w:val="single" w:sz="4" w:space="0" w:color="auto"/>
            </w:tcBorders>
            <w:shd w:val="clear" w:color="auto" w:fill="FFFFFF"/>
          </w:tcPr>
          <w:p w:rsidR="00F57780" w:rsidRPr="00F57780" w:rsidRDefault="00F57780" w:rsidP="00F57780">
            <w:pPr>
              <w:pStyle w:val="20"/>
              <w:shd w:val="clear" w:color="auto" w:fill="auto"/>
              <w:spacing w:line="240" w:lineRule="auto"/>
              <w:ind w:firstLine="0"/>
              <w:rPr>
                <w:sz w:val="24"/>
                <w:szCs w:val="24"/>
              </w:rPr>
            </w:pPr>
            <w:r w:rsidRPr="00F57780">
              <w:rPr>
                <w:sz w:val="24"/>
                <w:szCs w:val="24"/>
              </w:rPr>
              <w:t>Воспитатели</w:t>
            </w:r>
          </w:p>
        </w:tc>
      </w:tr>
      <w:tr w:rsidR="00F57780" w:rsidRPr="00F57780" w:rsidTr="00F57780">
        <w:trPr>
          <w:trHeight w:hRule="exact" w:val="3550"/>
          <w:jc w:val="center"/>
        </w:trPr>
        <w:tc>
          <w:tcPr>
            <w:tcW w:w="3374" w:type="dxa"/>
            <w:tcBorders>
              <w:top w:val="single" w:sz="4" w:space="0" w:color="auto"/>
              <w:left w:val="single" w:sz="4" w:space="0" w:color="auto"/>
            </w:tcBorders>
            <w:shd w:val="clear" w:color="auto" w:fill="FFFFFF"/>
            <w:vAlign w:val="bottom"/>
          </w:tcPr>
          <w:p w:rsidR="00F57780" w:rsidRPr="00F57780" w:rsidRDefault="00F57780" w:rsidP="00F57780">
            <w:pPr>
              <w:pStyle w:val="20"/>
              <w:shd w:val="clear" w:color="auto" w:fill="auto"/>
              <w:spacing w:line="240" w:lineRule="auto"/>
              <w:ind w:firstLine="0"/>
              <w:jc w:val="left"/>
              <w:rPr>
                <w:sz w:val="24"/>
                <w:szCs w:val="24"/>
              </w:rPr>
            </w:pPr>
            <w:r w:rsidRPr="00F57780">
              <w:rPr>
                <w:sz w:val="24"/>
                <w:szCs w:val="24"/>
              </w:rPr>
              <w:lastRenderedPageBreak/>
              <w:t>Экскурсии и целевые прогулки: Знакомство с улицей</w:t>
            </w:r>
          </w:p>
          <w:p w:rsidR="00F57780" w:rsidRPr="00F57780" w:rsidRDefault="00F57780" w:rsidP="00F57780">
            <w:pPr>
              <w:pStyle w:val="20"/>
              <w:shd w:val="clear" w:color="auto" w:fill="auto"/>
              <w:spacing w:line="240" w:lineRule="auto"/>
              <w:ind w:firstLine="0"/>
              <w:jc w:val="left"/>
              <w:rPr>
                <w:sz w:val="24"/>
                <w:szCs w:val="24"/>
              </w:rPr>
            </w:pPr>
            <w:r w:rsidRPr="00F57780">
              <w:rPr>
                <w:sz w:val="24"/>
                <w:szCs w:val="24"/>
              </w:rPr>
              <w:t>Прогулка к пешеходному переходу.</w:t>
            </w:r>
          </w:p>
          <w:p w:rsidR="00F57780" w:rsidRPr="00F57780" w:rsidRDefault="00F57780" w:rsidP="00F57780">
            <w:pPr>
              <w:pStyle w:val="20"/>
              <w:shd w:val="clear" w:color="auto" w:fill="auto"/>
              <w:spacing w:line="240" w:lineRule="auto"/>
              <w:ind w:firstLine="0"/>
              <w:jc w:val="left"/>
              <w:rPr>
                <w:sz w:val="24"/>
                <w:szCs w:val="24"/>
              </w:rPr>
            </w:pPr>
            <w:r w:rsidRPr="00F57780">
              <w:rPr>
                <w:sz w:val="24"/>
                <w:szCs w:val="24"/>
              </w:rPr>
              <w:t>Наблюдение за движением пешеходов, за движением транспорта, за работой светофора (совместно с родителями)</w:t>
            </w:r>
          </w:p>
          <w:p w:rsidR="00F57780" w:rsidRPr="00F57780" w:rsidRDefault="00F57780" w:rsidP="00F57780">
            <w:pPr>
              <w:pStyle w:val="20"/>
              <w:shd w:val="clear" w:color="auto" w:fill="auto"/>
              <w:spacing w:line="240" w:lineRule="auto"/>
              <w:ind w:firstLine="0"/>
              <w:jc w:val="left"/>
              <w:rPr>
                <w:sz w:val="24"/>
                <w:szCs w:val="24"/>
              </w:rPr>
            </w:pPr>
            <w:r w:rsidRPr="00F57780">
              <w:rPr>
                <w:sz w:val="24"/>
                <w:szCs w:val="24"/>
              </w:rPr>
              <w:t>Рассматривание видов транспорта.</w:t>
            </w:r>
          </w:p>
          <w:p w:rsidR="00F57780" w:rsidRPr="00F57780" w:rsidRDefault="00F57780" w:rsidP="00F57780">
            <w:pPr>
              <w:pStyle w:val="20"/>
              <w:shd w:val="clear" w:color="auto" w:fill="auto"/>
              <w:spacing w:line="240" w:lineRule="auto"/>
              <w:ind w:firstLine="0"/>
              <w:jc w:val="left"/>
              <w:rPr>
                <w:sz w:val="24"/>
                <w:szCs w:val="24"/>
              </w:rPr>
            </w:pPr>
            <w:r w:rsidRPr="00F57780">
              <w:rPr>
                <w:sz w:val="24"/>
                <w:szCs w:val="24"/>
              </w:rPr>
              <w:t>Знаки на дороге - место установки, назначение.</w:t>
            </w:r>
          </w:p>
        </w:tc>
        <w:tc>
          <w:tcPr>
            <w:tcW w:w="1982" w:type="dxa"/>
            <w:tcBorders>
              <w:top w:val="single" w:sz="4" w:space="0" w:color="auto"/>
              <w:left w:val="single" w:sz="4" w:space="0" w:color="auto"/>
            </w:tcBorders>
            <w:shd w:val="clear" w:color="auto" w:fill="FFFFFF"/>
          </w:tcPr>
          <w:p w:rsidR="00F57780" w:rsidRPr="00F57780" w:rsidRDefault="00F57780" w:rsidP="00F57780">
            <w:pPr>
              <w:pStyle w:val="20"/>
              <w:shd w:val="clear" w:color="auto" w:fill="auto"/>
              <w:spacing w:line="240" w:lineRule="auto"/>
              <w:ind w:firstLine="0"/>
              <w:rPr>
                <w:sz w:val="24"/>
                <w:szCs w:val="24"/>
              </w:rPr>
            </w:pPr>
            <w:r w:rsidRPr="00F57780">
              <w:rPr>
                <w:sz w:val="24"/>
                <w:szCs w:val="24"/>
              </w:rPr>
              <w:t>3-7 лет</w:t>
            </w:r>
          </w:p>
        </w:tc>
        <w:tc>
          <w:tcPr>
            <w:tcW w:w="1997" w:type="dxa"/>
            <w:tcBorders>
              <w:top w:val="single" w:sz="4" w:space="0" w:color="auto"/>
              <w:left w:val="single" w:sz="4" w:space="0" w:color="auto"/>
            </w:tcBorders>
            <w:shd w:val="clear" w:color="auto" w:fill="FFFFFF"/>
          </w:tcPr>
          <w:p w:rsidR="00F57780" w:rsidRPr="00F57780" w:rsidRDefault="00F57780" w:rsidP="00F57780">
            <w:pPr>
              <w:pStyle w:val="20"/>
              <w:shd w:val="clear" w:color="auto" w:fill="auto"/>
              <w:spacing w:line="240" w:lineRule="auto"/>
              <w:ind w:firstLine="0"/>
              <w:jc w:val="left"/>
              <w:rPr>
                <w:sz w:val="24"/>
                <w:szCs w:val="24"/>
              </w:rPr>
            </w:pPr>
            <w:r w:rsidRPr="00F57780">
              <w:rPr>
                <w:sz w:val="24"/>
                <w:szCs w:val="24"/>
              </w:rPr>
              <w:t>В течение периода</w:t>
            </w:r>
          </w:p>
        </w:tc>
        <w:tc>
          <w:tcPr>
            <w:tcW w:w="2246" w:type="dxa"/>
            <w:tcBorders>
              <w:top w:val="single" w:sz="4" w:space="0" w:color="auto"/>
              <w:left w:val="single" w:sz="4" w:space="0" w:color="auto"/>
              <w:right w:val="single" w:sz="4" w:space="0" w:color="auto"/>
            </w:tcBorders>
            <w:shd w:val="clear" w:color="auto" w:fill="FFFFFF"/>
          </w:tcPr>
          <w:p w:rsidR="00F57780" w:rsidRPr="00F57780" w:rsidRDefault="00F57780" w:rsidP="00F57780">
            <w:pPr>
              <w:pStyle w:val="20"/>
              <w:shd w:val="clear" w:color="auto" w:fill="auto"/>
              <w:spacing w:line="240" w:lineRule="auto"/>
              <w:ind w:firstLine="0"/>
              <w:rPr>
                <w:sz w:val="24"/>
                <w:szCs w:val="24"/>
              </w:rPr>
            </w:pPr>
            <w:r w:rsidRPr="00F57780">
              <w:rPr>
                <w:sz w:val="24"/>
                <w:szCs w:val="24"/>
              </w:rPr>
              <w:t>Воспитатели</w:t>
            </w:r>
          </w:p>
        </w:tc>
      </w:tr>
      <w:tr w:rsidR="00F57780" w:rsidRPr="00F57780" w:rsidTr="00F57780">
        <w:trPr>
          <w:trHeight w:hRule="exact" w:val="2095"/>
          <w:jc w:val="center"/>
        </w:trPr>
        <w:tc>
          <w:tcPr>
            <w:tcW w:w="3374" w:type="dxa"/>
            <w:tcBorders>
              <w:top w:val="single" w:sz="4" w:space="0" w:color="auto"/>
              <w:left w:val="single" w:sz="4" w:space="0" w:color="auto"/>
            </w:tcBorders>
            <w:shd w:val="clear" w:color="auto" w:fill="FFFFFF"/>
            <w:vAlign w:val="bottom"/>
          </w:tcPr>
          <w:p w:rsidR="00F57780" w:rsidRPr="00F57780" w:rsidRDefault="00F57780" w:rsidP="00F57780">
            <w:pPr>
              <w:pStyle w:val="20"/>
              <w:shd w:val="clear" w:color="auto" w:fill="auto"/>
              <w:spacing w:line="240" w:lineRule="auto"/>
              <w:ind w:firstLine="0"/>
              <w:jc w:val="left"/>
              <w:rPr>
                <w:sz w:val="24"/>
                <w:szCs w:val="24"/>
              </w:rPr>
            </w:pPr>
            <w:r w:rsidRPr="00F57780">
              <w:rPr>
                <w:rStyle w:val="22"/>
              </w:rPr>
              <w:t xml:space="preserve">Сюжетно-ролевые игры: </w:t>
            </w:r>
            <w:r w:rsidRPr="00F57780">
              <w:rPr>
                <w:sz w:val="24"/>
                <w:szCs w:val="24"/>
              </w:rPr>
              <w:t>«Путешествие по улицам города с Незнайкой»</w:t>
            </w:r>
          </w:p>
          <w:p w:rsidR="00F57780" w:rsidRPr="00F57780" w:rsidRDefault="00F57780" w:rsidP="00F57780">
            <w:pPr>
              <w:pStyle w:val="20"/>
              <w:shd w:val="clear" w:color="auto" w:fill="auto"/>
              <w:spacing w:line="240" w:lineRule="auto"/>
              <w:ind w:firstLine="0"/>
              <w:jc w:val="left"/>
              <w:rPr>
                <w:sz w:val="24"/>
                <w:szCs w:val="24"/>
              </w:rPr>
            </w:pPr>
            <w:r w:rsidRPr="00F57780">
              <w:rPr>
                <w:sz w:val="24"/>
                <w:szCs w:val="24"/>
              </w:rPr>
              <w:t>«Поездка на автомобиле», «Автопарковка»,</w:t>
            </w:r>
          </w:p>
          <w:p w:rsidR="00F57780" w:rsidRPr="00F57780" w:rsidRDefault="00F57780" w:rsidP="00F57780">
            <w:pPr>
              <w:pStyle w:val="20"/>
              <w:shd w:val="clear" w:color="auto" w:fill="auto"/>
              <w:spacing w:line="240" w:lineRule="auto"/>
              <w:ind w:firstLine="0"/>
              <w:jc w:val="left"/>
              <w:rPr>
                <w:sz w:val="24"/>
                <w:szCs w:val="24"/>
              </w:rPr>
            </w:pPr>
            <w:r w:rsidRPr="00F57780">
              <w:rPr>
                <w:sz w:val="24"/>
                <w:szCs w:val="24"/>
              </w:rPr>
              <w:t>«Станция технического обслуживания»</w:t>
            </w:r>
          </w:p>
        </w:tc>
        <w:tc>
          <w:tcPr>
            <w:tcW w:w="1982" w:type="dxa"/>
            <w:tcBorders>
              <w:top w:val="single" w:sz="4" w:space="0" w:color="auto"/>
              <w:left w:val="single" w:sz="4" w:space="0" w:color="auto"/>
            </w:tcBorders>
            <w:shd w:val="clear" w:color="auto" w:fill="FFFFFF"/>
          </w:tcPr>
          <w:p w:rsidR="00F57780" w:rsidRPr="00F57780" w:rsidRDefault="00F57780" w:rsidP="00F57780">
            <w:pPr>
              <w:pStyle w:val="20"/>
              <w:shd w:val="clear" w:color="auto" w:fill="auto"/>
              <w:spacing w:line="240" w:lineRule="auto"/>
              <w:ind w:firstLine="0"/>
              <w:rPr>
                <w:sz w:val="24"/>
                <w:szCs w:val="24"/>
              </w:rPr>
            </w:pPr>
            <w:r w:rsidRPr="00F57780">
              <w:rPr>
                <w:sz w:val="24"/>
                <w:szCs w:val="24"/>
              </w:rPr>
              <w:t>3-7 лет</w:t>
            </w:r>
          </w:p>
        </w:tc>
        <w:tc>
          <w:tcPr>
            <w:tcW w:w="1997" w:type="dxa"/>
            <w:tcBorders>
              <w:top w:val="single" w:sz="4" w:space="0" w:color="auto"/>
              <w:left w:val="single" w:sz="4" w:space="0" w:color="auto"/>
            </w:tcBorders>
            <w:shd w:val="clear" w:color="auto" w:fill="FFFFFF"/>
          </w:tcPr>
          <w:p w:rsidR="00F57780" w:rsidRPr="00F57780" w:rsidRDefault="00F57780" w:rsidP="00F57780">
            <w:pPr>
              <w:pStyle w:val="20"/>
              <w:shd w:val="clear" w:color="auto" w:fill="auto"/>
              <w:spacing w:line="240" w:lineRule="auto"/>
              <w:ind w:firstLine="0"/>
              <w:jc w:val="left"/>
              <w:rPr>
                <w:sz w:val="24"/>
                <w:szCs w:val="24"/>
              </w:rPr>
            </w:pPr>
            <w:r w:rsidRPr="00F57780">
              <w:rPr>
                <w:sz w:val="24"/>
                <w:szCs w:val="24"/>
              </w:rPr>
              <w:t>В течение периода</w:t>
            </w:r>
          </w:p>
        </w:tc>
        <w:tc>
          <w:tcPr>
            <w:tcW w:w="2246" w:type="dxa"/>
            <w:tcBorders>
              <w:top w:val="single" w:sz="4" w:space="0" w:color="auto"/>
              <w:left w:val="single" w:sz="4" w:space="0" w:color="auto"/>
              <w:right w:val="single" w:sz="4" w:space="0" w:color="auto"/>
            </w:tcBorders>
            <w:shd w:val="clear" w:color="auto" w:fill="FFFFFF"/>
          </w:tcPr>
          <w:p w:rsidR="00F57780" w:rsidRPr="00F57780" w:rsidRDefault="00F57780" w:rsidP="00F57780">
            <w:pPr>
              <w:pStyle w:val="20"/>
              <w:shd w:val="clear" w:color="auto" w:fill="auto"/>
              <w:spacing w:line="240" w:lineRule="auto"/>
              <w:ind w:firstLine="0"/>
              <w:rPr>
                <w:sz w:val="24"/>
                <w:szCs w:val="24"/>
              </w:rPr>
            </w:pPr>
            <w:r w:rsidRPr="00F57780">
              <w:rPr>
                <w:sz w:val="24"/>
                <w:szCs w:val="24"/>
              </w:rPr>
              <w:t>Воспитатели</w:t>
            </w:r>
          </w:p>
        </w:tc>
      </w:tr>
      <w:tr w:rsidR="00F57780" w:rsidRPr="00F57780" w:rsidTr="00F57780">
        <w:trPr>
          <w:trHeight w:hRule="exact" w:val="2426"/>
          <w:jc w:val="center"/>
        </w:trPr>
        <w:tc>
          <w:tcPr>
            <w:tcW w:w="3374" w:type="dxa"/>
            <w:tcBorders>
              <w:top w:val="single" w:sz="4" w:space="0" w:color="auto"/>
              <w:left w:val="single" w:sz="4" w:space="0" w:color="auto"/>
              <w:bottom w:val="single" w:sz="4" w:space="0" w:color="auto"/>
            </w:tcBorders>
            <w:shd w:val="clear" w:color="auto" w:fill="FFFFFF"/>
            <w:vAlign w:val="bottom"/>
          </w:tcPr>
          <w:p w:rsidR="00F57780" w:rsidRPr="00F57780" w:rsidRDefault="00F57780" w:rsidP="00F57780">
            <w:pPr>
              <w:pStyle w:val="20"/>
              <w:shd w:val="clear" w:color="auto" w:fill="auto"/>
              <w:spacing w:line="240" w:lineRule="auto"/>
              <w:ind w:firstLine="0"/>
              <w:jc w:val="left"/>
              <w:rPr>
                <w:sz w:val="24"/>
                <w:szCs w:val="24"/>
              </w:rPr>
            </w:pPr>
            <w:r w:rsidRPr="00F57780">
              <w:rPr>
                <w:rStyle w:val="22"/>
              </w:rPr>
              <w:t>Беседы:</w:t>
            </w:r>
          </w:p>
          <w:p w:rsidR="00F57780" w:rsidRPr="00F57780" w:rsidRDefault="00F57780" w:rsidP="00F57780">
            <w:pPr>
              <w:pStyle w:val="20"/>
              <w:shd w:val="clear" w:color="auto" w:fill="auto"/>
              <w:spacing w:line="240" w:lineRule="auto"/>
              <w:ind w:firstLine="0"/>
              <w:jc w:val="left"/>
              <w:rPr>
                <w:sz w:val="24"/>
                <w:szCs w:val="24"/>
              </w:rPr>
            </w:pPr>
            <w:r w:rsidRPr="00F57780">
              <w:rPr>
                <w:sz w:val="24"/>
                <w:szCs w:val="24"/>
              </w:rPr>
              <w:t>Что ты знаешь об улице?</w:t>
            </w:r>
          </w:p>
          <w:p w:rsidR="00F57780" w:rsidRPr="00F57780" w:rsidRDefault="00F57780" w:rsidP="00F57780">
            <w:pPr>
              <w:pStyle w:val="20"/>
              <w:shd w:val="clear" w:color="auto" w:fill="auto"/>
              <w:spacing w:line="240" w:lineRule="auto"/>
              <w:ind w:firstLine="0"/>
              <w:jc w:val="left"/>
              <w:rPr>
                <w:sz w:val="24"/>
                <w:szCs w:val="24"/>
              </w:rPr>
            </w:pPr>
            <w:r w:rsidRPr="00F57780">
              <w:rPr>
                <w:sz w:val="24"/>
                <w:szCs w:val="24"/>
              </w:rPr>
              <w:t>Мы пешеходы!</w:t>
            </w:r>
          </w:p>
          <w:p w:rsidR="00F57780" w:rsidRPr="00F57780" w:rsidRDefault="00F57780" w:rsidP="00F57780">
            <w:pPr>
              <w:pStyle w:val="20"/>
              <w:shd w:val="clear" w:color="auto" w:fill="auto"/>
              <w:spacing w:line="240" w:lineRule="auto"/>
              <w:ind w:firstLine="0"/>
              <w:jc w:val="left"/>
              <w:rPr>
                <w:sz w:val="24"/>
                <w:szCs w:val="24"/>
              </w:rPr>
            </w:pPr>
            <w:r w:rsidRPr="00F57780">
              <w:rPr>
                <w:sz w:val="24"/>
                <w:szCs w:val="24"/>
              </w:rPr>
              <w:t>Правила поведения на дороге Машины на улицах города - виды транспорта.</w:t>
            </w:r>
          </w:p>
          <w:p w:rsidR="00F57780" w:rsidRPr="00F57780" w:rsidRDefault="00F57780" w:rsidP="00F57780">
            <w:pPr>
              <w:pStyle w:val="20"/>
              <w:shd w:val="clear" w:color="auto" w:fill="auto"/>
              <w:spacing w:line="240" w:lineRule="auto"/>
              <w:ind w:firstLine="0"/>
              <w:jc w:val="left"/>
              <w:rPr>
                <w:sz w:val="24"/>
                <w:szCs w:val="24"/>
              </w:rPr>
            </w:pPr>
            <w:r w:rsidRPr="00F57780">
              <w:rPr>
                <w:sz w:val="24"/>
                <w:szCs w:val="24"/>
              </w:rPr>
              <w:t>Будь внимателен! Помощники на дороге - знаки, светофор.</w:t>
            </w:r>
          </w:p>
        </w:tc>
        <w:tc>
          <w:tcPr>
            <w:tcW w:w="1982" w:type="dxa"/>
            <w:tcBorders>
              <w:top w:val="single" w:sz="4" w:space="0" w:color="auto"/>
              <w:left w:val="single" w:sz="4" w:space="0" w:color="auto"/>
              <w:bottom w:val="single" w:sz="4" w:space="0" w:color="auto"/>
            </w:tcBorders>
            <w:shd w:val="clear" w:color="auto" w:fill="FFFFFF"/>
          </w:tcPr>
          <w:p w:rsidR="00F57780" w:rsidRPr="00F57780" w:rsidRDefault="00F57780" w:rsidP="00F57780">
            <w:pPr>
              <w:pStyle w:val="20"/>
              <w:shd w:val="clear" w:color="auto" w:fill="auto"/>
              <w:spacing w:line="240" w:lineRule="auto"/>
              <w:ind w:firstLine="0"/>
              <w:rPr>
                <w:sz w:val="24"/>
                <w:szCs w:val="24"/>
              </w:rPr>
            </w:pPr>
            <w:r w:rsidRPr="00F57780">
              <w:rPr>
                <w:sz w:val="24"/>
                <w:szCs w:val="24"/>
              </w:rPr>
              <w:t>3-7 лет</w:t>
            </w:r>
          </w:p>
        </w:tc>
        <w:tc>
          <w:tcPr>
            <w:tcW w:w="1997" w:type="dxa"/>
            <w:tcBorders>
              <w:top w:val="single" w:sz="4" w:space="0" w:color="auto"/>
              <w:left w:val="single" w:sz="4" w:space="0" w:color="auto"/>
              <w:bottom w:val="single" w:sz="4" w:space="0" w:color="auto"/>
            </w:tcBorders>
            <w:shd w:val="clear" w:color="auto" w:fill="FFFFFF"/>
          </w:tcPr>
          <w:p w:rsidR="00F57780" w:rsidRPr="00F57780" w:rsidRDefault="00F57780" w:rsidP="00F57780">
            <w:pPr>
              <w:pStyle w:val="20"/>
              <w:shd w:val="clear" w:color="auto" w:fill="auto"/>
              <w:spacing w:line="240" w:lineRule="auto"/>
              <w:ind w:firstLine="0"/>
              <w:jc w:val="left"/>
              <w:rPr>
                <w:sz w:val="24"/>
                <w:szCs w:val="24"/>
              </w:rPr>
            </w:pPr>
            <w:r w:rsidRPr="00F57780">
              <w:rPr>
                <w:sz w:val="24"/>
                <w:szCs w:val="24"/>
              </w:rPr>
              <w:t>В течение периода</w:t>
            </w:r>
          </w:p>
        </w:tc>
        <w:tc>
          <w:tcPr>
            <w:tcW w:w="2246" w:type="dxa"/>
            <w:tcBorders>
              <w:top w:val="single" w:sz="4" w:space="0" w:color="auto"/>
              <w:left w:val="single" w:sz="4" w:space="0" w:color="auto"/>
              <w:bottom w:val="single" w:sz="4" w:space="0" w:color="auto"/>
              <w:right w:val="single" w:sz="4" w:space="0" w:color="auto"/>
            </w:tcBorders>
            <w:shd w:val="clear" w:color="auto" w:fill="FFFFFF"/>
          </w:tcPr>
          <w:p w:rsidR="00F57780" w:rsidRPr="00F57780" w:rsidRDefault="00F57780" w:rsidP="00F57780">
            <w:pPr>
              <w:pStyle w:val="20"/>
              <w:shd w:val="clear" w:color="auto" w:fill="auto"/>
              <w:spacing w:line="240" w:lineRule="auto"/>
              <w:ind w:firstLine="0"/>
              <w:rPr>
                <w:sz w:val="24"/>
                <w:szCs w:val="24"/>
              </w:rPr>
            </w:pPr>
            <w:r w:rsidRPr="00F57780">
              <w:rPr>
                <w:sz w:val="24"/>
                <w:szCs w:val="24"/>
              </w:rPr>
              <w:t>Воспитатели</w:t>
            </w:r>
          </w:p>
        </w:tc>
      </w:tr>
      <w:tr w:rsidR="00F57780" w:rsidRPr="00F57780" w:rsidTr="00F57780">
        <w:trPr>
          <w:trHeight w:val="3110"/>
          <w:jc w:val="center"/>
        </w:trPr>
        <w:tc>
          <w:tcPr>
            <w:tcW w:w="3374" w:type="dxa"/>
            <w:tcBorders>
              <w:top w:val="single" w:sz="4" w:space="0" w:color="auto"/>
              <w:left w:val="single" w:sz="4" w:space="0" w:color="auto"/>
            </w:tcBorders>
            <w:shd w:val="clear" w:color="auto" w:fill="FFFFFF"/>
            <w:vAlign w:val="bottom"/>
          </w:tcPr>
          <w:p w:rsidR="00F57780" w:rsidRPr="00F57780" w:rsidRDefault="00F57780" w:rsidP="00F57780">
            <w:pPr>
              <w:pStyle w:val="20"/>
              <w:shd w:val="clear" w:color="auto" w:fill="auto"/>
              <w:spacing w:line="240" w:lineRule="auto"/>
              <w:ind w:firstLine="0"/>
              <w:jc w:val="left"/>
              <w:rPr>
                <w:sz w:val="24"/>
                <w:szCs w:val="24"/>
              </w:rPr>
            </w:pPr>
            <w:r w:rsidRPr="00F57780">
              <w:rPr>
                <w:rStyle w:val="22"/>
              </w:rPr>
              <w:t>Дидактические игры:</w:t>
            </w:r>
          </w:p>
          <w:p w:rsidR="00F57780" w:rsidRPr="00F57780" w:rsidRDefault="00F57780" w:rsidP="00F57780">
            <w:pPr>
              <w:pStyle w:val="20"/>
              <w:shd w:val="clear" w:color="auto" w:fill="auto"/>
              <w:spacing w:line="240" w:lineRule="auto"/>
              <w:ind w:firstLine="0"/>
              <w:jc w:val="left"/>
              <w:rPr>
                <w:sz w:val="24"/>
                <w:szCs w:val="24"/>
              </w:rPr>
            </w:pPr>
            <w:r w:rsidRPr="00F57780">
              <w:rPr>
                <w:sz w:val="24"/>
                <w:szCs w:val="24"/>
              </w:rPr>
              <w:t>«Наша улица», «Светофор» «Поставь дорожный знак»,</w:t>
            </w:r>
          </w:p>
          <w:p w:rsidR="00F57780" w:rsidRPr="00F57780" w:rsidRDefault="00F57780" w:rsidP="00F57780">
            <w:pPr>
              <w:pStyle w:val="20"/>
              <w:shd w:val="clear" w:color="auto" w:fill="auto"/>
              <w:spacing w:line="240" w:lineRule="auto"/>
              <w:ind w:firstLine="0"/>
              <w:jc w:val="left"/>
              <w:rPr>
                <w:sz w:val="24"/>
                <w:szCs w:val="24"/>
              </w:rPr>
            </w:pPr>
            <w:r w:rsidRPr="00F57780">
              <w:rPr>
                <w:sz w:val="24"/>
                <w:szCs w:val="24"/>
              </w:rPr>
              <w:t>«Улица города», «Заяц и перекресток»,</w:t>
            </w:r>
          </w:p>
          <w:p w:rsidR="00F57780" w:rsidRPr="00F57780" w:rsidRDefault="00F57780" w:rsidP="00F57780">
            <w:pPr>
              <w:pStyle w:val="20"/>
              <w:shd w:val="clear" w:color="auto" w:fill="auto"/>
              <w:spacing w:line="240" w:lineRule="auto"/>
              <w:ind w:firstLine="0"/>
              <w:jc w:val="left"/>
              <w:rPr>
                <w:sz w:val="24"/>
                <w:szCs w:val="24"/>
              </w:rPr>
            </w:pPr>
            <w:r w:rsidRPr="00F57780">
              <w:rPr>
                <w:sz w:val="24"/>
                <w:szCs w:val="24"/>
              </w:rPr>
              <w:t>«Дорожные знаки: запрещающие</w:t>
            </w:r>
          </w:p>
          <w:p w:rsidR="00F57780" w:rsidRPr="00F57780" w:rsidRDefault="00F57780" w:rsidP="00691344">
            <w:pPr>
              <w:pStyle w:val="20"/>
              <w:spacing w:line="240" w:lineRule="auto"/>
              <w:ind w:firstLine="42"/>
              <w:jc w:val="left"/>
              <w:rPr>
                <w:sz w:val="24"/>
                <w:szCs w:val="24"/>
              </w:rPr>
            </w:pPr>
            <w:proofErr w:type="gramStart"/>
            <w:r w:rsidRPr="00F57780">
              <w:rPr>
                <w:sz w:val="24"/>
                <w:szCs w:val="24"/>
              </w:rPr>
              <w:t>разрешающие</w:t>
            </w:r>
            <w:proofErr w:type="gramEnd"/>
            <w:r w:rsidRPr="00F57780">
              <w:rPr>
                <w:sz w:val="24"/>
                <w:szCs w:val="24"/>
              </w:rPr>
              <w:t>», «Желтый, красный, зеленый», «Чего не хватает?», «Собери автомобиль»</w:t>
            </w:r>
          </w:p>
        </w:tc>
        <w:tc>
          <w:tcPr>
            <w:tcW w:w="1982" w:type="dxa"/>
            <w:tcBorders>
              <w:top w:val="single" w:sz="4" w:space="0" w:color="auto"/>
              <w:left w:val="single" w:sz="4" w:space="0" w:color="auto"/>
            </w:tcBorders>
            <w:shd w:val="clear" w:color="auto" w:fill="FFFFFF"/>
          </w:tcPr>
          <w:p w:rsidR="00F57780" w:rsidRPr="00F57780" w:rsidRDefault="00F57780" w:rsidP="00F57780">
            <w:pPr>
              <w:pStyle w:val="20"/>
              <w:shd w:val="clear" w:color="auto" w:fill="auto"/>
              <w:spacing w:line="240" w:lineRule="auto"/>
              <w:ind w:firstLine="0"/>
              <w:rPr>
                <w:sz w:val="24"/>
                <w:szCs w:val="24"/>
              </w:rPr>
            </w:pPr>
            <w:r w:rsidRPr="00F57780">
              <w:rPr>
                <w:sz w:val="24"/>
                <w:szCs w:val="24"/>
              </w:rPr>
              <w:t>3-7 лет</w:t>
            </w:r>
          </w:p>
        </w:tc>
        <w:tc>
          <w:tcPr>
            <w:tcW w:w="1997" w:type="dxa"/>
            <w:tcBorders>
              <w:top w:val="single" w:sz="4" w:space="0" w:color="auto"/>
              <w:left w:val="single" w:sz="4" w:space="0" w:color="auto"/>
            </w:tcBorders>
            <w:shd w:val="clear" w:color="auto" w:fill="FFFFFF"/>
          </w:tcPr>
          <w:p w:rsidR="00F57780" w:rsidRPr="00F57780" w:rsidRDefault="00F57780" w:rsidP="00F57780">
            <w:pPr>
              <w:pStyle w:val="20"/>
              <w:shd w:val="clear" w:color="auto" w:fill="auto"/>
              <w:spacing w:line="240" w:lineRule="auto"/>
              <w:ind w:firstLine="0"/>
              <w:jc w:val="left"/>
              <w:rPr>
                <w:sz w:val="24"/>
                <w:szCs w:val="24"/>
              </w:rPr>
            </w:pPr>
            <w:r w:rsidRPr="00F57780">
              <w:rPr>
                <w:sz w:val="24"/>
                <w:szCs w:val="24"/>
              </w:rPr>
              <w:t>В течение периода</w:t>
            </w:r>
          </w:p>
        </w:tc>
        <w:tc>
          <w:tcPr>
            <w:tcW w:w="2246" w:type="dxa"/>
            <w:tcBorders>
              <w:top w:val="single" w:sz="4" w:space="0" w:color="auto"/>
              <w:left w:val="single" w:sz="4" w:space="0" w:color="auto"/>
              <w:right w:val="single" w:sz="4" w:space="0" w:color="auto"/>
            </w:tcBorders>
            <w:shd w:val="clear" w:color="auto" w:fill="FFFFFF"/>
          </w:tcPr>
          <w:p w:rsidR="00F57780" w:rsidRPr="00F57780" w:rsidRDefault="00F57780" w:rsidP="00F57780">
            <w:pPr>
              <w:pStyle w:val="20"/>
              <w:shd w:val="clear" w:color="auto" w:fill="auto"/>
              <w:spacing w:line="240" w:lineRule="auto"/>
              <w:ind w:firstLine="0"/>
              <w:rPr>
                <w:sz w:val="24"/>
                <w:szCs w:val="24"/>
              </w:rPr>
            </w:pPr>
            <w:r w:rsidRPr="00F57780">
              <w:rPr>
                <w:sz w:val="24"/>
                <w:szCs w:val="24"/>
              </w:rPr>
              <w:t>Воспитатели</w:t>
            </w:r>
          </w:p>
        </w:tc>
      </w:tr>
      <w:tr w:rsidR="00F57780" w:rsidRPr="00F57780" w:rsidTr="00F57780">
        <w:trPr>
          <w:trHeight w:hRule="exact" w:val="3048"/>
          <w:jc w:val="center"/>
        </w:trPr>
        <w:tc>
          <w:tcPr>
            <w:tcW w:w="3374" w:type="dxa"/>
            <w:tcBorders>
              <w:top w:val="single" w:sz="4" w:space="0" w:color="auto"/>
              <w:left w:val="single" w:sz="4" w:space="0" w:color="auto"/>
            </w:tcBorders>
            <w:shd w:val="clear" w:color="auto" w:fill="FFFFFF"/>
            <w:vAlign w:val="bottom"/>
          </w:tcPr>
          <w:p w:rsidR="00F57780" w:rsidRPr="00F57780" w:rsidRDefault="00F57780" w:rsidP="00F57780">
            <w:pPr>
              <w:pStyle w:val="20"/>
              <w:shd w:val="clear" w:color="auto" w:fill="auto"/>
              <w:spacing w:line="240" w:lineRule="auto"/>
              <w:ind w:firstLine="0"/>
              <w:jc w:val="left"/>
              <w:rPr>
                <w:sz w:val="24"/>
                <w:szCs w:val="24"/>
              </w:rPr>
            </w:pPr>
            <w:r w:rsidRPr="00F57780">
              <w:rPr>
                <w:rStyle w:val="22"/>
              </w:rPr>
              <w:t>Художественная литература для чтения и заучивания:</w:t>
            </w:r>
          </w:p>
          <w:p w:rsidR="00F57780" w:rsidRPr="00F57780" w:rsidRDefault="00F57780" w:rsidP="00F57780">
            <w:pPr>
              <w:pStyle w:val="20"/>
              <w:shd w:val="clear" w:color="auto" w:fill="auto"/>
              <w:spacing w:line="240" w:lineRule="auto"/>
              <w:ind w:firstLine="0"/>
              <w:jc w:val="left"/>
              <w:rPr>
                <w:sz w:val="24"/>
                <w:szCs w:val="24"/>
              </w:rPr>
            </w:pPr>
            <w:r w:rsidRPr="00F57780">
              <w:rPr>
                <w:sz w:val="24"/>
                <w:szCs w:val="24"/>
              </w:rPr>
              <w:t>С. Михалков «Моя улица», «Велосипедист»,</w:t>
            </w:r>
          </w:p>
          <w:p w:rsidR="00F57780" w:rsidRPr="00F57780" w:rsidRDefault="00F57780" w:rsidP="00F57780">
            <w:pPr>
              <w:pStyle w:val="20"/>
              <w:shd w:val="clear" w:color="auto" w:fill="auto"/>
              <w:spacing w:line="240" w:lineRule="auto"/>
              <w:ind w:firstLine="0"/>
              <w:jc w:val="left"/>
              <w:rPr>
                <w:sz w:val="24"/>
                <w:szCs w:val="24"/>
              </w:rPr>
            </w:pPr>
            <w:r w:rsidRPr="00F57780">
              <w:rPr>
                <w:sz w:val="24"/>
                <w:szCs w:val="24"/>
              </w:rPr>
              <w:t>«Скверная история»;</w:t>
            </w:r>
          </w:p>
          <w:p w:rsidR="00F57780" w:rsidRPr="00F57780" w:rsidRDefault="00F57780" w:rsidP="00F57780">
            <w:pPr>
              <w:pStyle w:val="20"/>
              <w:shd w:val="clear" w:color="auto" w:fill="auto"/>
              <w:spacing w:line="240" w:lineRule="auto"/>
              <w:ind w:firstLine="0"/>
              <w:jc w:val="left"/>
              <w:rPr>
                <w:sz w:val="24"/>
                <w:szCs w:val="24"/>
              </w:rPr>
            </w:pPr>
            <w:r w:rsidRPr="00F57780">
              <w:rPr>
                <w:sz w:val="24"/>
                <w:szCs w:val="24"/>
              </w:rPr>
              <w:t>С. Маршак</w:t>
            </w:r>
          </w:p>
          <w:p w:rsidR="00F57780" w:rsidRPr="00F57780" w:rsidRDefault="00F57780" w:rsidP="00F57780">
            <w:pPr>
              <w:pStyle w:val="20"/>
              <w:shd w:val="clear" w:color="auto" w:fill="auto"/>
              <w:spacing w:line="240" w:lineRule="auto"/>
              <w:ind w:firstLine="0"/>
              <w:jc w:val="left"/>
              <w:rPr>
                <w:sz w:val="24"/>
                <w:szCs w:val="24"/>
              </w:rPr>
            </w:pPr>
            <w:r w:rsidRPr="00F57780">
              <w:rPr>
                <w:sz w:val="24"/>
                <w:szCs w:val="24"/>
              </w:rPr>
              <w:t>«Милиционер», «Мяч»;</w:t>
            </w:r>
          </w:p>
          <w:p w:rsidR="00F57780" w:rsidRPr="00F57780" w:rsidRDefault="00F57780" w:rsidP="005C1F7C">
            <w:pPr>
              <w:pStyle w:val="20"/>
              <w:numPr>
                <w:ilvl w:val="0"/>
                <w:numId w:val="35"/>
              </w:numPr>
              <w:shd w:val="clear" w:color="auto" w:fill="auto"/>
              <w:tabs>
                <w:tab w:val="left" w:pos="259"/>
              </w:tabs>
              <w:spacing w:line="240" w:lineRule="auto"/>
              <w:ind w:firstLine="0"/>
              <w:jc w:val="left"/>
              <w:rPr>
                <w:sz w:val="24"/>
                <w:szCs w:val="24"/>
              </w:rPr>
            </w:pPr>
            <w:r w:rsidRPr="00F57780">
              <w:rPr>
                <w:sz w:val="24"/>
                <w:szCs w:val="24"/>
              </w:rPr>
              <w:t>Головко «Правила движения»;</w:t>
            </w:r>
          </w:p>
          <w:p w:rsidR="00F57780" w:rsidRPr="00F57780" w:rsidRDefault="00F57780" w:rsidP="005C1F7C">
            <w:pPr>
              <w:pStyle w:val="20"/>
              <w:numPr>
                <w:ilvl w:val="0"/>
                <w:numId w:val="35"/>
              </w:numPr>
              <w:shd w:val="clear" w:color="auto" w:fill="auto"/>
              <w:tabs>
                <w:tab w:val="left" w:pos="259"/>
              </w:tabs>
              <w:spacing w:line="240" w:lineRule="auto"/>
              <w:ind w:firstLine="0"/>
              <w:jc w:val="left"/>
              <w:rPr>
                <w:sz w:val="24"/>
                <w:szCs w:val="24"/>
              </w:rPr>
            </w:pPr>
            <w:r w:rsidRPr="00F57780">
              <w:rPr>
                <w:sz w:val="24"/>
                <w:szCs w:val="24"/>
              </w:rPr>
              <w:t>Яковлев «Советы доктора Айболита»;</w:t>
            </w:r>
          </w:p>
          <w:p w:rsidR="00F57780" w:rsidRPr="00F57780" w:rsidRDefault="00F57780" w:rsidP="00F57780">
            <w:pPr>
              <w:pStyle w:val="20"/>
              <w:shd w:val="clear" w:color="auto" w:fill="auto"/>
              <w:spacing w:line="240" w:lineRule="auto"/>
              <w:ind w:firstLine="0"/>
              <w:jc w:val="left"/>
              <w:rPr>
                <w:sz w:val="24"/>
                <w:szCs w:val="24"/>
              </w:rPr>
            </w:pPr>
            <w:r w:rsidRPr="00F57780">
              <w:rPr>
                <w:sz w:val="24"/>
                <w:szCs w:val="24"/>
              </w:rPr>
              <w:t>А. Северный «Светофор» и др.</w:t>
            </w:r>
          </w:p>
        </w:tc>
        <w:tc>
          <w:tcPr>
            <w:tcW w:w="1982" w:type="dxa"/>
            <w:tcBorders>
              <w:top w:val="single" w:sz="4" w:space="0" w:color="auto"/>
              <w:left w:val="single" w:sz="4" w:space="0" w:color="auto"/>
            </w:tcBorders>
            <w:shd w:val="clear" w:color="auto" w:fill="FFFFFF"/>
          </w:tcPr>
          <w:p w:rsidR="00F57780" w:rsidRPr="00F57780" w:rsidRDefault="00F57780" w:rsidP="00F57780">
            <w:pPr>
              <w:pStyle w:val="20"/>
              <w:shd w:val="clear" w:color="auto" w:fill="auto"/>
              <w:spacing w:line="240" w:lineRule="auto"/>
              <w:ind w:firstLine="0"/>
              <w:rPr>
                <w:sz w:val="24"/>
                <w:szCs w:val="24"/>
              </w:rPr>
            </w:pPr>
            <w:r w:rsidRPr="00F57780">
              <w:rPr>
                <w:sz w:val="24"/>
                <w:szCs w:val="24"/>
              </w:rPr>
              <w:t>3-7 лет</w:t>
            </w:r>
          </w:p>
        </w:tc>
        <w:tc>
          <w:tcPr>
            <w:tcW w:w="1997" w:type="dxa"/>
            <w:tcBorders>
              <w:top w:val="single" w:sz="4" w:space="0" w:color="auto"/>
              <w:left w:val="single" w:sz="4" w:space="0" w:color="auto"/>
            </w:tcBorders>
            <w:shd w:val="clear" w:color="auto" w:fill="FFFFFF"/>
          </w:tcPr>
          <w:p w:rsidR="00F57780" w:rsidRPr="00F57780" w:rsidRDefault="00F57780" w:rsidP="00F57780">
            <w:pPr>
              <w:pStyle w:val="20"/>
              <w:shd w:val="clear" w:color="auto" w:fill="auto"/>
              <w:spacing w:line="240" w:lineRule="auto"/>
              <w:ind w:firstLine="0"/>
              <w:jc w:val="left"/>
              <w:rPr>
                <w:sz w:val="24"/>
                <w:szCs w:val="24"/>
              </w:rPr>
            </w:pPr>
            <w:r w:rsidRPr="00F57780">
              <w:rPr>
                <w:sz w:val="24"/>
                <w:szCs w:val="24"/>
              </w:rPr>
              <w:t>В течение периода</w:t>
            </w:r>
          </w:p>
        </w:tc>
        <w:tc>
          <w:tcPr>
            <w:tcW w:w="2246" w:type="dxa"/>
            <w:tcBorders>
              <w:top w:val="single" w:sz="4" w:space="0" w:color="auto"/>
              <w:left w:val="single" w:sz="4" w:space="0" w:color="auto"/>
              <w:right w:val="single" w:sz="4" w:space="0" w:color="auto"/>
            </w:tcBorders>
            <w:shd w:val="clear" w:color="auto" w:fill="FFFFFF"/>
          </w:tcPr>
          <w:p w:rsidR="00F57780" w:rsidRPr="00F57780" w:rsidRDefault="00F57780" w:rsidP="00F57780">
            <w:pPr>
              <w:pStyle w:val="20"/>
              <w:shd w:val="clear" w:color="auto" w:fill="auto"/>
              <w:spacing w:line="240" w:lineRule="auto"/>
              <w:ind w:firstLine="0"/>
              <w:rPr>
                <w:sz w:val="24"/>
                <w:szCs w:val="24"/>
              </w:rPr>
            </w:pPr>
            <w:r w:rsidRPr="00F57780">
              <w:rPr>
                <w:sz w:val="24"/>
                <w:szCs w:val="24"/>
              </w:rPr>
              <w:t>Воспитатели</w:t>
            </w:r>
          </w:p>
        </w:tc>
      </w:tr>
      <w:tr w:rsidR="00F57780" w:rsidRPr="00F57780" w:rsidTr="00F57780">
        <w:trPr>
          <w:trHeight w:hRule="exact" w:val="1171"/>
          <w:jc w:val="center"/>
        </w:trPr>
        <w:tc>
          <w:tcPr>
            <w:tcW w:w="3374" w:type="dxa"/>
            <w:tcBorders>
              <w:top w:val="single" w:sz="4" w:space="0" w:color="auto"/>
              <w:left w:val="single" w:sz="4" w:space="0" w:color="auto"/>
            </w:tcBorders>
            <w:shd w:val="clear" w:color="auto" w:fill="FFFFFF"/>
          </w:tcPr>
          <w:p w:rsidR="00F57780" w:rsidRPr="00F57780" w:rsidRDefault="00F57780" w:rsidP="00F57780">
            <w:pPr>
              <w:pStyle w:val="20"/>
              <w:shd w:val="clear" w:color="auto" w:fill="auto"/>
              <w:spacing w:line="240" w:lineRule="auto"/>
              <w:ind w:firstLine="0"/>
              <w:jc w:val="left"/>
              <w:rPr>
                <w:sz w:val="24"/>
                <w:szCs w:val="24"/>
              </w:rPr>
            </w:pPr>
            <w:r w:rsidRPr="00F57780">
              <w:rPr>
                <w:sz w:val="24"/>
                <w:szCs w:val="24"/>
              </w:rPr>
              <w:lastRenderedPageBreak/>
              <w:t>Игровые занятия по БДД для дошкольников</w:t>
            </w:r>
          </w:p>
        </w:tc>
        <w:tc>
          <w:tcPr>
            <w:tcW w:w="1982" w:type="dxa"/>
            <w:tcBorders>
              <w:top w:val="single" w:sz="4" w:space="0" w:color="auto"/>
              <w:left w:val="single" w:sz="4" w:space="0" w:color="auto"/>
            </w:tcBorders>
            <w:shd w:val="clear" w:color="auto" w:fill="FFFFFF"/>
          </w:tcPr>
          <w:p w:rsidR="00F57780" w:rsidRPr="00F57780" w:rsidRDefault="00F57780" w:rsidP="00F57780">
            <w:pPr>
              <w:pStyle w:val="20"/>
              <w:shd w:val="clear" w:color="auto" w:fill="auto"/>
              <w:spacing w:line="240" w:lineRule="auto"/>
              <w:ind w:firstLine="0"/>
              <w:rPr>
                <w:sz w:val="24"/>
                <w:szCs w:val="24"/>
              </w:rPr>
            </w:pPr>
            <w:r w:rsidRPr="00F57780">
              <w:rPr>
                <w:sz w:val="24"/>
                <w:szCs w:val="24"/>
              </w:rPr>
              <w:t>5-7 лет</w:t>
            </w:r>
          </w:p>
        </w:tc>
        <w:tc>
          <w:tcPr>
            <w:tcW w:w="1997" w:type="dxa"/>
            <w:tcBorders>
              <w:top w:val="single" w:sz="4" w:space="0" w:color="auto"/>
              <w:left w:val="single" w:sz="4" w:space="0" w:color="auto"/>
            </w:tcBorders>
            <w:shd w:val="clear" w:color="auto" w:fill="FFFFFF"/>
          </w:tcPr>
          <w:p w:rsidR="00F57780" w:rsidRPr="00F57780" w:rsidRDefault="00F57780" w:rsidP="00F57780">
            <w:pPr>
              <w:pStyle w:val="20"/>
              <w:shd w:val="clear" w:color="auto" w:fill="auto"/>
              <w:spacing w:line="240" w:lineRule="auto"/>
              <w:ind w:firstLine="0"/>
              <w:rPr>
                <w:sz w:val="24"/>
                <w:szCs w:val="24"/>
              </w:rPr>
            </w:pPr>
            <w:r w:rsidRPr="00F57780">
              <w:rPr>
                <w:sz w:val="24"/>
                <w:szCs w:val="24"/>
              </w:rPr>
              <w:t>май-июнь (по плану записи)</w:t>
            </w:r>
          </w:p>
        </w:tc>
        <w:tc>
          <w:tcPr>
            <w:tcW w:w="2246" w:type="dxa"/>
            <w:tcBorders>
              <w:top w:val="single" w:sz="4" w:space="0" w:color="auto"/>
              <w:left w:val="single" w:sz="4" w:space="0" w:color="auto"/>
              <w:right w:val="single" w:sz="4" w:space="0" w:color="auto"/>
            </w:tcBorders>
            <w:shd w:val="clear" w:color="auto" w:fill="FFFFFF"/>
          </w:tcPr>
          <w:p w:rsidR="00F57780" w:rsidRPr="00F57780" w:rsidRDefault="00F57780" w:rsidP="00F57780">
            <w:pPr>
              <w:pStyle w:val="20"/>
              <w:shd w:val="clear" w:color="auto" w:fill="auto"/>
              <w:spacing w:line="240" w:lineRule="auto"/>
              <w:ind w:firstLine="0"/>
              <w:rPr>
                <w:sz w:val="24"/>
                <w:szCs w:val="24"/>
              </w:rPr>
            </w:pPr>
            <w:r w:rsidRPr="00F57780">
              <w:rPr>
                <w:sz w:val="24"/>
                <w:szCs w:val="24"/>
              </w:rPr>
              <w:t>Воспитатели</w:t>
            </w:r>
          </w:p>
        </w:tc>
      </w:tr>
      <w:tr w:rsidR="00F57780" w:rsidRPr="00F57780" w:rsidTr="00F57780">
        <w:trPr>
          <w:trHeight w:hRule="exact" w:val="1176"/>
          <w:jc w:val="center"/>
        </w:trPr>
        <w:tc>
          <w:tcPr>
            <w:tcW w:w="3374" w:type="dxa"/>
            <w:tcBorders>
              <w:top w:val="single" w:sz="4" w:space="0" w:color="auto"/>
              <w:left w:val="single" w:sz="4" w:space="0" w:color="auto"/>
            </w:tcBorders>
            <w:shd w:val="clear" w:color="auto" w:fill="FFFFFF"/>
            <w:vAlign w:val="center"/>
          </w:tcPr>
          <w:p w:rsidR="00F57780" w:rsidRPr="00F57780" w:rsidRDefault="00F57780" w:rsidP="00F57780">
            <w:pPr>
              <w:pStyle w:val="20"/>
              <w:shd w:val="clear" w:color="auto" w:fill="auto"/>
              <w:spacing w:line="240" w:lineRule="auto"/>
              <w:ind w:firstLine="0"/>
              <w:jc w:val="left"/>
              <w:rPr>
                <w:sz w:val="24"/>
                <w:szCs w:val="24"/>
              </w:rPr>
            </w:pPr>
            <w:r w:rsidRPr="00F57780">
              <w:rPr>
                <w:sz w:val="24"/>
                <w:szCs w:val="24"/>
              </w:rPr>
              <w:t>Единый день детской дорожной безопасности</w:t>
            </w:r>
          </w:p>
        </w:tc>
        <w:tc>
          <w:tcPr>
            <w:tcW w:w="1982" w:type="dxa"/>
            <w:tcBorders>
              <w:top w:val="single" w:sz="4" w:space="0" w:color="auto"/>
              <w:left w:val="single" w:sz="4" w:space="0" w:color="auto"/>
            </w:tcBorders>
            <w:shd w:val="clear" w:color="auto" w:fill="FFFFFF"/>
            <w:vAlign w:val="center"/>
          </w:tcPr>
          <w:p w:rsidR="00F57780" w:rsidRPr="00F57780" w:rsidRDefault="00F57780" w:rsidP="00F57780">
            <w:pPr>
              <w:pStyle w:val="20"/>
              <w:shd w:val="clear" w:color="auto" w:fill="auto"/>
              <w:spacing w:line="240" w:lineRule="auto"/>
              <w:ind w:firstLine="0"/>
              <w:rPr>
                <w:sz w:val="24"/>
                <w:szCs w:val="24"/>
              </w:rPr>
            </w:pPr>
            <w:r w:rsidRPr="00F57780">
              <w:rPr>
                <w:sz w:val="24"/>
                <w:szCs w:val="24"/>
              </w:rPr>
              <w:t>3-7 лет</w:t>
            </w:r>
          </w:p>
        </w:tc>
        <w:tc>
          <w:tcPr>
            <w:tcW w:w="1997" w:type="dxa"/>
            <w:tcBorders>
              <w:top w:val="single" w:sz="4" w:space="0" w:color="auto"/>
              <w:left w:val="single" w:sz="4" w:space="0" w:color="auto"/>
            </w:tcBorders>
            <w:shd w:val="clear" w:color="auto" w:fill="FFFFFF"/>
          </w:tcPr>
          <w:p w:rsidR="00F57780" w:rsidRPr="00F57780" w:rsidRDefault="00F57780" w:rsidP="00F57780">
            <w:pPr>
              <w:pStyle w:val="20"/>
              <w:shd w:val="clear" w:color="auto" w:fill="auto"/>
              <w:spacing w:line="240" w:lineRule="auto"/>
              <w:ind w:firstLine="0"/>
              <w:rPr>
                <w:sz w:val="24"/>
                <w:szCs w:val="24"/>
              </w:rPr>
            </w:pPr>
            <w:r w:rsidRPr="00F57780">
              <w:rPr>
                <w:sz w:val="24"/>
                <w:szCs w:val="24"/>
              </w:rPr>
              <w:t>сентябрь</w:t>
            </w:r>
          </w:p>
        </w:tc>
        <w:tc>
          <w:tcPr>
            <w:tcW w:w="2246" w:type="dxa"/>
            <w:tcBorders>
              <w:top w:val="single" w:sz="4" w:space="0" w:color="auto"/>
              <w:left w:val="single" w:sz="4" w:space="0" w:color="auto"/>
              <w:right w:val="single" w:sz="4" w:space="0" w:color="auto"/>
            </w:tcBorders>
            <w:shd w:val="clear" w:color="auto" w:fill="FFFFFF"/>
          </w:tcPr>
          <w:p w:rsidR="00F57780" w:rsidRPr="00F57780" w:rsidRDefault="00F57780" w:rsidP="00F57780">
            <w:pPr>
              <w:pStyle w:val="20"/>
              <w:shd w:val="clear" w:color="auto" w:fill="auto"/>
              <w:spacing w:line="240" w:lineRule="auto"/>
              <w:ind w:firstLine="0"/>
              <w:rPr>
                <w:sz w:val="24"/>
                <w:szCs w:val="24"/>
              </w:rPr>
            </w:pPr>
            <w:r w:rsidRPr="00F57780">
              <w:rPr>
                <w:sz w:val="24"/>
                <w:szCs w:val="24"/>
              </w:rPr>
              <w:t>Воспитатели</w:t>
            </w:r>
          </w:p>
        </w:tc>
      </w:tr>
      <w:tr w:rsidR="00F57780" w:rsidRPr="00F57780" w:rsidTr="00691344">
        <w:trPr>
          <w:trHeight w:hRule="exact" w:val="675"/>
          <w:jc w:val="center"/>
        </w:trPr>
        <w:tc>
          <w:tcPr>
            <w:tcW w:w="3374" w:type="dxa"/>
            <w:tcBorders>
              <w:top w:val="single" w:sz="4" w:space="0" w:color="auto"/>
              <w:left w:val="single" w:sz="4" w:space="0" w:color="auto"/>
            </w:tcBorders>
            <w:shd w:val="clear" w:color="auto" w:fill="FFFFFF"/>
            <w:vAlign w:val="bottom"/>
          </w:tcPr>
          <w:p w:rsidR="00F57780" w:rsidRPr="00F57780" w:rsidRDefault="00F57780" w:rsidP="00691344">
            <w:pPr>
              <w:pStyle w:val="20"/>
              <w:shd w:val="clear" w:color="auto" w:fill="auto"/>
              <w:spacing w:line="240" w:lineRule="auto"/>
              <w:ind w:firstLine="0"/>
              <w:jc w:val="left"/>
              <w:rPr>
                <w:sz w:val="24"/>
                <w:szCs w:val="24"/>
              </w:rPr>
            </w:pPr>
            <w:r w:rsidRPr="00F57780">
              <w:rPr>
                <w:sz w:val="24"/>
                <w:szCs w:val="24"/>
              </w:rPr>
              <w:t xml:space="preserve">Участие в акциях ЮИД «Носи светоотражатель!» </w:t>
            </w:r>
            <w:r w:rsidR="00691344">
              <w:rPr>
                <w:sz w:val="24"/>
                <w:szCs w:val="24"/>
              </w:rPr>
              <w:t xml:space="preserve"> </w:t>
            </w:r>
          </w:p>
        </w:tc>
        <w:tc>
          <w:tcPr>
            <w:tcW w:w="1982" w:type="dxa"/>
            <w:tcBorders>
              <w:top w:val="single" w:sz="4" w:space="0" w:color="auto"/>
              <w:left w:val="single" w:sz="4" w:space="0" w:color="auto"/>
            </w:tcBorders>
            <w:shd w:val="clear" w:color="auto" w:fill="FFFFFF"/>
          </w:tcPr>
          <w:p w:rsidR="00F57780" w:rsidRPr="00F57780" w:rsidRDefault="00F57780" w:rsidP="00F57780">
            <w:pPr>
              <w:pStyle w:val="20"/>
              <w:shd w:val="clear" w:color="auto" w:fill="auto"/>
              <w:spacing w:line="240" w:lineRule="auto"/>
              <w:ind w:firstLine="0"/>
              <w:rPr>
                <w:sz w:val="24"/>
                <w:szCs w:val="24"/>
              </w:rPr>
            </w:pPr>
            <w:r w:rsidRPr="00F57780">
              <w:rPr>
                <w:sz w:val="24"/>
                <w:szCs w:val="24"/>
              </w:rPr>
              <w:t>4-7 лет</w:t>
            </w:r>
          </w:p>
        </w:tc>
        <w:tc>
          <w:tcPr>
            <w:tcW w:w="1997" w:type="dxa"/>
            <w:tcBorders>
              <w:top w:val="single" w:sz="4" w:space="0" w:color="auto"/>
              <w:left w:val="single" w:sz="4" w:space="0" w:color="auto"/>
            </w:tcBorders>
            <w:shd w:val="clear" w:color="auto" w:fill="FFFFFF"/>
          </w:tcPr>
          <w:p w:rsidR="00F57780" w:rsidRPr="00F57780" w:rsidRDefault="00F57780" w:rsidP="00F57780">
            <w:pPr>
              <w:pStyle w:val="20"/>
              <w:shd w:val="clear" w:color="auto" w:fill="auto"/>
              <w:spacing w:line="240" w:lineRule="auto"/>
              <w:ind w:firstLine="0"/>
              <w:jc w:val="left"/>
              <w:rPr>
                <w:sz w:val="24"/>
                <w:szCs w:val="24"/>
              </w:rPr>
            </w:pPr>
            <w:r w:rsidRPr="00F57780">
              <w:rPr>
                <w:sz w:val="24"/>
                <w:szCs w:val="24"/>
              </w:rPr>
              <w:t>Ноябрь-декабрь</w:t>
            </w:r>
          </w:p>
        </w:tc>
        <w:tc>
          <w:tcPr>
            <w:tcW w:w="2246" w:type="dxa"/>
            <w:tcBorders>
              <w:top w:val="single" w:sz="4" w:space="0" w:color="auto"/>
              <w:left w:val="single" w:sz="4" w:space="0" w:color="auto"/>
              <w:right w:val="single" w:sz="4" w:space="0" w:color="auto"/>
            </w:tcBorders>
            <w:shd w:val="clear" w:color="auto" w:fill="FFFFFF"/>
          </w:tcPr>
          <w:p w:rsidR="00F57780" w:rsidRPr="00F57780" w:rsidRDefault="00F57780" w:rsidP="00F57780">
            <w:pPr>
              <w:pStyle w:val="20"/>
              <w:shd w:val="clear" w:color="auto" w:fill="auto"/>
              <w:spacing w:line="240" w:lineRule="auto"/>
              <w:ind w:firstLine="0"/>
              <w:rPr>
                <w:sz w:val="24"/>
                <w:szCs w:val="24"/>
              </w:rPr>
            </w:pPr>
            <w:r w:rsidRPr="00F57780">
              <w:rPr>
                <w:sz w:val="24"/>
                <w:szCs w:val="24"/>
              </w:rPr>
              <w:t>Воспитатели</w:t>
            </w:r>
          </w:p>
        </w:tc>
      </w:tr>
      <w:tr w:rsidR="00F57780" w:rsidRPr="00F57780" w:rsidTr="00F57780">
        <w:trPr>
          <w:trHeight w:hRule="exact" w:val="1930"/>
          <w:jc w:val="center"/>
        </w:trPr>
        <w:tc>
          <w:tcPr>
            <w:tcW w:w="3374" w:type="dxa"/>
            <w:tcBorders>
              <w:top w:val="single" w:sz="4" w:space="0" w:color="auto"/>
              <w:left w:val="single" w:sz="4" w:space="0" w:color="auto"/>
            </w:tcBorders>
            <w:shd w:val="clear" w:color="auto" w:fill="FFFFFF"/>
          </w:tcPr>
          <w:p w:rsidR="00F57780" w:rsidRPr="00F57780" w:rsidRDefault="00F57780" w:rsidP="00F57780">
            <w:pPr>
              <w:pStyle w:val="20"/>
              <w:shd w:val="clear" w:color="auto" w:fill="auto"/>
              <w:spacing w:line="240" w:lineRule="auto"/>
              <w:ind w:firstLine="0"/>
              <w:jc w:val="left"/>
              <w:rPr>
                <w:sz w:val="24"/>
                <w:szCs w:val="24"/>
              </w:rPr>
            </w:pPr>
            <w:r w:rsidRPr="00F57780">
              <w:rPr>
                <w:sz w:val="24"/>
                <w:szCs w:val="24"/>
              </w:rPr>
              <w:t>Участие воспитанников и педагогов в районных, городских акциях, конкурсах и иных мероприятиях по теме безопасности «Дорога и мы» в фестивале «Вместе-по безопасной дороге детства»</w:t>
            </w:r>
          </w:p>
        </w:tc>
        <w:tc>
          <w:tcPr>
            <w:tcW w:w="1982" w:type="dxa"/>
            <w:tcBorders>
              <w:top w:val="single" w:sz="4" w:space="0" w:color="auto"/>
              <w:left w:val="single" w:sz="4" w:space="0" w:color="auto"/>
            </w:tcBorders>
            <w:shd w:val="clear" w:color="auto" w:fill="FFFFFF"/>
          </w:tcPr>
          <w:p w:rsidR="00F57780" w:rsidRPr="00F57780" w:rsidRDefault="00F57780" w:rsidP="00F57780">
            <w:pPr>
              <w:pStyle w:val="20"/>
              <w:shd w:val="clear" w:color="auto" w:fill="auto"/>
              <w:spacing w:line="240" w:lineRule="auto"/>
              <w:ind w:firstLine="0"/>
              <w:rPr>
                <w:sz w:val="24"/>
                <w:szCs w:val="24"/>
              </w:rPr>
            </w:pPr>
            <w:r w:rsidRPr="00F57780">
              <w:rPr>
                <w:sz w:val="24"/>
                <w:szCs w:val="24"/>
              </w:rPr>
              <w:t>5-7 лет</w:t>
            </w:r>
          </w:p>
        </w:tc>
        <w:tc>
          <w:tcPr>
            <w:tcW w:w="1997" w:type="dxa"/>
            <w:tcBorders>
              <w:top w:val="single" w:sz="4" w:space="0" w:color="auto"/>
              <w:left w:val="single" w:sz="4" w:space="0" w:color="auto"/>
            </w:tcBorders>
            <w:shd w:val="clear" w:color="auto" w:fill="FFFFFF"/>
          </w:tcPr>
          <w:p w:rsidR="00F57780" w:rsidRPr="00F57780" w:rsidRDefault="00F57780" w:rsidP="00F57780">
            <w:pPr>
              <w:pStyle w:val="20"/>
              <w:shd w:val="clear" w:color="auto" w:fill="auto"/>
              <w:spacing w:line="240" w:lineRule="auto"/>
              <w:ind w:firstLine="0"/>
              <w:jc w:val="left"/>
              <w:rPr>
                <w:sz w:val="24"/>
                <w:szCs w:val="24"/>
              </w:rPr>
            </w:pPr>
            <w:r w:rsidRPr="00F57780">
              <w:rPr>
                <w:sz w:val="24"/>
                <w:szCs w:val="24"/>
              </w:rPr>
              <w:t>В течение периода</w:t>
            </w:r>
          </w:p>
        </w:tc>
        <w:tc>
          <w:tcPr>
            <w:tcW w:w="2246" w:type="dxa"/>
            <w:tcBorders>
              <w:top w:val="single" w:sz="4" w:space="0" w:color="auto"/>
              <w:left w:val="single" w:sz="4" w:space="0" w:color="auto"/>
              <w:right w:val="single" w:sz="4" w:space="0" w:color="auto"/>
            </w:tcBorders>
            <w:shd w:val="clear" w:color="auto" w:fill="FFFFFF"/>
          </w:tcPr>
          <w:p w:rsidR="00F57780" w:rsidRPr="00F57780" w:rsidRDefault="00F57780" w:rsidP="00F57780">
            <w:pPr>
              <w:pStyle w:val="20"/>
              <w:shd w:val="clear" w:color="auto" w:fill="auto"/>
              <w:spacing w:line="240" w:lineRule="auto"/>
              <w:ind w:firstLine="0"/>
              <w:rPr>
                <w:sz w:val="24"/>
                <w:szCs w:val="24"/>
              </w:rPr>
            </w:pPr>
            <w:r w:rsidRPr="00F57780">
              <w:rPr>
                <w:sz w:val="24"/>
                <w:szCs w:val="24"/>
              </w:rPr>
              <w:t>Воспитатели</w:t>
            </w:r>
          </w:p>
        </w:tc>
      </w:tr>
      <w:tr w:rsidR="00F57780" w:rsidRPr="00F57780" w:rsidTr="00F57780">
        <w:trPr>
          <w:trHeight w:hRule="exact" w:val="1186"/>
          <w:jc w:val="center"/>
        </w:trPr>
        <w:tc>
          <w:tcPr>
            <w:tcW w:w="3374" w:type="dxa"/>
            <w:tcBorders>
              <w:top w:val="single" w:sz="4" w:space="0" w:color="auto"/>
              <w:left w:val="single" w:sz="4" w:space="0" w:color="auto"/>
              <w:bottom w:val="single" w:sz="4" w:space="0" w:color="auto"/>
            </w:tcBorders>
            <w:shd w:val="clear" w:color="auto" w:fill="FFFFFF"/>
          </w:tcPr>
          <w:p w:rsidR="00F57780" w:rsidRPr="00F57780" w:rsidRDefault="00F57780" w:rsidP="00F57780">
            <w:pPr>
              <w:pStyle w:val="20"/>
              <w:shd w:val="clear" w:color="auto" w:fill="auto"/>
              <w:spacing w:line="240" w:lineRule="auto"/>
              <w:ind w:firstLine="0"/>
              <w:jc w:val="left"/>
              <w:rPr>
                <w:sz w:val="24"/>
                <w:szCs w:val="24"/>
              </w:rPr>
            </w:pPr>
            <w:r w:rsidRPr="00F57780">
              <w:rPr>
                <w:sz w:val="24"/>
                <w:szCs w:val="24"/>
              </w:rPr>
              <w:t>Организация уголков дорожной безопасности (пополнение учебными пособиями и обновление атрибутов)</w:t>
            </w:r>
          </w:p>
        </w:tc>
        <w:tc>
          <w:tcPr>
            <w:tcW w:w="1982" w:type="dxa"/>
            <w:tcBorders>
              <w:top w:val="single" w:sz="4" w:space="0" w:color="auto"/>
              <w:left w:val="single" w:sz="4" w:space="0" w:color="auto"/>
              <w:bottom w:val="single" w:sz="4" w:space="0" w:color="auto"/>
            </w:tcBorders>
            <w:shd w:val="clear" w:color="auto" w:fill="FFFFFF"/>
          </w:tcPr>
          <w:p w:rsidR="00F57780" w:rsidRPr="00F57780" w:rsidRDefault="00F57780" w:rsidP="00F57780">
            <w:pPr>
              <w:pStyle w:val="20"/>
              <w:shd w:val="clear" w:color="auto" w:fill="auto"/>
              <w:spacing w:line="240" w:lineRule="auto"/>
              <w:ind w:firstLine="0"/>
              <w:rPr>
                <w:sz w:val="24"/>
                <w:szCs w:val="24"/>
              </w:rPr>
            </w:pPr>
            <w:r w:rsidRPr="00F57780">
              <w:rPr>
                <w:sz w:val="24"/>
                <w:szCs w:val="24"/>
              </w:rPr>
              <w:t>3-7 лет</w:t>
            </w:r>
          </w:p>
        </w:tc>
        <w:tc>
          <w:tcPr>
            <w:tcW w:w="1997" w:type="dxa"/>
            <w:tcBorders>
              <w:top w:val="single" w:sz="4" w:space="0" w:color="auto"/>
              <w:left w:val="single" w:sz="4" w:space="0" w:color="auto"/>
              <w:bottom w:val="single" w:sz="4" w:space="0" w:color="auto"/>
            </w:tcBorders>
            <w:shd w:val="clear" w:color="auto" w:fill="FFFFFF"/>
          </w:tcPr>
          <w:p w:rsidR="00F57780" w:rsidRPr="00F57780" w:rsidRDefault="00F57780" w:rsidP="00F57780">
            <w:pPr>
              <w:pStyle w:val="20"/>
              <w:shd w:val="clear" w:color="auto" w:fill="auto"/>
              <w:spacing w:line="240" w:lineRule="auto"/>
              <w:ind w:firstLine="0"/>
              <w:jc w:val="left"/>
              <w:rPr>
                <w:sz w:val="24"/>
                <w:szCs w:val="24"/>
              </w:rPr>
            </w:pPr>
            <w:r w:rsidRPr="00F57780">
              <w:rPr>
                <w:sz w:val="24"/>
                <w:szCs w:val="24"/>
              </w:rPr>
              <w:t>В течение периода</w:t>
            </w:r>
          </w:p>
        </w:tc>
        <w:tc>
          <w:tcPr>
            <w:tcW w:w="2246" w:type="dxa"/>
            <w:tcBorders>
              <w:top w:val="single" w:sz="4" w:space="0" w:color="auto"/>
              <w:left w:val="single" w:sz="4" w:space="0" w:color="auto"/>
              <w:bottom w:val="single" w:sz="4" w:space="0" w:color="auto"/>
              <w:right w:val="single" w:sz="4" w:space="0" w:color="auto"/>
            </w:tcBorders>
            <w:shd w:val="clear" w:color="auto" w:fill="FFFFFF"/>
          </w:tcPr>
          <w:p w:rsidR="00F57780" w:rsidRPr="00F57780" w:rsidRDefault="00F57780" w:rsidP="00F57780">
            <w:pPr>
              <w:pStyle w:val="20"/>
              <w:shd w:val="clear" w:color="auto" w:fill="auto"/>
              <w:spacing w:line="240" w:lineRule="auto"/>
              <w:ind w:firstLine="0"/>
              <w:rPr>
                <w:sz w:val="24"/>
                <w:szCs w:val="24"/>
              </w:rPr>
            </w:pPr>
            <w:r w:rsidRPr="00F57780">
              <w:rPr>
                <w:sz w:val="24"/>
                <w:szCs w:val="24"/>
              </w:rPr>
              <w:t>Воспитатели</w:t>
            </w:r>
          </w:p>
        </w:tc>
      </w:tr>
    </w:tbl>
    <w:p w:rsidR="00691344" w:rsidRPr="00EF4E83" w:rsidRDefault="00691344" w:rsidP="00691344">
      <w:pPr>
        <w:rPr>
          <w:rFonts w:ascii="Times New Roman" w:hAnsi="Times New Roman" w:cs="Times New Roman"/>
          <w:b/>
        </w:rPr>
      </w:pPr>
    </w:p>
    <w:p w:rsidR="00691344" w:rsidRDefault="00691344" w:rsidP="00691344">
      <w:pPr>
        <w:rPr>
          <w:sz w:val="2"/>
          <w:szCs w:val="2"/>
        </w:rPr>
      </w:pPr>
    </w:p>
    <w:p w:rsidR="00691344" w:rsidRPr="00691344" w:rsidRDefault="00691344" w:rsidP="00691344">
      <w:pPr>
        <w:rPr>
          <w:rFonts w:ascii="Times New Roman" w:hAnsi="Times New Roman" w:cs="Times New Roman"/>
          <w:b/>
        </w:rPr>
      </w:pPr>
      <w:r w:rsidRPr="00691344">
        <w:rPr>
          <w:rFonts w:ascii="Times New Roman" w:hAnsi="Times New Roman" w:cs="Times New Roman"/>
          <w:b/>
        </w:rPr>
        <w:t>Взаимодействие с семьями воспитанников</w:t>
      </w:r>
    </w:p>
    <w:tbl>
      <w:tblPr>
        <w:tblOverlap w:val="never"/>
        <w:tblW w:w="0" w:type="auto"/>
        <w:jc w:val="center"/>
        <w:tblLayout w:type="fixed"/>
        <w:tblCellMar>
          <w:left w:w="10" w:type="dxa"/>
          <w:right w:w="10" w:type="dxa"/>
        </w:tblCellMar>
        <w:tblLook w:val="04A0" w:firstRow="1" w:lastRow="0" w:firstColumn="1" w:lastColumn="0" w:noHBand="0" w:noVBand="1"/>
      </w:tblPr>
      <w:tblGrid>
        <w:gridCol w:w="3374"/>
        <w:gridCol w:w="1982"/>
        <w:gridCol w:w="1997"/>
        <w:gridCol w:w="2246"/>
      </w:tblGrid>
      <w:tr w:rsidR="00691344" w:rsidRPr="00691344" w:rsidTr="002E3844">
        <w:trPr>
          <w:trHeight w:hRule="exact" w:val="667"/>
          <w:jc w:val="center"/>
        </w:trPr>
        <w:tc>
          <w:tcPr>
            <w:tcW w:w="3374" w:type="dxa"/>
            <w:tcBorders>
              <w:top w:val="single" w:sz="4" w:space="0" w:color="auto"/>
              <w:left w:val="single" w:sz="4" w:space="0" w:color="auto"/>
            </w:tcBorders>
            <w:shd w:val="clear" w:color="auto" w:fill="FFFFFF"/>
          </w:tcPr>
          <w:p w:rsidR="00691344" w:rsidRPr="00691344" w:rsidRDefault="00691344" w:rsidP="002E3844">
            <w:pPr>
              <w:pStyle w:val="20"/>
              <w:shd w:val="clear" w:color="auto" w:fill="auto"/>
              <w:spacing w:line="266" w:lineRule="exact"/>
              <w:ind w:firstLine="0"/>
              <w:rPr>
                <w:sz w:val="24"/>
                <w:szCs w:val="24"/>
              </w:rPr>
            </w:pPr>
            <w:r w:rsidRPr="00691344">
              <w:rPr>
                <w:rStyle w:val="22"/>
              </w:rPr>
              <w:t>Тема мероприятия</w:t>
            </w:r>
          </w:p>
        </w:tc>
        <w:tc>
          <w:tcPr>
            <w:tcW w:w="1982" w:type="dxa"/>
            <w:tcBorders>
              <w:top w:val="single" w:sz="4" w:space="0" w:color="auto"/>
              <w:left w:val="single" w:sz="4" w:space="0" w:color="auto"/>
            </w:tcBorders>
            <w:shd w:val="clear" w:color="auto" w:fill="FFFFFF"/>
          </w:tcPr>
          <w:p w:rsidR="00691344" w:rsidRPr="00691344" w:rsidRDefault="00691344" w:rsidP="002E3844">
            <w:pPr>
              <w:pStyle w:val="20"/>
              <w:shd w:val="clear" w:color="auto" w:fill="auto"/>
              <w:spacing w:line="266" w:lineRule="exact"/>
              <w:ind w:firstLine="0"/>
              <w:rPr>
                <w:sz w:val="24"/>
                <w:szCs w:val="24"/>
              </w:rPr>
            </w:pPr>
            <w:r w:rsidRPr="00691344">
              <w:rPr>
                <w:rStyle w:val="22"/>
              </w:rPr>
              <w:t>Возраст</w:t>
            </w:r>
          </w:p>
          <w:p w:rsidR="00691344" w:rsidRPr="00691344" w:rsidRDefault="00691344" w:rsidP="002E3844">
            <w:pPr>
              <w:pStyle w:val="20"/>
              <w:shd w:val="clear" w:color="auto" w:fill="auto"/>
              <w:spacing w:line="266" w:lineRule="exact"/>
              <w:ind w:firstLine="0"/>
              <w:rPr>
                <w:sz w:val="24"/>
                <w:szCs w:val="24"/>
              </w:rPr>
            </w:pPr>
            <w:r w:rsidRPr="00691344">
              <w:rPr>
                <w:rStyle w:val="22"/>
              </w:rPr>
              <w:t>воспитанников</w:t>
            </w:r>
          </w:p>
        </w:tc>
        <w:tc>
          <w:tcPr>
            <w:tcW w:w="1997" w:type="dxa"/>
            <w:tcBorders>
              <w:top w:val="single" w:sz="4" w:space="0" w:color="auto"/>
              <w:left w:val="single" w:sz="4" w:space="0" w:color="auto"/>
            </w:tcBorders>
            <w:shd w:val="clear" w:color="auto" w:fill="FFFFFF"/>
          </w:tcPr>
          <w:p w:rsidR="00691344" w:rsidRPr="00691344" w:rsidRDefault="00691344" w:rsidP="002E3844">
            <w:pPr>
              <w:pStyle w:val="20"/>
              <w:shd w:val="clear" w:color="auto" w:fill="auto"/>
              <w:spacing w:line="254" w:lineRule="exact"/>
              <w:ind w:firstLine="0"/>
              <w:rPr>
                <w:sz w:val="24"/>
                <w:szCs w:val="24"/>
              </w:rPr>
            </w:pPr>
            <w:r w:rsidRPr="00691344">
              <w:rPr>
                <w:rStyle w:val="22"/>
              </w:rPr>
              <w:t>Ориентировочное время проведения</w:t>
            </w:r>
          </w:p>
        </w:tc>
        <w:tc>
          <w:tcPr>
            <w:tcW w:w="2246" w:type="dxa"/>
            <w:tcBorders>
              <w:top w:val="single" w:sz="4" w:space="0" w:color="auto"/>
              <w:left w:val="single" w:sz="4" w:space="0" w:color="auto"/>
              <w:right w:val="single" w:sz="4" w:space="0" w:color="auto"/>
            </w:tcBorders>
            <w:shd w:val="clear" w:color="auto" w:fill="FFFFFF"/>
          </w:tcPr>
          <w:p w:rsidR="00691344" w:rsidRPr="00691344" w:rsidRDefault="00691344" w:rsidP="002E3844">
            <w:pPr>
              <w:pStyle w:val="20"/>
              <w:shd w:val="clear" w:color="auto" w:fill="auto"/>
              <w:spacing w:line="266" w:lineRule="exact"/>
              <w:ind w:firstLine="0"/>
              <w:rPr>
                <w:sz w:val="24"/>
                <w:szCs w:val="24"/>
              </w:rPr>
            </w:pPr>
            <w:proofErr w:type="spellStart"/>
            <w:proofErr w:type="gramStart"/>
            <w:r w:rsidRPr="00691344">
              <w:rPr>
                <w:rStyle w:val="22"/>
              </w:rPr>
              <w:t>Ответственн</w:t>
            </w:r>
            <w:proofErr w:type="spellEnd"/>
            <w:r w:rsidRPr="00691344">
              <w:rPr>
                <w:rStyle w:val="22"/>
              </w:rPr>
              <w:t xml:space="preserve"> </w:t>
            </w:r>
            <w:proofErr w:type="spellStart"/>
            <w:r w:rsidRPr="00691344">
              <w:rPr>
                <w:rStyle w:val="22"/>
              </w:rPr>
              <w:t>ые</w:t>
            </w:r>
            <w:proofErr w:type="spellEnd"/>
            <w:proofErr w:type="gramEnd"/>
          </w:p>
        </w:tc>
      </w:tr>
      <w:tr w:rsidR="00691344" w:rsidRPr="00691344" w:rsidTr="002E3844">
        <w:trPr>
          <w:trHeight w:hRule="exact" w:val="816"/>
          <w:jc w:val="center"/>
        </w:trPr>
        <w:tc>
          <w:tcPr>
            <w:tcW w:w="3374" w:type="dxa"/>
            <w:tcBorders>
              <w:top w:val="single" w:sz="4" w:space="0" w:color="auto"/>
              <w:left w:val="single" w:sz="4" w:space="0" w:color="auto"/>
            </w:tcBorders>
            <w:shd w:val="clear" w:color="auto" w:fill="FFFFFF"/>
            <w:vAlign w:val="bottom"/>
          </w:tcPr>
          <w:p w:rsidR="00691344" w:rsidRPr="00691344" w:rsidRDefault="00691344" w:rsidP="002E3844">
            <w:pPr>
              <w:pStyle w:val="20"/>
              <w:shd w:val="clear" w:color="auto" w:fill="auto"/>
              <w:spacing w:line="250" w:lineRule="exact"/>
              <w:ind w:firstLine="0"/>
              <w:jc w:val="left"/>
              <w:rPr>
                <w:sz w:val="24"/>
                <w:szCs w:val="24"/>
              </w:rPr>
            </w:pPr>
            <w:r w:rsidRPr="00691344">
              <w:rPr>
                <w:sz w:val="24"/>
                <w:szCs w:val="24"/>
              </w:rPr>
              <w:t>Общее родительское собрание «Давайте познакомимся!». Презентация учреждения.</w:t>
            </w:r>
          </w:p>
        </w:tc>
        <w:tc>
          <w:tcPr>
            <w:tcW w:w="1982" w:type="dxa"/>
            <w:tcBorders>
              <w:top w:val="single" w:sz="4" w:space="0" w:color="auto"/>
              <w:left w:val="single" w:sz="4" w:space="0" w:color="auto"/>
            </w:tcBorders>
            <w:shd w:val="clear" w:color="auto" w:fill="FFFFFF"/>
          </w:tcPr>
          <w:p w:rsidR="00691344" w:rsidRPr="00691344" w:rsidRDefault="00691344" w:rsidP="002E3844">
            <w:pPr>
              <w:pStyle w:val="20"/>
              <w:shd w:val="clear" w:color="auto" w:fill="auto"/>
              <w:spacing w:line="266" w:lineRule="exact"/>
              <w:ind w:firstLine="0"/>
              <w:rPr>
                <w:sz w:val="24"/>
                <w:szCs w:val="24"/>
              </w:rPr>
            </w:pPr>
            <w:r w:rsidRPr="00691344">
              <w:rPr>
                <w:sz w:val="24"/>
                <w:szCs w:val="24"/>
              </w:rPr>
              <w:t>3-7 лет</w:t>
            </w:r>
          </w:p>
        </w:tc>
        <w:tc>
          <w:tcPr>
            <w:tcW w:w="1997" w:type="dxa"/>
            <w:tcBorders>
              <w:top w:val="single" w:sz="4" w:space="0" w:color="auto"/>
              <w:left w:val="single" w:sz="4" w:space="0" w:color="auto"/>
            </w:tcBorders>
            <w:shd w:val="clear" w:color="auto" w:fill="FFFFFF"/>
          </w:tcPr>
          <w:p w:rsidR="00691344" w:rsidRPr="00691344" w:rsidRDefault="00691344" w:rsidP="002E3844">
            <w:pPr>
              <w:pStyle w:val="20"/>
              <w:shd w:val="clear" w:color="auto" w:fill="auto"/>
              <w:spacing w:line="266" w:lineRule="exact"/>
              <w:ind w:firstLine="0"/>
              <w:rPr>
                <w:sz w:val="24"/>
                <w:szCs w:val="24"/>
              </w:rPr>
            </w:pPr>
            <w:r w:rsidRPr="00691344">
              <w:rPr>
                <w:sz w:val="24"/>
                <w:szCs w:val="24"/>
              </w:rPr>
              <w:t>сентябрь</w:t>
            </w:r>
          </w:p>
        </w:tc>
        <w:tc>
          <w:tcPr>
            <w:tcW w:w="2246" w:type="dxa"/>
            <w:tcBorders>
              <w:top w:val="single" w:sz="4" w:space="0" w:color="auto"/>
              <w:left w:val="single" w:sz="4" w:space="0" w:color="auto"/>
              <w:right w:val="single" w:sz="4" w:space="0" w:color="auto"/>
            </w:tcBorders>
            <w:shd w:val="clear" w:color="auto" w:fill="FFFFFF"/>
          </w:tcPr>
          <w:p w:rsidR="00691344" w:rsidRPr="00691344" w:rsidRDefault="00691344" w:rsidP="002E3844">
            <w:pPr>
              <w:pStyle w:val="20"/>
              <w:shd w:val="clear" w:color="auto" w:fill="auto"/>
              <w:spacing w:after="120" w:line="266" w:lineRule="exact"/>
              <w:ind w:left="300" w:firstLine="0"/>
              <w:jc w:val="left"/>
              <w:rPr>
                <w:sz w:val="24"/>
                <w:szCs w:val="24"/>
              </w:rPr>
            </w:pPr>
            <w:r w:rsidRPr="00691344">
              <w:rPr>
                <w:sz w:val="24"/>
                <w:szCs w:val="24"/>
              </w:rPr>
              <w:t>Заведующий ДОУ</w:t>
            </w:r>
          </w:p>
          <w:p w:rsidR="00691344" w:rsidRPr="00691344" w:rsidRDefault="00691344" w:rsidP="002E3844">
            <w:pPr>
              <w:pStyle w:val="20"/>
              <w:shd w:val="clear" w:color="auto" w:fill="auto"/>
              <w:spacing w:before="120" w:line="266" w:lineRule="exact"/>
              <w:ind w:firstLine="0"/>
              <w:rPr>
                <w:sz w:val="24"/>
                <w:szCs w:val="24"/>
              </w:rPr>
            </w:pPr>
            <w:r w:rsidRPr="00691344">
              <w:rPr>
                <w:sz w:val="24"/>
                <w:szCs w:val="24"/>
              </w:rPr>
              <w:t>Воспитатели</w:t>
            </w:r>
          </w:p>
        </w:tc>
      </w:tr>
      <w:tr w:rsidR="00691344" w:rsidRPr="00691344" w:rsidTr="002E3844">
        <w:trPr>
          <w:trHeight w:hRule="exact" w:val="898"/>
          <w:jc w:val="center"/>
        </w:trPr>
        <w:tc>
          <w:tcPr>
            <w:tcW w:w="3374" w:type="dxa"/>
            <w:tcBorders>
              <w:top w:val="single" w:sz="4" w:space="0" w:color="auto"/>
              <w:left w:val="single" w:sz="4" w:space="0" w:color="auto"/>
            </w:tcBorders>
            <w:shd w:val="clear" w:color="auto" w:fill="FFFFFF"/>
          </w:tcPr>
          <w:p w:rsidR="00691344" w:rsidRDefault="00691344" w:rsidP="002E3844">
            <w:pPr>
              <w:pStyle w:val="20"/>
              <w:shd w:val="clear" w:color="auto" w:fill="auto"/>
              <w:spacing w:line="254" w:lineRule="exact"/>
              <w:ind w:firstLine="0"/>
              <w:jc w:val="left"/>
              <w:rPr>
                <w:sz w:val="24"/>
                <w:szCs w:val="24"/>
              </w:rPr>
            </w:pPr>
            <w:r w:rsidRPr="00691344">
              <w:rPr>
                <w:sz w:val="24"/>
                <w:szCs w:val="24"/>
              </w:rPr>
              <w:t>Анкетирование родителей «Что вы ожидаете от детского сада в этом году?»</w:t>
            </w:r>
          </w:p>
          <w:p w:rsidR="00EF4E83" w:rsidRPr="00691344" w:rsidRDefault="00EF4E83" w:rsidP="002E3844">
            <w:pPr>
              <w:pStyle w:val="20"/>
              <w:shd w:val="clear" w:color="auto" w:fill="auto"/>
              <w:spacing w:line="254" w:lineRule="exact"/>
              <w:ind w:firstLine="0"/>
              <w:jc w:val="left"/>
              <w:rPr>
                <w:sz w:val="24"/>
                <w:szCs w:val="24"/>
              </w:rPr>
            </w:pPr>
          </w:p>
        </w:tc>
        <w:tc>
          <w:tcPr>
            <w:tcW w:w="1982" w:type="dxa"/>
            <w:tcBorders>
              <w:top w:val="single" w:sz="4" w:space="0" w:color="auto"/>
              <w:left w:val="single" w:sz="4" w:space="0" w:color="auto"/>
            </w:tcBorders>
            <w:shd w:val="clear" w:color="auto" w:fill="FFFFFF"/>
          </w:tcPr>
          <w:p w:rsidR="00691344" w:rsidRPr="00691344" w:rsidRDefault="00691344" w:rsidP="002E3844">
            <w:pPr>
              <w:pStyle w:val="20"/>
              <w:shd w:val="clear" w:color="auto" w:fill="auto"/>
              <w:spacing w:line="266" w:lineRule="exact"/>
              <w:ind w:firstLine="0"/>
              <w:rPr>
                <w:sz w:val="24"/>
                <w:szCs w:val="24"/>
              </w:rPr>
            </w:pPr>
            <w:r w:rsidRPr="00691344">
              <w:rPr>
                <w:sz w:val="24"/>
                <w:szCs w:val="24"/>
              </w:rPr>
              <w:t>5-7 лет</w:t>
            </w:r>
          </w:p>
        </w:tc>
        <w:tc>
          <w:tcPr>
            <w:tcW w:w="1997" w:type="dxa"/>
            <w:tcBorders>
              <w:top w:val="single" w:sz="4" w:space="0" w:color="auto"/>
              <w:left w:val="single" w:sz="4" w:space="0" w:color="auto"/>
            </w:tcBorders>
            <w:shd w:val="clear" w:color="auto" w:fill="FFFFFF"/>
          </w:tcPr>
          <w:p w:rsidR="00691344" w:rsidRPr="00691344" w:rsidRDefault="00691344" w:rsidP="002E3844">
            <w:pPr>
              <w:pStyle w:val="20"/>
              <w:shd w:val="clear" w:color="auto" w:fill="auto"/>
              <w:spacing w:line="266" w:lineRule="exact"/>
              <w:ind w:firstLine="0"/>
              <w:rPr>
                <w:sz w:val="24"/>
                <w:szCs w:val="24"/>
              </w:rPr>
            </w:pPr>
            <w:r w:rsidRPr="00691344">
              <w:rPr>
                <w:sz w:val="24"/>
                <w:szCs w:val="24"/>
              </w:rPr>
              <w:t>сентябрь</w:t>
            </w:r>
          </w:p>
        </w:tc>
        <w:tc>
          <w:tcPr>
            <w:tcW w:w="2246" w:type="dxa"/>
            <w:tcBorders>
              <w:top w:val="single" w:sz="4" w:space="0" w:color="auto"/>
              <w:left w:val="single" w:sz="4" w:space="0" w:color="auto"/>
              <w:right w:val="single" w:sz="4" w:space="0" w:color="auto"/>
            </w:tcBorders>
            <w:shd w:val="clear" w:color="auto" w:fill="FFFFFF"/>
          </w:tcPr>
          <w:p w:rsidR="00691344" w:rsidRPr="00691344" w:rsidRDefault="00691344" w:rsidP="002E3844">
            <w:pPr>
              <w:pStyle w:val="20"/>
              <w:shd w:val="clear" w:color="auto" w:fill="auto"/>
              <w:spacing w:after="120" w:line="266" w:lineRule="exact"/>
              <w:ind w:firstLine="0"/>
              <w:jc w:val="left"/>
              <w:rPr>
                <w:sz w:val="24"/>
                <w:szCs w:val="24"/>
              </w:rPr>
            </w:pPr>
            <w:r w:rsidRPr="00691344">
              <w:rPr>
                <w:sz w:val="24"/>
                <w:szCs w:val="24"/>
              </w:rPr>
              <w:t>Зам</w:t>
            </w:r>
            <w:proofErr w:type="gramStart"/>
            <w:r w:rsidRPr="00691344">
              <w:rPr>
                <w:sz w:val="24"/>
                <w:szCs w:val="24"/>
              </w:rPr>
              <w:t>.з</w:t>
            </w:r>
            <w:proofErr w:type="gramEnd"/>
            <w:r w:rsidRPr="00691344">
              <w:rPr>
                <w:sz w:val="24"/>
                <w:szCs w:val="24"/>
              </w:rPr>
              <w:t>аведующего</w:t>
            </w:r>
          </w:p>
          <w:p w:rsidR="00691344" w:rsidRPr="00691344" w:rsidRDefault="00691344" w:rsidP="002E3844">
            <w:pPr>
              <w:pStyle w:val="20"/>
              <w:shd w:val="clear" w:color="auto" w:fill="auto"/>
              <w:spacing w:before="120" w:line="266" w:lineRule="exact"/>
              <w:ind w:firstLine="0"/>
              <w:jc w:val="left"/>
              <w:rPr>
                <w:sz w:val="24"/>
                <w:szCs w:val="24"/>
              </w:rPr>
            </w:pPr>
            <w:r w:rsidRPr="00691344">
              <w:rPr>
                <w:sz w:val="24"/>
                <w:szCs w:val="24"/>
              </w:rPr>
              <w:t>Воспитатели</w:t>
            </w:r>
          </w:p>
        </w:tc>
      </w:tr>
      <w:tr w:rsidR="00691344" w:rsidRPr="00691344" w:rsidTr="002E3844">
        <w:trPr>
          <w:trHeight w:hRule="exact" w:val="514"/>
          <w:jc w:val="center"/>
        </w:trPr>
        <w:tc>
          <w:tcPr>
            <w:tcW w:w="3374" w:type="dxa"/>
            <w:tcBorders>
              <w:top w:val="single" w:sz="4" w:space="0" w:color="auto"/>
              <w:left w:val="single" w:sz="4" w:space="0" w:color="auto"/>
            </w:tcBorders>
            <w:shd w:val="clear" w:color="auto" w:fill="FFFFFF"/>
          </w:tcPr>
          <w:p w:rsidR="00691344" w:rsidRPr="00691344" w:rsidRDefault="00691344" w:rsidP="00EF4E83">
            <w:pPr>
              <w:pStyle w:val="20"/>
              <w:shd w:val="clear" w:color="auto" w:fill="auto"/>
              <w:spacing w:line="230" w:lineRule="exact"/>
              <w:ind w:firstLine="0"/>
              <w:jc w:val="left"/>
              <w:rPr>
                <w:sz w:val="24"/>
                <w:szCs w:val="24"/>
              </w:rPr>
            </w:pPr>
            <w:r w:rsidRPr="00691344">
              <w:rPr>
                <w:sz w:val="24"/>
                <w:szCs w:val="24"/>
              </w:rPr>
              <w:t xml:space="preserve">Выставка поделок </w:t>
            </w:r>
            <w:r w:rsidR="00EF4E83">
              <w:rPr>
                <w:sz w:val="24"/>
                <w:szCs w:val="24"/>
              </w:rPr>
              <w:t xml:space="preserve"> </w:t>
            </w:r>
          </w:p>
        </w:tc>
        <w:tc>
          <w:tcPr>
            <w:tcW w:w="1982" w:type="dxa"/>
            <w:tcBorders>
              <w:top w:val="single" w:sz="4" w:space="0" w:color="auto"/>
              <w:left w:val="single" w:sz="4" w:space="0" w:color="auto"/>
            </w:tcBorders>
            <w:shd w:val="clear" w:color="auto" w:fill="FFFFFF"/>
          </w:tcPr>
          <w:p w:rsidR="00691344" w:rsidRPr="00691344" w:rsidRDefault="00691344" w:rsidP="002E3844">
            <w:pPr>
              <w:pStyle w:val="20"/>
              <w:shd w:val="clear" w:color="auto" w:fill="auto"/>
              <w:spacing w:line="266" w:lineRule="exact"/>
              <w:ind w:firstLine="0"/>
              <w:rPr>
                <w:sz w:val="24"/>
                <w:szCs w:val="24"/>
              </w:rPr>
            </w:pPr>
            <w:r w:rsidRPr="00691344">
              <w:rPr>
                <w:sz w:val="24"/>
                <w:szCs w:val="24"/>
              </w:rPr>
              <w:t>3-7 лет</w:t>
            </w:r>
          </w:p>
        </w:tc>
        <w:tc>
          <w:tcPr>
            <w:tcW w:w="1997" w:type="dxa"/>
            <w:tcBorders>
              <w:top w:val="single" w:sz="4" w:space="0" w:color="auto"/>
              <w:left w:val="single" w:sz="4" w:space="0" w:color="auto"/>
            </w:tcBorders>
            <w:shd w:val="clear" w:color="auto" w:fill="FFFFFF"/>
          </w:tcPr>
          <w:p w:rsidR="00691344" w:rsidRPr="00691344" w:rsidRDefault="00691344" w:rsidP="002E3844">
            <w:pPr>
              <w:pStyle w:val="20"/>
              <w:shd w:val="clear" w:color="auto" w:fill="auto"/>
              <w:spacing w:line="266" w:lineRule="exact"/>
              <w:ind w:firstLine="0"/>
              <w:rPr>
                <w:sz w:val="24"/>
                <w:szCs w:val="24"/>
              </w:rPr>
            </w:pPr>
            <w:r w:rsidRPr="00691344">
              <w:rPr>
                <w:sz w:val="24"/>
                <w:szCs w:val="24"/>
              </w:rPr>
              <w:t>октябрь</w:t>
            </w:r>
          </w:p>
        </w:tc>
        <w:tc>
          <w:tcPr>
            <w:tcW w:w="2246" w:type="dxa"/>
            <w:tcBorders>
              <w:top w:val="single" w:sz="4" w:space="0" w:color="auto"/>
              <w:left w:val="single" w:sz="4" w:space="0" w:color="auto"/>
              <w:right w:val="single" w:sz="4" w:space="0" w:color="auto"/>
            </w:tcBorders>
            <w:shd w:val="clear" w:color="auto" w:fill="FFFFFF"/>
          </w:tcPr>
          <w:p w:rsidR="00691344" w:rsidRPr="00691344" w:rsidRDefault="00691344" w:rsidP="002E3844">
            <w:pPr>
              <w:pStyle w:val="20"/>
              <w:shd w:val="clear" w:color="auto" w:fill="auto"/>
              <w:spacing w:line="266" w:lineRule="exact"/>
              <w:ind w:firstLine="0"/>
              <w:rPr>
                <w:sz w:val="24"/>
                <w:szCs w:val="24"/>
              </w:rPr>
            </w:pPr>
            <w:r w:rsidRPr="00691344">
              <w:rPr>
                <w:sz w:val="24"/>
                <w:szCs w:val="24"/>
              </w:rPr>
              <w:t>Воспитатели</w:t>
            </w:r>
          </w:p>
        </w:tc>
      </w:tr>
      <w:tr w:rsidR="00691344" w:rsidRPr="00691344" w:rsidTr="002E3844">
        <w:trPr>
          <w:trHeight w:hRule="exact" w:val="1277"/>
          <w:jc w:val="center"/>
        </w:trPr>
        <w:tc>
          <w:tcPr>
            <w:tcW w:w="3374" w:type="dxa"/>
            <w:tcBorders>
              <w:top w:val="single" w:sz="4" w:space="0" w:color="auto"/>
              <w:left w:val="single" w:sz="4" w:space="0" w:color="auto"/>
            </w:tcBorders>
            <w:shd w:val="clear" w:color="auto" w:fill="FFFFFF"/>
            <w:vAlign w:val="bottom"/>
          </w:tcPr>
          <w:p w:rsidR="00691344" w:rsidRPr="00691344" w:rsidRDefault="00691344" w:rsidP="002E3844">
            <w:pPr>
              <w:pStyle w:val="20"/>
              <w:shd w:val="clear" w:color="auto" w:fill="auto"/>
              <w:spacing w:line="254" w:lineRule="exact"/>
              <w:ind w:firstLine="0"/>
              <w:jc w:val="left"/>
              <w:rPr>
                <w:sz w:val="24"/>
                <w:szCs w:val="24"/>
              </w:rPr>
            </w:pPr>
            <w:r w:rsidRPr="00691344">
              <w:rPr>
                <w:sz w:val="24"/>
                <w:szCs w:val="24"/>
              </w:rPr>
              <w:t>Создание буклетов, листовок, размещение стендовой информации по теме: «Воспитываем интерес к детской литературе»</w:t>
            </w:r>
          </w:p>
        </w:tc>
        <w:tc>
          <w:tcPr>
            <w:tcW w:w="1982" w:type="dxa"/>
            <w:tcBorders>
              <w:top w:val="single" w:sz="4" w:space="0" w:color="auto"/>
              <w:left w:val="single" w:sz="4" w:space="0" w:color="auto"/>
            </w:tcBorders>
            <w:shd w:val="clear" w:color="auto" w:fill="FFFFFF"/>
          </w:tcPr>
          <w:p w:rsidR="00691344" w:rsidRPr="00691344" w:rsidRDefault="00691344" w:rsidP="002E3844">
            <w:pPr>
              <w:pStyle w:val="20"/>
              <w:shd w:val="clear" w:color="auto" w:fill="auto"/>
              <w:spacing w:line="266" w:lineRule="exact"/>
              <w:ind w:firstLine="0"/>
              <w:rPr>
                <w:sz w:val="24"/>
                <w:szCs w:val="24"/>
              </w:rPr>
            </w:pPr>
            <w:r w:rsidRPr="00691344">
              <w:rPr>
                <w:sz w:val="24"/>
                <w:szCs w:val="24"/>
              </w:rPr>
              <w:t>3-7 лет</w:t>
            </w:r>
          </w:p>
        </w:tc>
        <w:tc>
          <w:tcPr>
            <w:tcW w:w="1997" w:type="dxa"/>
            <w:tcBorders>
              <w:top w:val="single" w:sz="4" w:space="0" w:color="auto"/>
              <w:left w:val="single" w:sz="4" w:space="0" w:color="auto"/>
            </w:tcBorders>
            <w:shd w:val="clear" w:color="auto" w:fill="FFFFFF"/>
          </w:tcPr>
          <w:p w:rsidR="00691344" w:rsidRPr="00691344" w:rsidRDefault="00691344" w:rsidP="002E3844">
            <w:pPr>
              <w:pStyle w:val="20"/>
              <w:shd w:val="clear" w:color="auto" w:fill="auto"/>
              <w:spacing w:line="266" w:lineRule="exact"/>
              <w:ind w:firstLine="0"/>
              <w:rPr>
                <w:sz w:val="24"/>
                <w:szCs w:val="24"/>
              </w:rPr>
            </w:pPr>
            <w:r w:rsidRPr="00691344">
              <w:rPr>
                <w:sz w:val="24"/>
                <w:szCs w:val="24"/>
              </w:rPr>
              <w:t>ноябрь</w:t>
            </w:r>
          </w:p>
        </w:tc>
        <w:tc>
          <w:tcPr>
            <w:tcW w:w="2246" w:type="dxa"/>
            <w:tcBorders>
              <w:top w:val="single" w:sz="4" w:space="0" w:color="auto"/>
              <w:left w:val="single" w:sz="4" w:space="0" w:color="auto"/>
              <w:right w:val="single" w:sz="4" w:space="0" w:color="auto"/>
            </w:tcBorders>
            <w:shd w:val="clear" w:color="auto" w:fill="FFFFFF"/>
          </w:tcPr>
          <w:p w:rsidR="00691344" w:rsidRPr="00691344" w:rsidRDefault="00691344" w:rsidP="002E3844">
            <w:pPr>
              <w:pStyle w:val="20"/>
              <w:shd w:val="clear" w:color="auto" w:fill="auto"/>
              <w:spacing w:line="266" w:lineRule="exact"/>
              <w:ind w:firstLine="0"/>
              <w:rPr>
                <w:sz w:val="24"/>
                <w:szCs w:val="24"/>
              </w:rPr>
            </w:pPr>
            <w:r w:rsidRPr="00691344">
              <w:rPr>
                <w:sz w:val="24"/>
                <w:szCs w:val="24"/>
              </w:rPr>
              <w:t>Воспитатели</w:t>
            </w:r>
          </w:p>
        </w:tc>
      </w:tr>
      <w:tr w:rsidR="00691344" w:rsidRPr="00691344" w:rsidTr="002E3844">
        <w:trPr>
          <w:trHeight w:hRule="exact" w:val="518"/>
          <w:jc w:val="center"/>
        </w:trPr>
        <w:tc>
          <w:tcPr>
            <w:tcW w:w="3374" w:type="dxa"/>
            <w:tcBorders>
              <w:top w:val="single" w:sz="4" w:space="0" w:color="auto"/>
              <w:left w:val="single" w:sz="4" w:space="0" w:color="auto"/>
            </w:tcBorders>
            <w:shd w:val="clear" w:color="auto" w:fill="FFFFFF"/>
            <w:vAlign w:val="bottom"/>
          </w:tcPr>
          <w:p w:rsidR="00691344" w:rsidRPr="00691344" w:rsidRDefault="00691344" w:rsidP="002E3844">
            <w:pPr>
              <w:pStyle w:val="20"/>
              <w:shd w:val="clear" w:color="auto" w:fill="auto"/>
              <w:spacing w:line="254" w:lineRule="exact"/>
              <w:ind w:firstLine="0"/>
              <w:jc w:val="left"/>
              <w:rPr>
                <w:sz w:val="24"/>
                <w:szCs w:val="24"/>
              </w:rPr>
            </w:pPr>
            <w:r w:rsidRPr="00691344">
              <w:rPr>
                <w:sz w:val="24"/>
                <w:szCs w:val="24"/>
              </w:rPr>
              <w:t>Фотовыставка «В здоровом теле, здоровый дух!»</w:t>
            </w:r>
          </w:p>
        </w:tc>
        <w:tc>
          <w:tcPr>
            <w:tcW w:w="1982" w:type="dxa"/>
            <w:tcBorders>
              <w:top w:val="single" w:sz="4" w:space="0" w:color="auto"/>
              <w:left w:val="single" w:sz="4" w:space="0" w:color="auto"/>
            </w:tcBorders>
            <w:shd w:val="clear" w:color="auto" w:fill="FFFFFF"/>
          </w:tcPr>
          <w:p w:rsidR="00691344" w:rsidRPr="00691344" w:rsidRDefault="00691344" w:rsidP="002E3844">
            <w:pPr>
              <w:pStyle w:val="20"/>
              <w:shd w:val="clear" w:color="auto" w:fill="auto"/>
              <w:spacing w:line="266" w:lineRule="exact"/>
              <w:ind w:firstLine="0"/>
              <w:rPr>
                <w:sz w:val="24"/>
                <w:szCs w:val="24"/>
              </w:rPr>
            </w:pPr>
            <w:r w:rsidRPr="00691344">
              <w:rPr>
                <w:sz w:val="24"/>
                <w:szCs w:val="24"/>
              </w:rPr>
              <w:t>3-7 лет</w:t>
            </w:r>
          </w:p>
        </w:tc>
        <w:tc>
          <w:tcPr>
            <w:tcW w:w="1997" w:type="dxa"/>
            <w:tcBorders>
              <w:top w:val="single" w:sz="4" w:space="0" w:color="auto"/>
              <w:left w:val="single" w:sz="4" w:space="0" w:color="auto"/>
            </w:tcBorders>
            <w:shd w:val="clear" w:color="auto" w:fill="FFFFFF"/>
          </w:tcPr>
          <w:p w:rsidR="00691344" w:rsidRPr="00691344" w:rsidRDefault="00691344" w:rsidP="002E3844">
            <w:pPr>
              <w:pStyle w:val="20"/>
              <w:shd w:val="clear" w:color="auto" w:fill="auto"/>
              <w:spacing w:line="266" w:lineRule="exact"/>
              <w:ind w:firstLine="0"/>
              <w:rPr>
                <w:sz w:val="24"/>
                <w:szCs w:val="24"/>
              </w:rPr>
            </w:pPr>
            <w:r w:rsidRPr="00691344">
              <w:rPr>
                <w:sz w:val="24"/>
                <w:szCs w:val="24"/>
              </w:rPr>
              <w:t>январь</w:t>
            </w:r>
          </w:p>
        </w:tc>
        <w:tc>
          <w:tcPr>
            <w:tcW w:w="2246" w:type="dxa"/>
            <w:tcBorders>
              <w:top w:val="single" w:sz="4" w:space="0" w:color="auto"/>
              <w:left w:val="single" w:sz="4" w:space="0" w:color="auto"/>
              <w:right w:val="single" w:sz="4" w:space="0" w:color="auto"/>
            </w:tcBorders>
            <w:shd w:val="clear" w:color="auto" w:fill="FFFFFF"/>
          </w:tcPr>
          <w:p w:rsidR="00691344" w:rsidRPr="00691344" w:rsidRDefault="00691344" w:rsidP="002E3844">
            <w:pPr>
              <w:pStyle w:val="20"/>
              <w:shd w:val="clear" w:color="auto" w:fill="auto"/>
              <w:spacing w:line="266" w:lineRule="exact"/>
              <w:ind w:firstLine="0"/>
              <w:rPr>
                <w:sz w:val="24"/>
                <w:szCs w:val="24"/>
              </w:rPr>
            </w:pPr>
            <w:r w:rsidRPr="00691344">
              <w:rPr>
                <w:sz w:val="24"/>
                <w:szCs w:val="24"/>
              </w:rPr>
              <w:t>Воспитатели</w:t>
            </w:r>
          </w:p>
        </w:tc>
      </w:tr>
      <w:tr w:rsidR="00691344" w:rsidRPr="00691344" w:rsidTr="002E3844">
        <w:trPr>
          <w:trHeight w:hRule="exact" w:val="590"/>
          <w:jc w:val="center"/>
        </w:trPr>
        <w:tc>
          <w:tcPr>
            <w:tcW w:w="3374" w:type="dxa"/>
            <w:tcBorders>
              <w:top w:val="single" w:sz="4" w:space="0" w:color="auto"/>
              <w:left w:val="single" w:sz="4" w:space="0" w:color="auto"/>
            </w:tcBorders>
            <w:shd w:val="clear" w:color="auto" w:fill="FFFFFF"/>
            <w:vAlign w:val="bottom"/>
          </w:tcPr>
          <w:p w:rsidR="00691344" w:rsidRPr="00691344" w:rsidRDefault="00691344" w:rsidP="002E3844">
            <w:pPr>
              <w:pStyle w:val="20"/>
              <w:shd w:val="clear" w:color="auto" w:fill="auto"/>
              <w:spacing w:line="283" w:lineRule="exact"/>
              <w:ind w:firstLine="0"/>
              <w:jc w:val="left"/>
              <w:rPr>
                <w:sz w:val="24"/>
                <w:szCs w:val="24"/>
              </w:rPr>
            </w:pPr>
            <w:r w:rsidRPr="00691344">
              <w:rPr>
                <w:sz w:val="24"/>
                <w:szCs w:val="24"/>
              </w:rPr>
              <w:t>Мастер- класс «Учимся вместе с детьми рисовать»</w:t>
            </w:r>
          </w:p>
        </w:tc>
        <w:tc>
          <w:tcPr>
            <w:tcW w:w="1982" w:type="dxa"/>
            <w:tcBorders>
              <w:top w:val="single" w:sz="4" w:space="0" w:color="auto"/>
              <w:left w:val="single" w:sz="4" w:space="0" w:color="auto"/>
            </w:tcBorders>
            <w:shd w:val="clear" w:color="auto" w:fill="FFFFFF"/>
          </w:tcPr>
          <w:p w:rsidR="00691344" w:rsidRPr="00691344" w:rsidRDefault="00691344" w:rsidP="002E3844">
            <w:pPr>
              <w:pStyle w:val="20"/>
              <w:shd w:val="clear" w:color="auto" w:fill="auto"/>
              <w:spacing w:line="266" w:lineRule="exact"/>
              <w:ind w:firstLine="0"/>
              <w:rPr>
                <w:sz w:val="24"/>
                <w:szCs w:val="24"/>
              </w:rPr>
            </w:pPr>
            <w:r w:rsidRPr="00691344">
              <w:rPr>
                <w:sz w:val="24"/>
                <w:szCs w:val="24"/>
              </w:rPr>
              <w:t>3-7 лет</w:t>
            </w:r>
          </w:p>
        </w:tc>
        <w:tc>
          <w:tcPr>
            <w:tcW w:w="1997" w:type="dxa"/>
            <w:tcBorders>
              <w:top w:val="single" w:sz="4" w:space="0" w:color="auto"/>
              <w:left w:val="single" w:sz="4" w:space="0" w:color="auto"/>
            </w:tcBorders>
            <w:shd w:val="clear" w:color="auto" w:fill="FFFFFF"/>
          </w:tcPr>
          <w:p w:rsidR="00691344" w:rsidRPr="00691344" w:rsidRDefault="00691344" w:rsidP="002E3844">
            <w:pPr>
              <w:pStyle w:val="20"/>
              <w:shd w:val="clear" w:color="auto" w:fill="auto"/>
              <w:spacing w:line="266" w:lineRule="exact"/>
              <w:ind w:firstLine="0"/>
              <w:rPr>
                <w:sz w:val="24"/>
                <w:szCs w:val="24"/>
              </w:rPr>
            </w:pPr>
            <w:r w:rsidRPr="00691344">
              <w:rPr>
                <w:sz w:val="24"/>
                <w:szCs w:val="24"/>
              </w:rPr>
              <w:t>март</w:t>
            </w:r>
          </w:p>
        </w:tc>
        <w:tc>
          <w:tcPr>
            <w:tcW w:w="2246" w:type="dxa"/>
            <w:tcBorders>
              <w:top w:val="single" w:sz="4" w:space="0" w:color="auto"/>
              <w:left w:val="single" w:sz="4" w:space="0" w:color="auto"/>
              <w:right w:val="single" w:sz="4" w:space="0" w:color="auto"/>
            </w:tcBorders>
            <w:shd w:val="clear" w:color="auto" w:fill="FFFFFF"/>
          </w:tcPr>
          <w:p w:rsidR="00691344" w:rsidRPr="00691344" w:rsidRDefault="00691344" w:rsidP="002E3844">
            <w:pPr>
              <w:pStyle w:val="20"/>
              <w:shd w:val="clear" w:color="auto" w:fill="auto"/>
              <w:spacing w:line="266" w:lineRule="exact"/>
              <w:ind w:firstLine="0"/>
              <w:rPr>
                <w:sz w:val="24"/>
                <w:szCs w:val="24"/>
              </w:rPr>
            </w:pPr>
            <w:r w:rsidRPr="00691344">
              <w:rPr>
                <w:sz w:val="24"/>
                <w:szCs w:val="24"/>
              </w:rPr>
              <w:t>Воспитатели</w:t>
            </w:r>
          </w:p>
        </w:tc>
      </w:tr>
      <w:tr w:rsidR="00691344" w:rsidRPr="00691344" w:rsidTr="002E3844">
        <w:trPr>
          <w:trHeight w:hRule="exact" w:val="1277"/>
          <w:jc w:val="center"/>
        </w:trPr>
        <w:tc>
          <w:tcPr>
            <w:tcW w:w="3374" w:type="dxa"/>
            <w:tcBorders>
              <w:top w:val="single" w:sz="4" w:space="0" w:color="auto"/>
              <w:left w:val="single" w:sz="4" w:space="0" w:color="auto"/>
            </w:tcBorders>
            <w:shd w:val="clear" w:color="auto" w:fill="FFFFFF"/>
            <w:vAlign w:val="bottom"/>
          </w:tcPr>
          <w:p w:rsidR="00691344" w:rsidRPr="00691344" w:rsidRDefault="00691344" w:rsidP="002E3844">
            <w:pPr>
              <w:pStyle w:val="20"/>
              <w:shd w:val="clear" w:color="auto" w:fill="auto"/>
              <w:spacing w:line="250" w:lineRule="exact"/>
              <w:ind w:firstLine="0"/>
              <w:jc w:val="left"/>
              <w:rPr>
                <w:sz w:val="24"/>
                <w:szCs w:val="24"/>
              </w:rPr>
            </w:pPr>
            <w:r w:rsidRPr="00691344">
              <w:rPr>
                <w:sz w:val="24"/>
                <w:szCs w:val="24"/>
              </w:rPr>
              <w:t>Постоянное взаимодействие с семьями воспитанников (часы взаимодействия) «Актуальные вопросы воспитания»</w:t>
            </w:r>
          </w:p>
        </w:tc>
        <w:tc>
          <w:tcPr>
            <w:tcW w:w="1982" w:type="dxa"/>
            <w:tcBorders>
              <w:top w:val="single" w:sz="4" w:space="0" w:color="auto"/>
              <w:left w:val="single" w:sz="4" w:space="0" w:color="auto"/>
            </w:tcBorders>
            <w:shd w:val="clear" w:color="auto" w:fill="FFFFFF"/>
          </w:tcPr>
          <w:p w:rsidR="00691344" w:rsidRPr="00691344" w:rsidRDefault="00691344" w:rsidP="002E3844">
            <w:pPr>
              <w:pStyle w:val="20"/>
              <w:shd w:val="clear" w:color="auto" w:fill="auto"/>
              <w:spacing w:line="266" w:lineRule="exact"/>
              <w:ind w:firstLine="0"/>
              <w:rPr>
                <w:sz w:val="24"/>
                <w:szCs w:val="24"/>
              </w:rPr>
            </w:pPr>
            <w:r w:rsidRPr="00691344">
              <w:rPr>
                <w:sz w:val="24"/>
                <w:szCs w:val="24"/>
              </w:rPr>
              <w:t>3-7 лет</w:t>
            </w:r>
          </w:p>
        </w:tc>
        <w:tc>
          <w:tcPr>
            <w:tcW w:w="1997" w:type="dxa"/>
            <w:tcBorders>
              <w:top w:val="single" w:sz="4" w:space="0" w:color="auto"/>
              <w:left w:val="single" w:sz="4" w:space="0" w:color="auto"/>
            </w:tcBorders>
            <w:shd w:val="clear" w:color="auto" w:fill="FFFFFF"/>
          </w:tcPr>
          <w:p w:rsidR="00691344" w:rsidRPr="00691344" w:rsidRDefault="00691344" w:rsidP="002E3844">
            <w:pPr>
              <w:pStyle w:val="20"/>
              <w:shd w:val="clear" w:color="auto" w:fill="auto"/>
              <w:spacing w:after="140" w:line="266" w:lineRule="exact"/>
              <w:ind w:firstLine="0"/>
              <w:rPr>
                <w:sz w:val="24"/>
                <w:szCs w:val="24"/>
              </w:rPr>
            </w:pPr>
            <w:r w:rsidRPr="00691344">
              <w:rPr>
                <w:sz w:val="24"/>
                <w:szCs w:val="24"/>
              </w:rPr>
              <w:t>Постоянно</w:t>
            </w:r>
          </w:p>
          <w:p w:rsidR="00691344" w:rsidRPr="00691344" w:rsidRDefault="00691344" w:rsidP="002E3844">
            <w:pPr>
              <w:pStyle w:val="20"/>
              <w:shd w:val="clear" w:color="auto" w:fill="auto"/>
              <w:spacing w:before="140" w:line="254" w:lineRule="exact"/>
              <w:ind w:firstLine="0"/>
              <w:rPr>
                <w:sz w:val="24"/>
                <w:szCs w:val="24"/>
              </w:rPr>
            </w:pPr>
            <w:r w:rsidRPr="00691344">
              <w:rPr>
                <w:sz w:val="24"/>
                <w:szCs w:val="24"/>
              </w:rPr>
              <w:t>В течение периода</w:t>
            </w:r>
          </w:p>
        </w:tc>
        <w:tc>
          <w:tcPr>
            <w:tcW w:w="2246" w:type="dxa"/>
            <w:tcBorders>
              <w:top w:val="single" w:sz="4" w:space="0" w:color="auto"/>
              <w:left w:val="single" w:sz="4" w:space="0" w:color="auto"/>
              <w:right w:val="single" w:sz="4" w:space="0" w:color="auto"/>
            </w:tcBorders>
            <w:shd w:val="clear" w:color="auto" w:fill="FFFFFF"/>
          </w:tcPr>
          <w:p w:rsidR="00691344" w:rsidRPr="00691344" w:rsidRDefault="00691344" w:rsidP="002E3844">
            <w:pPr>
              <w:pStyle w:val="20"/>
              <w:shd w:val="clear" w:color="auto" w:fill="auto"/>
              <w:spacing w:line="266" w:lineRule="exact"/>
              <w:ind w:firstLine="0"/>
              <w:rPr>
                <w:sz w:val="24"/>
                <w:szCs w:val="24"/>
              </w:rPr>
            </w:pPr>
            <w:r w:rsidRPr="00691344">
              <w:rPr>
                <w:sz w:val="24"/>
                <w:szCs w:val="24"/>
              </w:rPr>
              <w:t>Воспитатели</w:t>
            </w:r>
          </w:p>
        </w:tc>
      </w:tr>
      <w:tr w:rsidR="00691344" w:rsidRPr="00691344" w:rsidTr="002E3844">
        <w:trPr>
          <w:trHeight w:hRule="exact" w:val="662"/>
          <w:jc w:val="center"/>
        </w:trPr>
        <w:tc>
          <w:tcPr>
            <w:tcW w:w="3374" w:type="dxa"/>
            <w:tcBorders>
              <w:top w:val="single" w:sz="4" w:space="0" w:color="auto"/>
              <w:left w:val="single" w:sz="4" w:space="0" w:color="auto"/>
            </w:tcBorders>
            <w:shd w:val="clear" w:color="auto" w:fill="FFFFFF"/>
          </w:tcPr>
          <w:p w:rsidR="00691344" w:rsidRPr="00691344" w:rsidRDefault="00691344" w:rsidP="002E3844">
            <w:pPr>
              <w:pStyle w:val="20"/>
              <w:shd w:val="clear" w:color="auto" w:fill="auto"/>
              <w:spacing w:line="254" w:lineRule="exact"/>
              <w:ind w:firstLine="0"/>
              <w:jc w:val="left"/>
              <w:rPr>
                <w:sz w:val="24"/>
                <w:szCs w:val="24"/>
              </w:rPr>
            </w:pPr>
            <w:r w:rsidRPr="00691344">
              <w:rPr>
                <w:sz w:val="24"/>
                <w:szCs w:val="24"/>
              </w:rPr>
              <w:t>Круглый стол «Детский сад - территория талантов!»</w:t>
            </w:r>
          </w:p>
        </w:tc>
        <w:tc>
          <w:tcPr>
            <w:tcW w:w="1982" w:type="dxa"/>
            <w:tcBorders>
              <w:top w:val="single" w:sz="4" w:space="0" w:color="auto"/>
              <w:left w:val="single" w:sz="4" w:space="0" w:color="auto"/>
            </w:tcBorders>
            <w:shd w:val="clear" w:color="auto" w:fill="FFFFFF"/>
          </w:tcPr>
          <w:p w:rsidR="00691344" w:rsidRPr="00691344" w:rsidRDefault="00691344" w:rsidP="002E3844">
            <w:pPr>
              <w:pStyle w:val="20"/>
              <w:shd w:val="clear" w:color="auto" w:fill="auto"/>
              <w:spacing w:line="266" w:lineRule="exact"/>
              <w:ind w:firstLine="0"/>
              <w:rPr>
                <w:sz w:val="24"/>
                <w:szCs w:val="24"/>
              </w:rPr>
            </w:pPr>
            <w:r w:rsidRPr="00691344">
              <w:rPr>
                <w:sz w:val="24"/>
                <w:szCs w:val="24"/>
              </w:rPr>
              <w:t>3-7 лет</w:t>
            </w:r>
          </w:p>
        </w:tc>
        <w:tc>
          <w:tcPr>
            <w:tcW w:w="1997" w:type="dxa"/>
            <w:tcBorders>
              <w:top w:val="single" w:sz="4" w:space="0" w:color="auto"/>
              <w:left w:val="single" w:sz="4" w:space="0" w:color="auto"/>
            </w:tcBorders>
            <w:shd w:val="clear" w:color="auto" w:fill="FFFFFF"/>
          </w:tcPr>
          <w:p w:rsidR="00691344" w:rsidRPr="00691344" w:rsidRDefault="00691344" w:rsidP="002E3844">
            <w:pPr>
              <w:pStyle w:val="20"/>
              <w:shd w:val="clear" w:color="auto" w:fill="auto"/>
              <w:spacing w:line="266" w:lineRule="exact"/>
              <w:ind w:firstLine="0"/>
              <w:rPr>
                <w:sz w:val="24"/>
                <w:szCs w:val="24"/>
              </w:rPr>
            </w:pPr>
            <w:r w:rsidRPr="00691344">
              <w:rPr>
                <w:sz w:val="24"/>
                <w:szCs w:val="24"/>
              </w:rPr>
              <w:t>Декабрь</w:t>
            </w:r>
          </w:p>
        </w:tc>
        <w:tc>
          <w:tcPr>
            <w:tcW w:w="2246" w:type="dxa"/>
            <w:tcBorders>
              <w:top w:val="single" w:sz="4" w:space="0" w:color="auto"/>
              <w:left w:val="single" w:sz="4" w:space="0" w:color="auto"/>
              <w:right w:val="single" w:sz="4" w:space="0" w:color="auto"/>
            </w:tcBorders>
            <w:shd w:val="clear" w:color="auto" w:fill="FFFFFF"/>
          </w:tcPr>
          <w:p w:rsidR="00691344" w:rsidRPr="00691344" w:rsidRDefault="00691344" w:rsidP="002E3844">
            <w:pPr>
              <w:pStyle w:val="20"/>
              <w:shd w:val="clear" w:color="auto" w:fill="auto"/>
              <w:spacing w:line="266" w:lineRule="exact"/>
              <w:ind w:firstLine="0"/>
              <w:rPr>
                <w:sz w:val="24"/>
                <w:szCs w:val="24"/>
              </w:rPr>
            </w:pPr>
            <w:r w:rsidRPr="00691344">
              <w:rPr>
                <w:sz w:val="24"/>
                <w:szCs w:val="24"/>
              </w:rPr>
              <w:t>Воспитатели,</w:t>
            </w:r>
          </w:p>
          <w:p w:rsidR="00691344" w:rsidRPr="00691344" w:rsidRDefault="00691344" w:rsidP="002E3844">
            <w:pPr>
              <w:pStyle w:val="20"/>
              <w:shd w:val="clear" w:color="auto" w:fill="auto"/>
              <w:spacing w:line="266" w:lineRule="exact"/>
              <w:ind w:firstLine="0"/>
              <w:rPr>
                <w:sz w:val="24"/>
                <w:szCs w:val="24"/>
              </w:rPr>
            </w:pPr>
            <w:r w:rsidRPr="00691344">
              <w:rPr>
                <w:sz w:val="24"/>
                <w:szCs w:val="24"/>
              </w:rPr>
              <w:t>родители</w:t>
            </w:r>
          </w:p>
        </w:tc>
      </w:tr>
      <w:tr w:rsidR="00691344" w:rsidRPr="00691344" w:rsidTr="002E3844">
        <w:trPr>
          <w:trHeight w:hRule="exact" w:val="821"/>
          <w:jc w:val="center"/>
        </w:trPr>
        <w:tc>
          <w:tcPr>
            <w:tcW w:w="3374" w:type="dxa"/>
            <w:tcBorders>
              <w:top w:val="single" w:sz="4" w:space="0" w:color="auto"/>
              <w:left w:val="single" w:sz="4" w:space="0" w:color="auto"/>
            </w:tcBorders>
            <w:shd w:val="clear" w:color="auto" w:fill="FFFFFF"/>
            <w:vAlign w:val="bottom"/>
          </w:tcPr>
          <w:p w:rsidR="00691344" w:rsidRPr="00691344" w:rsidRDefault="00691344" w:rsidP="002E3844">
            <w:pPr>
              <w:pStyle w:val="20"/>
              <w:shd w:val="clear" w:color="auto" w:fill="auto"/>
              <w:spacing w:line="250" w:lineRule="exact"/>
              <w:ind w:firstLine="0"/>
              <w:jc w:val="left"/>
              <w:rPr>
                <w:sz w:val="24"/>
                <w:szCs w:val="24"/>
              </w:rPr>
            </w:pPr>
            <w:r w:rsidRPr="00691344">
              <w:rPr>
                <w:sz w:val="24"/>
                <w:szCs w:val="24"/>
              </w:rPr>
              <w:lastRenderedPageBreak/>
              <w:t>Совместные акции «Блокадные дни Ленинграда»</w:t>
            </w:r>
          </w:p>
          <w:p w:rsidR="00691344" w:rsidRPr="00691344" w:rsidRDefault="00691344" w:rsidP="002E3844">
            <w:pPr>
              <w:pStyle w:val="20"/>
              <w:shd w:val="clear" w:color="auto" w:fill="auto"/>
              <w:spacing w:line="250" w:lineRule="exact"/>
              <w:ind w:firstLine="0"/>
              <w:jc w:val="left"/>
              <w:rPr>
                <w:sz w:val="24"/>
                <w:szCs w:val="24"/>
              </w:rPr>
            </w:pPr>
            <w:r w:rsidRPr="00691344">
              <w:rPr>
                <w:sz w:val="24"/>
                <w:szCs w:val="24"/>
              </w:rPr>
              <w:t>«Мы помним, мы гордимся!»</w:t>
            </w:r>
          </w:p>
        </w:tc>
        <w:tc>
          <w:tcPr>
            <w:tcW w:w="1982" w:type="dxa"/>
            <w:tcBorders>
              <w:top w:val="single" w:sz="4" w:space="0" w:color="auto"/>
              <w:left w:val="single" w:sz="4" w:space="0" w:color="auto"/>
            </w:tcBorders>
            <w:shd w:val="clear" w:color="auto" w:fill="FFFFFF"/>
          </w:tcPr>
          <w:p w:rsidR="00691344" w:rsidRPr="00691344" w:rsidRDefault="00691344" w:rsidP="002E3844">
            <w:pPr>
              <w:pStyle w:val="20"/>
              <w:shd w:val="clear" w:color="auto" w:fill="auto"/>
              <w:spacing w:line="266" w:lineRule="exact"/>
              <w:ind w:firstLine="0"/>
              <w:rPr>
                <w:sz w:val="24"/>
                <w:szCs w:val="24"/>
              </w:rPr>
            </w:pPr>
            <w:r w:rsidRPr="00691344">
              <w:rPr>
                <w:sz w:val="24"/>
                <w:szCs w:val="24"/>
              </w:rPr>
              <w:t>3-7 лет</w:t>
            </w:r>
          </w:p>
        </w:tc>
        <w:tc>
          <w:tcPr>
            <w:tcW w:w="1997" w:type="dxa"/>
            <w:tcBorders>
              <w:top w:val="single" w:sz="4" w:space="0" w:color="auto"/>
              <w:left w:val="single" w:sz="4" w:space="0" w:color="auto"/>
            </w:tcBorders>
            <w:shd w:val="clear" w:color="auto" w:fill="FFFFFF"/>
          </w:tcPr>
          <w:p w:rsidR="00691344" w:rsidRPr="00691344" w:rsidRDefault="00691344" w:rsidP="002E3844">
            <w:pPr>
              <w:pStyle w:val="20"/>
              <w:shd w:val="clear" w:color="auto" w:fill="auto"/>
              <w:spacing w:after="140" w:line="266" w:lineRule="exact"/>
              <w:ind w:firstLine="0"/>
              <w:rPr>
                <w:sz w:val="24"/>
                <w:szCs w:val="24"/>
              </w:rPr>
            </w:pPr>
            <w:r w:rsidRPr="00691344">
              <w:rPr>
                <w:sz w:val="24"/>
                <w:szCs w:val="24"/>
              </w:rPr>
              <w:t>январь</w:t>
            </w:r>
          </w:p>
          <w:p w:rsidR="00691344" w:rsidRPr="00691344" w:rsidRDefault="00691344" w:rsidP="002E3844">
            <w:pPr>
              <w:pStyle w:val="20"/>
              <w:shd w:val="clear" w:color="auto" w:fill="auto"/>
              <w:spacing w:before="140" w:line="266" w:lineRule="exact"/>
              <w:ind w:firstLine="0"/>
              <w:rPr>
                <w:sz w:val="24"/>
                <w:szCs w:val="24"/>
              </w:rPr>
            </w:pPr>
            <w:r w:rsidRPr="00691344">
              <w:rPr>
                <w:sz w:val="24"/>
                <w:szCs w:val="24"/>
              </w:rPr>
              <w:t>май</w:t>
            </w:r>
          </w:p>
        </w:tc>
        <w:tc>
          <w:tcPr>
            <w:tcW w:w="2246" w:type="dxa"/>
            <w:tcBorders>
              <w:top w:val="single" w:sz="4" w:space="0" w:color="auto"/>
              <w:left w:val="single" w:sz="4" w:space="0" w:color="auto"/>
              <w:right w:val="single" w:sz="4" w:space="0" w:color="auto"/>
            </w:tcBorders>
            <w:shd w:val="clear" w:color="auto" w:fill="FFFFFF"/>
          </w:tcPr>
          <w:p w:rsidR="00691344" w:rsidRPr="00691344" w:rsidRDefault="00691344" w:rsidP="002E3844">
            <w:pPr>
              <w:pStyle w:val="20"/>
              <w:shd w:val="clear" w:color="auto" w:fill="auto"/>
              <w:spacing w:line="254" w:lineRule="exact"/>
              <w:ind w:firstLine="0"/>
              <w:rPr>
                <w:sz w:val="24"/>
                <w:szCs w:val="24"/>
              </w:rPr>
            </w:pPr>
            <w:r w:rsidRPr="00691344">
              <w:rPr>
                <w:sz w:val="24"/>
                <w:szCs w:val="24"/>
              </w:rPr>
              <w:t>Воспитатели, родители, дети</w:t>
            </w:r>
          </w:p>
        </w:tc>
      </w:tr>
      <w:tr w:rsidR="00691344" w:rsidRPr="00691344" w:rsidTr="002E3844">
        <w:trPr>
          <w:trHeight w:hRule="exact" w:val="1421"/>
          <w:jc w:val="center"/>
        </w:trPr>
        <w:tc>
          <w:tcPr>
            <w:tcW w:w="3374" w:type="dxa"/>
            <w:tcBorders>
              <w:top w:val="single" w:sz="4" w:space="0" w:color="auto"/>
              <w:left w:val="single" w:sz="4" w:space="0" w:color="auto"/>
            </w:tcBorders>
            <w:shd w:val="clear" w:color="auto" w:fill="FFFFFF"/>
          </w:tcPr>
          <w:p w:rsidR="00691344" w:rsidRPr="00691344" w:rsidRDefault="00691344" w:rsidP="002E3844">
            <w:pPr>
              <w:pStyle w:val="20"/>
              <w:shd w:val="clear" w:color="auto" w:fill="auto"/>
              <w:spacing w:line="250" w:lineRule="exact"/>
              <w:ind w:firstLine="0"/>
              <w:jc w:val="left"/>
              <w:rPr>
                <w:sz w:val="24"/>
                <w:szCs w:val="24"/>
              </w:rPr>
            </w:pPr>
            <w:r w:rsidRPr="00691344">
              <w:rPr>
                <w:sz w:val="24"/>
                <w:szCs w:val="24"/>
              </w:rPr>
              <w:t>Вовлечение родителей в традиционные праздники, события, прогулки и экскурсии, вечера досугов и другие мероприятия</w:t>
            </w:r>
          </w:p>
        </w:tc>
        <w:tc>
          <w:tcPr>
            <w:tcW w:w="1982" w:type="dxa"/>
            <w:tcBorders>
              <w:top w:val="single" w:sz="4" w:space="0" w:color="auto"/>
              <w:left w:val="single" w:sz="4" w:space="0" w:color="auto"/>
            </w:tcBorders>
            <w:shd w:val="clear" w:color="auto" w:fill="FFFFFF"/>
          </w:tcPr>
          <w:p w:rsidR="00691344" w:rsidRPr="00691344" w:rsidRDefault="00691344" w:rsidP="002E3844">
            <w:pPr>
              <w:pStyle w:val="20"/>
              <w:shd w:val="clear" w:color="auto" w:fill="auto"/>
              <w:spacing w:line="266" w:lineRule="exact"/>
              <w:ind w:firstLine="0"/>
              <w:rPr>
                <w:sz w:val="24"/>
                <w:szCs w:val="24"/>
              </w:rPr>
            </w:pPr>
            <w:r w:rsidRPr="00691344">
              <w:rPr>
                <w:sz w:val="24"/>
                <w:szCs w:val="24"/>
              </w:rPr>
              <w:t>3-7 лет</w:t>
            </w:r>
          </w:p>
        </w:tc>
        <w:tc>
          <w:tcPr>
            <w:tcW w:w="1997" w:type="dxa"/>
            <w:tcBorders>
              <w:top w:val="single" w:sz="4" w:space="0" w:color="auto"/>
              <w:left w:val="single" w:sz="4" w:space="0" w:color="auto"/>
            </w:tcBorders>
            <w:shd w:val="clear" w:color="auto" w:fill="FFFFFF"/>
          </w:tcPr>
          <w:p w:rsidR="00691344" w:rsidRPr="00691344" w:rsidRDefault="00691344" w:rsidP="002E3844">
            <w:pPr>
              <w:pStyle w:val="20"/>
              <w:shd w:val="clear" w:color="auto" w:fill="auto"/>
              <w:spacing w:line="266" w:lineRule="exact"/>
              <w:ind w:firstLine="0"/>
              <w:rPr>
                <w:sz w:val="24"/>
                <w:szCs w:val="24"/>
              </w:rPr>
            </w:pPr>
            <w:r w:rsidRPr="00691344">
              <w:rPr>
                <w:sz w:val="24"/>
                <w:szCs w:val="24"/>
              </w:rPr>
              <w:t>Постоянно</w:t>
            </w:r>
          </w:p>
        </w:tc>
        <w:tc>
          <w:tcPr>
            <w:tcW w:w="2246" w:type="dxa"/>
            <w:tcBorders>
              <w:top w:val="single" w:sz="4" w:space="0" w:color="auto"/>
              <w:left w:val="single" w:sz="4" w:space="0" w:color="auto"/>
              <w:right w:val="single" w:sz="4" w:space="0" w:color="auto"/>
            </w:tcBorders>
            <w:shd w:val="clear" w:color="auto" w:fill="FFFFFF"/>
          </w:tcPr>
          <w:p w:rsidR="00691344" w:rsidRPr="00691344" w:rsidRDefault="00691344" w:rsidP="002E3844">
            <w:pPr>
              <w:pStyle w:val="20"/>
              <w:shd w:val="clear" w:color="auto" w:fill="auto"/>
              <w:spacing w:line="266" w:lineRule="exact"/>
              <w:ind w:firstLine="0"/>
              <w:rPr>
                <w:sz w:val="24"/>
                <w:szCs w:val="24"/>
              </w:rPr>
            </w:pPr>
            <w:r w:rsidRPr="00691344">
              <w:rPr>
                <w:sz w:val="24"/>
                <w:szCs w:val="24"/>
              </w:rPr>
              <w:t>Воспитатели</w:t>
            </w:r>
          </w:p>
          <w:p w:rsidR="00691344" w:rsidRPr="00691344" w:rsidRDefault="00691344" w:rsidP="002E3844">
            <w:pPr>
              <w:pStyle w:val="20"/>
              <w:shd w:val="clear" w:color="auto" w:fill="auto"/>
              <w:spacing w:line="266" w:lineRule="exact"/>
              <w:ind w:firstLine="0"/>
              <w:rPr>
                <w:sz w:val="24"/>
                <w:szCs w:val="24"/>
              </w:rPr>
            </w:pPr>
            <w:r w:rsidRPr="00691344">
              <w:rPr>
                <w:sz w:val="24"/>
                <w:szCs w:val="24"/>
              </w:rPr>
              <w:t>родители</w:t>
            </w:r>
          </w:p>
        </w:tc>
      </w:tr>
      <w:tr w:rsidR="00691344" w:rsidRPr="00691344" w:rsidTr="002E3844">
        <w:trPr>
          <w:trHeight w:hRule="exact" w:val="1070"/>
          <w:jc w:val="center"/>
        </w:trPr>
        <w:tc>
          <w:tcPr>
            <w:tcW w:w="3374" w:type="dxa"/>
            <w:tcBorders>
              <w:top w:val="single" w:sz="4" w:space="0" w:color="auto"/>
              <w:left w:val="single" w:sz="4" w:space="0" w:color="auto"/>
            </w:tcBorders>
            <w:shd w:val="clear" w:color="auto" w:fill="FFFFFF"/>
          </w:tcPr>
          <w:p w:rsidR="00691344" w:rsidRPr="00691344" w:rsidRDefault="00691344" w:rsidP="002E3844">
            <w:pPr>
              <w:pStyle w:val="20"/>
              <w:shd w:val="clear" w:color="auto" w:fill="auto"/>
              <w:spacing w:line="250" w:lineRule="exact"/>
              <w:ind w:firstLine="0"/>
              <w:jc w:val="left"/>
              <w:rPr>
                <w:sz w:val="24"/>
                <w:szCs w:val="24"/>
              </w:rPr>
            </w:pPr>
            <w:r w:rsidRPr="00691344">
              <w:rPr>
                <w:sz w:val="24"/>
                <w:szCs w:val="24"/>
              </w:rPr>
              <w:t xml:space="preserve">Постоянное взаимодействие </w:t>
            </w:r>
            <w:proofErr w:type="gramStart"/>
            <w:r w:rsidRPr="00691344">
              <w:rPr>
                <w:sz w:val="24"/>
                <w:szCs w:val="24"/>
              </w:rPr>
              <w:t>с</w:t>
            </w:r>
            <w:proofErr w:type="gramEnd"/>
          </w:p>
          <w:p w:rsidR="00691344" w:rsidRPr="00691344" w:rsidRDefault="00691344" w:rsidP="00EF4E83">
            <w:pPr>
              <w:pStyle w:val="20"/>
              <w:shd w:val="clear" w:color="auto" w:fill="auto"/>
              <w:spacing w:line="250" w:lineRule="exact"/>
              <w:ind w:firstLine="0"/>
              <w:jc w:val="left"/>
              <w:rPr>
                <w:sz w:val="24"/>
                <w:szCs w:val="24"/>
              </w:rPr>
            </w:pPr>
            <w:r w:rsidRPr="00691344">
              <w:rPr>
                <w:sz w:val="24"/>
                <w:szCs w:val="24"/>
              </w:rPr>
              <w:t>семьями воспитанников в цифровом пространстве. «</w:t>
            </w:r>
            <w:proofErr w:type="spellStart"/>
            <w:r w:rsidR="00EF4E83">
              <w:rPr>
                <w:sz w:val="24"/>
                <w:szCs w:val="24"/>
              </w:rPr>
              <w:t>Аватарки</w:t>
            </w:r>
            <w:proofErr w:type="spellEnd"/>
            <w:r w:rsidR="00EF4E83">
              <w:rPr>
                <w:sz w:val="24"/>
                <w:szCs w:val="24"/>
              </w:rPr>
              <w:t>»</w:t>
            </w:r>
          </w:p>
        </w:tc>
        <w:tc>
          <w:tcPr>
            <w:tcW w:w="1982" w:type="dxa"/>
            <w:tcBorders>
              <w:top w:val="single" w:sz="4" w:space="0" w:color="auto"/>
              <w:left w:val="single" w:sz="4" w:space="0" w:color="auto"/>
            </w:tcBorders>
            <w:shd w:val="clear" w:color="auto" w:fill="FFFFFF"/>
          </w:tcPr>
          <w:p w:rsidR="00691344" w:rsidRPr="00691344" w:rsidRDefault="00691344" w:rsidP="002E3844">
            <w:pPr>
              <w:pStyle w:val="20"/>
              <w:shd w:val="clear" w:color="auto" w:fill="auto"/>
              <w:spacing w:line="266" w:lineRule="exact"/>
              <w:ind w:firstLine="0"/>
              <w:rPr>
                <w:sz w:val="24"/>
                <w:szCs w:val="24"/>
              </w:rPr>
            </w:pPr>
            <w:r w:rsidRPr="00691344">
              <w:rPr>
                <w:sz w:val="24"/>
                <w:szCs w:val="24"/>
              </w:rPr>
              <w:t>3-7 лет</w:t>
            </w:r>
          </w:p>
        </w:tc>
        <w:tc>
          <w:tcPr>
            <w:tcW w:w="1997" w:type="dxa"/>
            <w:tcBorders>
              <w:top w:val="single" w:sz="4" w:space="0" w:color="auto"/>
              <w:left w:val="single" w:sz="4" w:space="0" w:color="auto"/>
            </w:tcBorders>
            <w:shd w:val="clear" w:color="auto" w:fill="FFFFFF"/>
          </w:tcPr>
          <w:p w:rsidR="00691344" w:rsidRPr="00691344" w:rsidRDefault="00691344" w:rsidP="002E3844">
            <w:pPr>
              <w:pStyle w:val="20"/>
              <w:shd w:val="clear" w:color="auto" w:fill="auto"/>
              <w:spacing w:after="140" w:line="266" w:lineRule="exact"/>
              <w:ind w:firstLine="0"/>
              <w:rPr>
                <w:sz w:val="24"/>
                <w:szCs w:val="24"/>
              </w:rPr>
            </w:pPr>
            <w:r w:rsidRPr="00691344">
              <w:rPr>
                <w:sz w:val="24"/>
                <w:szCs w:val="24"/>
              </w:rPr>
              <w:t>Постоянно</w:t>
            </w:r>
          </w:p>
          <w:p w:rsidR="00691344" w:rsidRPr="00691344" w:rsidRDefault="00691344" w:rsidP="002E3844">
            <w:pPr>
              <w:pStyle w:val="20"/>
              <w:shd w:val="clear" w:color="auto" w:fill="auto"/>
              <w:spacing w:before="140" w:line="259" w:lineRule="exact"/>
              <w:ind w:firstLine="0"/>
              <w:rPr>
                <w:sz w:val="24"/>
                <w:szCs w:val="24"/>
              </w:rPr>
            </w:pPr>
            <w:r w:rsidRPr="00691344">
              <w:rPr>
                <w:sz w:val="24"/>
                <w:szCs w:val="24"/>
              </w:rPr>
              <w:t>В течение периода</w:t>
            </w:r>
          </w:p>
        </w:tc>
        <w:tc>
          <w:tcPr>
            <w:tcW w:w="2246" w:type="dxa"/>
            <w:tcBorders>
              <w:top w:val="single" w:sz="4" w:space="0" w:color="auto"/>
              <w:left w:val="single" w:sz="4" w:space="0" w:color="auto"/>
              <w:right w:val="single" w:sz="4" w:space="0" w:color="auto"/>
            </w:tcBorders>
            <w:shd w:val="clear" w:color="auto" w:fill="FFFFFF"/>
          </w:tcPr>
          <w:p w:rsidR="00691344" w:rsidRPr="00691344" w:rsidRDefault="00691344" w:rsidP="002E3844">
            <w:pPr>
              <w:pStyle w:val="20"/>
              <w:shd w:val="clear" w:color="auto" w:fill="auto"/>
              <w:spacing w:line="266" w:lineRule="exact"/>
              <w:ind w:firstLine="0"/>
              <w:rPr>
                <w:sz w:val="24"/>
                <w:szCs w:val="24"/>
              </w:rPr>
            </w:pPr>
            <w:r w:rsidRPr="00691344">
              <w:rPr>
                <w:sz w:val="24"/>
                <w:szCs w:val="24"/>
              </w:rPr>
              <w:t>Воспитатели,</w:t>
            </w:r>
          </w:p>
          <w:p w:rsidR="00691344" w:rsidRPr="00691344" w:rsidRDefault="00691344" w:rsidP="002E3844">
            <w:pPr>
              <w:pStyle w:val="20"/>
              <w:shd w:val="clear" w:color="auto" w:fill="auto"/>
              <w:spacing w:line="266" w:lineRule="exact"/>
              <w:ind w:firstLine="0"/>
              <w:rPr>
                <w:sz w:val="24"/>
                <w:szCs w:val="24"/>
              </w:rPr>
            </w:pPr>
            <w:r w:rsidRPr="00691344">
              <w:rPr>
                <w:sz w:val="24"/>
                <w:szCs w:val="24"/>
              </w:rPr>
              <w:t>родители</w:t>
            </w:r>
          </w:p>
        </w:tc>
      </w:tr>
      <w:tr w:rsidR="00691344" w:rsidRPr="00691344" w:rsidTr="002E3844">
        <w:trPr>
          <w:trHeight w:hRule="exact" w:val="926"/>
          <w:jc w:val="center"/>
        </w:trPr>
        <w:tc>
          <w:tcPr>
            <w:tcW w:w="3374" w:type="dxa"/>
            <w:tcBorders>
              <w:top w:val="single" w:sz="4" w:space="0" w:color="auto"/>
              <w:left w:val="single" w:sz="4" w:space="0" w:color="auto"/>
              <w:bottom w:val="single" w:sz="4" w:space="0" w:color="auto"/>
            </w:tcBorders>
            <w:shd w:val="clear" w:color="auto" w:fill="FFFFFF"/>
          </w:tcPr>
          <w:p w:rsidR="00691344" w:rsidRPr="00691344" w:rsidRDefault="00EF4E83" w:rsidP="00EF4E83">
            <w:pPr>
              <w:pStyle w:val="20"/>
              <w:shd w:val="clear" w:color="auto" w:fill="auto"/>
              <w:spacing w:line="259" w:lineRule="exact"/>
              <w:ind w:left="260" w:firstLine="142"/>
              <w:jc w:val="left"/>
              <w:rPr>
                <w:sz w:val="24"/>
                <w:szCs w:val="24"/>
              </w:rPr>
            </w:pPr>
            <w:r>
              <w:rPr>
                <w:sz w:val="24"/>
                <w:szCs w:val="24"/>
              </w:rPr>
              <w:t>с</w:t>
            </w:r>
            <w:r w:rsidR="00691344" w:rsidRPr="00691344">
              <w:rPr>
                <w:sz w:val="24"/>
                <w:szCs w:val="24"/>
              </w:rPr>
              <w:t>овместная проектная деятельность «</w:t>
            </w:r>
            <w:proofErr w:type="spellStart"/>
            <w:r>
              <w:rPr>
                <w:sz w:val="24"/>
                <w:szCs w:val="24"/>
              </w:rPr>
              <w:t>Буккроссинг</w:t>
            </w:r>
            <w:proofErr w:type="spellEnd"/>
            <w:r>
              <w:rPr>
                <w:sz w:val="24"/>
                <w:szCs w:val="24"/>
              </w:rPr>
              <w:t>»</w:t>
            </w:r>
          </w:p>
        </w:tc>
        <w:tc>
          <w:tcPr>
            <w:tcW w:w="1982" w:type="dxa"/>
            <w:tcBorders>
              <w:top w:val="single" w:sz="4" w:space="0" w:color="auto"/>
              <w:left w:val="single" w:sz="4" w:space="0" w:color="auto"/>
              <w:bottom w:val="single" w:sz="4" w:space="0" w:color="auto"/>
            </w:tcBorders>
            <w:shd w:val="clear" w:color="auto" w:fill="FFFFFF"/>
          </w:tcPr>
          <w:p w:rsidR="00691344" w:rsidRPr="00691344" w:rsidRDefault="00691344" w:rsidP="002E3844">
            <w:pPr>
              <w:pStyle w:val="20"/>
              <w:shd w:val="clear" w:color="auto" w:fill="auto"/>
              <w:spacing w:line="266" w:lineRule="exact"/>
              <w:ind w:firstLine="0"/>
              <w:rPr>
                <w:sz w:val="24"/>
                <w:szCs w:val="24"/>
              </w:rPr>
            </w:pPr>
            <w:r w:rsidRPr="00691344">
              <w:rPr>
                <w:sz w:val="24"/>
                <w:szCs w:val="24"/>
              </w:rPr>
              <w:t>3-7лет</w:t>
            </w:r>
          </w:p>
        </w:tc>
        <w:tc>
          <w:tcPr>
            <w:tcW w:w="1997" w:type="dxa"/>
            <w:tcBorders>
              <w:top w:val="single" w:sz="4" w:space="0" w:color="auto"/>
              <w:left w:val="single" w:sz="4" w:space="0" w:color="auto"/>
              <w:bottom w:val="single" w:sz="4" w:space="0" w:color="auto"/>
            </w:tcBorders>
            <w:shd w:val="clear" w:color="auto" w:fill="FFFFFF"/>
          </w:tcPr>
          <w:p w:rsidR="00691344" w:rsidRPr="00691344" w:rsidRDefault="00691344" w:rsidP="002E3844">
            <w:pPr>
              <w:pStyle w:val="20"/>
              <w:shd w:val="clear" w:color="auto" w:fill="auto"/>
              <w:spacing w:line="259" w:lineRule="exact"/>
              <w:ind w:firstLine="0"/>
              <w:rPr>
                <w:sz w:val="24"/>
                <w:szCs w:val="24"/>
              </w:rPr>
            </w:pPr>
            <w:r w:rsidRPr="00691344">
              <w:rPr>
                <w:sz w:val="24"/>
                <w:szCs w:val="24"/>
              </w:rPr>
              <w:t>В течение периода</w:t>
            </w:r>
          </w:p>
        </w:tc>
        <w:tc>
          <w:tcPr>
            <w:tcW w:w="2246" w:type="dxa"/>
            <w:tcBorders>
              <w:top w:val="single" w:sz="4" w:space="0" w:color="auto"/>
              <w:left w:val="single" w:sz="4" w:space="0" w:color="auto"/>
              <w:bottom w:val="single" w:sz="4" w:space="0" w:color="auto"/>
              <w:right w:val="single" w:sz="4" w:space="0" w:color="auto"/>
            </w:tcBorders>
            <w:shd w:val="clear" w:color="auto" w:fill="FFFFFF"/>
          </w:tcPr>
          <w:p w:rsidR="00691344" w:rsidRPr="00691344" w:rsidRDefault="00691344" w:rsidP="002E3844">
            <w:pPr>
              <w:pStyle w:val="20"/>
              <w:shd w:val="clear" w:color="auto" w:fill="auto"/>
              <w:spacing w:line="254" w:lineRule="exact"/>
              <w:ind w:firstLine="0"/>
              <w:rPr>
                <w:sz w:val="24"/>
                <w:szCs w:val="24"/>
              </w:rPr>
            </w:pPr>
            <w:r w:rsidRPr="00691344">
              <w:rPr>
                <w:sz w:val="24"/>
                <w:szCs w:val="24"/>
              </w:rPr>
              <w:t>Воспитатели, родители, дети</w:t>
            </w:r>
          </w:p>
        </w:tc>
      </w:tr>
    </w:tbl>
    <w:p w:rsidR="00691344" w:rsidRDefault="00691344" w:rsidP="00691344">
      <w:pPr>
        <w:rPr>
          <w:sz w:val="2"/>
          <w:szCs w:val="2"/>
        </w:rPr>
      </w:pPr>
    </w:p>
    <w:p w:rsidR="00691344" w:rsidRDefault="00691344" w:rsidP="00691344">
      <w:pPr>
        <w:rPr>
          <w:sz w:val="2"/>
          <w:szCs w:val="2"/>
        </w:rPr>
      </w:pPr>
    </w:p>
    <w:tbl>
      <w:tblPr>
        <w:tblOverlap w:val="never"/>
        <w:tblW w:w="0" w:type="auto"/>
        <w:jc w:val="center"/>
        <w:tblLayout w:type="fixed"/>
        <w:tblCellMar>
          <w:left w:w="10" w:type="dxa"/>
          <w:right w:w="10" w:type="dxa"/>
        </w:tblCellMar>
        <w:tblLook w:val="04A0" w:firstRow="1" w:lastRow="0" w:firstColumn="1" w:lastColumn="0" w:noHBand="0" w:noVBand="1"/>
      </w:tblPr>
      <w:tblGrid>
        <w:gridCol w:w="3374"/>
        <w:gridCol w:w="1982"/>
        <w:gridCol w:w="1997"/>
        <w:gridCol w:w="2246"/>
      </w:tblGrid>
      <w:tr w:rsidR="00691344" w:rsidRPr="00691344" w:rsidTr="002E3844">
        <w:trPr>
          <w:trHeight w:hRule="exact" w:val="283"/>
          <w:jc w:val="center"/>
        </w:trPr>
        <w:tc>
          <w:tcPr>
            <w:tcW w:w="3374" w:type="dxa"/>
            <w:tcBorders>
              <w:top w:val="single" w:sz="4" w:space="0" w:color="auto"/>
              <w:left w:val="single" w:sz="4" w:space="0" w:color="auto"/>
            </w:tcBorders>
            <w:shd w:val="clear" w:color="auto" w:fill="FFFFFF"/>
            <w:vAlign w:val="bottom"/>
          </w:tcPr>
          <w:p w:rsidR="00691344" w:rsidRPr="00691344" w:rsidRDefault="00691344" w:rsidP="00691344">
            <w:pPr>
              <w:pStyle w:val="20"/>
              <w:shd w:val="clear" w:color="auto" w:fill="auto"/>
              <w:spacing w:line="266" w:lineRule="exact"/>
              <w:ind w:firstLine="0"/>
              <w:jc w:val="left"/>
              <w:rPr>
                <w:sz w:val="24"/>
                <w:szCs w:val="24"/>
              </w:rPr>
            </w:pPr>
            <w:r w:rsidRPr="00691344">
              <w:rPr>
                <w:sz w:val="24"/>
                <w:szCs w:val="24"/>
              </w:rPr>
              <w:t>Анкетирование родителей</w:t>
            </w:r>
          </w:p>
        </w:tc>
        <w:tc>
          <w:tcPr>
            <w:tcW w:w="1982" w:type="dxa"/>
            <w:tcBorders>
              <w:top w:val="single" w:sz="4" w:space="0" w:color="auto"/>
              <w:left w:val="single" w:sz="4" w:space="0" w:color="auto"/>
            </w:tcBorders>
            <w:shd w:val="clear" w:color="auto" w:fill="FFFFFF"/>
            <w:vAlign w:val="bottom"/>
          </w:tcPr>
          <w:p w:rsidR="00691344" w:rsidRPr="00691344" w:rsidRDefault="00691344" w:rsidP="00691344">
            <w:pPr>
              <w:pStyle w:val="20"/>
              <w:shd w:val="clear" w:color="auto" w:fill="auto"/>
              <w:spacing w:line="266" w:lineRule="exact"/>
              <w:ind w:firstLine="0"/>
              <w:rPr>
                <w:sz w:val="24"/>
                <w:szCs w:val="24"/>
              </w:rPr>
            </w:pPr>
            <w:r w:rsidRPr="00691344">
              <w:rPr>
                <w:sz w:val="24"/>
                <w:szCs w:val="24"/>
              </w:rPr>
              <w:t>3-7 лет</w:t>
            </w:r>
          </w:p>
        </w:tc>
        <w:tc>
          <w:tcPr>
            <w:tcW w:w="1997" w:type="dxa"/>
            <w:tcBorders>
              <w:top w:val="single" w:sz="4" w:space="0" w:color="auto"/>
              <w:left w:val="single" w:sz="4" w:space="0" w:color="auto"/>
            </w:tcBorders>
            <w:shd w:val="clear" w:color="auto" w:fill="FFFFFF"/>
            <w:vAlign w:val="bottom"/>
          </w:tcPr>
          <w:p w:rsidR="00691344" w:rsidRPr="00691344" w:rsidRDefault="00691344" w:rsidP="00691344">
            <w:pPr>
              <w:pStyle w:val="20"/>
              <w:shd w:val="clear" w:color="auto" w:fill="auto"/>
              <w:spacing w:line="266" w:lineRule="exact"/>
              <w:ind w:firstLine="0"/>
              <w:rPr>
                <w:sz w:val="24"/>
                <w:szCs w:val="24"/>
              </w:rPr>
            </w:pPr>
            <w:r w:rsidRPr="00691344">
              <w:rPr>
                <w:sz w:val="24"/>
                <w:szCs w:val="24"/>
              </w:rPr>
              <w:t>Май</w:t>
            </w:r>
          </w:p>
        </w:tc>
        <w:tc>
          <w:tcPr>
            <w:tcW w:w="2246" w:type="dxa"/>
            <w:tcBorders>
              <w:top w:val="single" w:sz="4" w:space="0" w:color="auto"/>
              <w:left w:val="single" w:sz="4" w:space="0" w:color="auto"/>
              <w:right w:val="single" w:sz="4" w:space="0" w:color="auto"/>
            </w:tcBorders>
            <w:shd w:val="clear" w:color="auto" w:fill="FFFFFF"/>
            <w:vAlign w:val="bottom"/>
          </w:tcPr>
          <w:p w:rsidR="00691344" w:rsidRPr="00691344" w:rsidRDefault="00691344" w:rsidP="00691344">
            <w:pPr>
              <w:pStyle w:val="20"/>
              <w:shd w:val="clear" w:color="auto" w:fill="auto"/>
              <w:spacing w:line="266" w:lineRule="exact"/>
              <w:ind w:firstLine="0"/>
              <w:jc w:val="left"/>
              <w:rPr>
                <w:sz w:val="24"/>
                <w:szCs w:val="24"/>
              </w:rPr>
            </w:pPr>
            <w:r w:rsidRPr="00691344">
              <w:rPr>
                <w:sz w:val="24"/>
                <w:szCs w:val="24"/>
              </w:rPr>
              <w:t>Зам. заведующего</w:t>
            </w:r>
          </w:p>
        </w:tc>
      </w:tr>
      <w:tr w:rsidR="00691344" w:rsidRPr="00691344" w:rsidTr="002E3844">
        <w:trPr>
          <w:trHeight w:hRule="exact" w:val="259"/>
          <w:jc w:val="center"/>
        </w:trPr>
        <w:tc>
          <w:tcPr>
            <w:tcW w:w="3374" w:type="dxa"/>
            <w:tcBorders>
              <w:left w:val="single" w:sz="4" w:space="0" w:color="auto"/>
            </w:tcBorders>
            <w:shd w:val="clear" w:color="auto" w:fill="FFFFFF"/>
          </w:tcPr>
          <w:p w:rsidR="00691344" w:rsidRPr="00691344" w:rsidRDefault="00691344" w:rsidP="00691344">
            <w:pPr>
              <w:pStyle w:val="20"/>
              <w:shd w:val="clear" w:color="auto" w:fill="auto"/>
              <w:spacing w:line="266" w:lineRule="exact"/>
              <w:ind w:firstLine="0"/>
              <w:jc w:val="left"/>
              <w:rPr>
                <w:sz w:val="24"/>
                <w:szCs w:val="24"/>
              </w:rPr>
            </w:pPr>
            <w:r w:rsidRPr="00691344">
              <w:rPr>
                <w:sz w:val="24"/>
                <w:szCs w:val="24"/>
              </w:rPr>
              <w:t>« Удовлетворенность родителей</w:t>
            </w:r>
          </w:p>
        </w:tc>
        <w:tc>
          <w:tcPr>
            <w:tcW w:w="1982" w:type="dxa"/>
            <w:tcBorders>
              <w:left w:val="single" w:sz="4" w:space="0" w:color="auto"/>
            </w:tcBorders>
            <w:shd w:val="clear" w:color="auto" w:fill="FFFFFF"/>
          </w:tcPr>
          <w:p w:rsidR="00691344" w:rsidRPr="00691344" w:rsidRDefault="00691344" w:rsidP="00691344"/>
        </w:tc>
        <w:tc>
          <w:tcPr>
            <w:tcW w:w="1997" w:type="dxa"/>
            <w:tcBorders>
              <w:left w:val="single" w:sz="4" w:space="0" w:color="auto"/>
            </w:tcBorders>
            <w:shd w:val="clear" w:color="auto" w:fill="FFFFFF"/>
          </w:tcPr>
          <w:p w:rsidR="00691344" w:rsidRPr="00691344" w:rsidRDefault="00691344" w:rsidP="00691344"/>
        </w:tc>
        <w:tc>
          <w:tcPr>
            <w:tcW w:w="2246" w:type="dxa"/>
            <w:tcBorders>
              <w:left w:val="single" w:sz="4" w:space="0" w:color="auto"/>
              <w:right w:val="single" w:sz="4" w:space="0" w:color="auto"/>
            </w:tcBorders>
            <w:shd w:val="clear" w:color="auto" w:fill="FFFFFF"/>
          </w:tcPr>
          <w:p w:rsidR="00691344" w:rsidRPr="00691344" w:rsidRDefault="00691344" w:rsidP="00691344">
            <w:pPr>
              <w:pStyle w:val="20"/>
              <w:shd w:val="clear" w:color="auto" w:fill="auto"/>
              <w:spacing w:line="266" w:lineRule="exact"/>
              <w:ind w:firstLine="0"/>
              <w:jc w:val="left"/>
              <w:rPr>
                <w:sz w:val="24"/>
                <w:szCs w:val="24"/>
              </w:rPr>
            </w:pPr>
            <w:r w:rsidRPr="00691344">
              <w:rPr>
                <w:sz w:val="24"/>
                <w:szCs w:val="24"/>
              </w:rPr>
              <w:t>Воспитатели</w:t>
            </w:r>
          </w:p>
        </w:tc>
      </w:tr>
      <w:tr w:rsidR="00691344" w:rsidRPr="00691344" w:rsidTr="002E3844">
        <w:trPr>
          <w:trHeight w:hRule="exact" w:val="259"/>
          <w:jc w:val="center"/>
        </w:trPr>
        <w:tc>
          <w:tcPr>
            <w:tcW w:w="3374" w:type="dxa"/>
            <w:tcBorders>
              <w:left w:val="single" w:sz="4" w:space="0" w:color="auto"/>
            </w:tcBorders>
            <w:shd w:val="clear" w:color="auto" w:fill="FFFFFF"/>
          </w:tcPr>
          <w:p w:rsidR="00691344" w:rsidRPr="00691344" w:rsidRDefault="00691344" w:rsidP="00691344">
            <w:pPr>
              <w:pStyle w:val="20"/>
              <w:shd w:val="clear" w:color="auto" w:fill="auto"/>
              <w:spacing w:line="266" w:lineRule="exact"/>
              <w:ind w:firstLine="0"/>
              <w:jc w:val="left"/>
              <w:rPr>
                <w:sz w:val="24"/>
                <w:szCs w:val="24"/>
              </w:rPr>
            </w:pPr>
            <w:r w:rsidRPr="00691344">
              <w:rPr>
                <w:sz w:val="24"/>
                <w:szCs w:val="24"/>
              </w:rPr>
              <w:t>в предоставлении услуг</w:t>
            </w:r>
          </w:p>
        </w:tc>
        <w:tc>
          <w:tcPr>
            <w:tcW w:w="1982" w:type="dxa"/>
            <w:tcBorders>
              <w:left w:val="single" w:sz="4" w:space="0" w:color="auto"/>
            </w:tcBorders>
            <w:shd w:val="clear" w:color="auto" w:fill="FFFFFF"/>
          </w:tcPr>
          <w:p w:rsidR="00691344" w:rsidRPr="00691344" w:rsidRDefault="00691344" w:rsidP="00691344"/>
        </w:tc>
        <w:tc>
          <w:tcPr>
            <w:tcW w:w="1997" w:type="dxa"/>
            <w:tcBorders>
              <w:left w:val="single" w:sz="4" w:space="0" w:color="auto"/>
            </w:tcBorders>
            <w:shd w:val="clear" w:color="auto" w:fill="FFFFFF"/>
          </w:tcPr>
          <w:p w:rsidR="00691344" w:rsidRPr="00691344" w:rsidRDefault="00691344" w:rsidP="00691344"/>
        </w:tc>
        <w:tc>
          <w:tcPr>
            <w:tcW w:w="2246" w:type="dxa"/>
            <w:tcBorders>
              <w:left w:val="single" w:sz="4" w:space="0" w:color="auto"/>
              <w:right w:val="single" w:sz="4" w:space="0" w:color="auto"/>
            </w:tcBorders>
            <w:shd w:val="clear" w:color="auto" w:fill="FFFFFF"/>
          </w:tcPr>
          <w:p w:rsidR="00691344" w:rsidRPr="00691344" w:rsidRDefault="00691344" w:rsidP="00691344">
            <w:pPr>
              <w:pStyle w:val="20"/>
              <w:shd w:val="clear" w:color="auto" w:fill="auto"/>
              <w:spacing w:line="266" w:lineRule="exact"/>
              <w:ind w:firstLine="0"/>
              <w:jc w:val="left"/>
              <w:rPr>
                <w:sz w:val="24"/>
                <w:szCs w:val="24"/>
              </w:rPr>
            </w:pPr>
            <w:r w:rsidRPr="00691344">
              <w:rPr>
                <w:sz w:val="24"/>
                <w:szCs w:val="24"/>
              </w:rPr>
              <w:t>Родители</w:t>
            </w:r>
          </w:p>
        </w:tc>
      </w:tr>
      <w:tr w:rsidR="00691344" w:rsidRPr="00691344" w:rsidTr="002E3844">
        <w:trPr>
          <w:trHeight w:hRule="exact" w:val="235"/>
          <w:jc w:val="center"/>
        </w:trPr>
        <w:tc>
          <w:tcPr>
            <w:tcW w:w="3374" w:type="dxa"/>
            <w:tcBorders>
              <w:left w:val="single" w:sz="4" w:space="0" w:color="auto"/>
              <w:bottom w:val="single" w:sz="4" w:space="0" w:color="auto"/>
            </w:tcBorders>
            <w:shd w:val="clear" w:color="auto" w:fill="FFFFFF"/>
          </w:tcPr>
          <w:p w:rsidR="00691344" w:rsidRPr="00691344" w:rsidRDefault="00691344" w:rsidP="00691344">
            <w:pPr>
              <w:pStyle w:val="20"/>
              <w:shd w:val="clear" w:color="auto" w:fill="auto"/>
              <w:spacing w:line="266" w:lineRule="exact"/>
              <w:ind w:firstLine="0"/>
              <w:jc w:val="left"/>
              <w:rPr>
                <w:sz w:val="24"/>
                <w:szCs w:val="24"/>
              </w:rPr>
            </w:pPr>
            <w:r w:rsidRPr="00691344">
              <w:rPr>
                <w:sz w:val="24"/>
                <w:szCs w:val="24"/>
              </w:rPr>
              <w:t>воспитания»</w:t>
            </w:r>
          </w:p>
        </w:tc>
        <w:tc>
          <w:tcPr>
            <w:tcW w:w="1982" w:type="dxa"/>
            <w:tcBorders>
              <w:left w:val="single" w:sz="4" w:space="0" w:color="auto"/>
              <w:bottom w:val="single" w:sz="4" w:space="0" w:color="auto"/>
            </w:tcBorders>
            <w:shd w:val="clear" w:color="auto" w:fill="FFFFFF"/>
          </w:tcPr>
          <w:p w:rsidR="00691344" w:rsidRPr="00691344" w:rsidRDefault="00691344" w:rsidP="00691344"/>
        </w:tc>
        <w:tc>
          <w:tcPr>
            <w:tcW w:w="1997" w:type="dxa"/>
            <w:tcBorders>
              <w:left w:val="single" w:sz="4" w:space="0" w:color="auto"/>
              <w:bottom w:val="single" w:sz="4" w:space="0" w:color="auto"/>
            </w:tcBorders>
            <w:shd w:val="clear" w:color="auto" w:fill="FFFFFF"/>
          </w:tcPr>
          <w:p w:rsidR="00691344" w:rsidRPr="00691344" w:rsidRDefault="00691344" w:rsidP="00691344"/>
        </w:tc>
        <w:tc>
          <w:tcPr>
            <w:tcW w:w="2246" w:type="dxa"/>
            <w:tcBorders>
              <w:left w:val="single" w:sz="4" w:space="0" w:color="auto"/>
              <w:bottom w:val="single" w:sz="4" w:space="0" w:color="auto"/>
              <w:right w:val="single" w:sz="4" w:space="0" w:color="auto"/>
            </w:tcBorders>
            <w:shd w:val="clear" w:color="auto" w:fill="FFFFFF"/>
          </w:tcPr>
          <w:p w:rsidR="00691344" w:rsidRPr="00691344" w:rsidRDefault="00691344" w:rsidP="00691344"/>
        </w:tc>
      </w:tr>
    </w:tbl>
    <w:p w:rsidR="00ED5E0D" w:rsidRPr="00F57780" w:rsidRDefault="00ED5E0D" w:rsidP="00F57780">
      <w:pPr>
        <w:ind w:firstLine="624"/>
        <w:rPr>
          <w:rFonts w:ascii="Times New Roman" w:hAnsi="Times New Roman" w:cs="Times New Roman"/>
        </w:rPr>
      </w:pPr>
    </w:p>
    <w:p w:rsidR="00691344" w:rsidRPr="00691344" w:rsidRDefault="00691344" w:rsidP="00691344">
      <w:pPr>
        <w:rPr>
          <w:rFonts w:ascii="Times New Roman" w:hAnsi="Times New Roman" w:cs="Times New Roman"/>
          <w:b/>
        </w:rPr>
      </w:pPr>
      <w:r w:rsidRPr="00691344">
        <w:rPr>
          <w:rFonts w:ascii="Times New Roman" w:hAnsi="Times New Roman" w:cs="Times New Roman"/>
          <w:b/>
        </w:rPr>
        <w:t>Дополнительное образование</w:t>
      </w:r>
    </w:p>
    <w:tbl>
      <w:tblPr>
        <w:tblOverlap w:val="never"/>
        <w:tblW w:w="0" w:type="auto"/>
        <w:jc w:val="center"/>
        <w:tblLayout w:type="fixed"/>
        <w:tblCellMar>
          <w:left w:w="10" w:type="dxa"/>
          <w:right w:w="10" w:type="dxa"/>
        </w:tblCellMar>
        <w:tblLook w:val="04A0" w:firstRow="1" w:lastRow="0" w:firstColumn="1" w:lastColumn="0" w:noHBand="0" w:noVBand="1"/>
      </w:tblPr>
      <w:tblGrid>
        <w:gridCol w:w="3374"/>
        <w:gridCol w:w="1982"/>
        <w:gridCol w:w="1997"/>
        <w:gridCol w:w="2246"/>
      </w:tblGrid>
      <w:tr w:rsidR="00691344" w:rsidRPr="00691344" w:rsidTr="002E3844">
        <w:trPr>
          <w:trHeight w:hRule="exact" w:val="672"/>
          <w:jc w:val="center"/>
        </w:trPr>
        <w:tc>
          <w:tcPr>
            <w:tcW w:w="3374" w:type="dxa"/>
            <w:tcBorders>
              <w:top w:val="single" w:sz="4" w:space="0" w:color="auto"/>
              <w:left w:val="single" w:sz="4" w:space="0" w:color="auto"/>
            </w:tcBorders>
            <w:shd w:val="clear" w:color="auto" w:fill="FFFFFF"/>
          </w:tcPr>
          <w:p w:rsidR="00691344" w:rsidRPr="00691344" w:rsidRDefault="00691344" w:rsidP="002E3844">
            <w:pPr>
              <w:pStyle w:val="20"/>
              <w:shd w:val="clear" w:color="auto" w:fill="auto"/>
              <w:spacing w:line="266" w:lineRule="exact"/>
              <w:ind w:firstLine="0"/>
              <w:rPr>
                <w:sz w:val="24"/>
                <w:szCs w:val="24"/>
              </w:rPr>
            </w:pPr>
            <w:r w:rsidRPr="00691344">
              <w:rPr>
                <w:rStyle w:val="22"/>
              </w:rPr>
              <w:t>Тема мероприятия</w:t>
            </w:r>
          </w:p>
        </w:tc>
        <w:tc>
          <w:tcPr>
            <w:tcW w:w="1982" w:type="dxa"/>
            <w:tcBorders>
              <w:top w:val="single" w:sz="4" w:space="0" w:color="auto"/>
              <w:left w:val="single" w:sz="4" w:space="0" w:color="auto"/>
            </w:tcBorders>
            <w:shd w:val="clear" w:color="auto" w:fill="FFFFFF"/>
          </w:tcPr>
          <w:p w:rsidR="00691344" w:rsidRPr="00691344" w:rsidRDefault="00691344" w:rsidP="002E3844">
            <w:pPr>
              <w:pStyle w:val="20"/>
              <w:shd w:val="clear" w:color="auto" w:fill="auto"/>
              <w:spacing w:line="266" w:lineRule="exact"/>
              <w:ind w:firstLine="0"/>
              <w:rPr>
                <w:sz w:val="24"/>
                <w:szCs w:val="24"/>
              </w:rPr>
            </w:pPr>
            <w:r w:rsidRPr="00691344">
              <w:rPr>
                <w:rStyle w:val="22"/>
              </w:rPr>
              <w:t>Возраст</w:t>
            </w:r>
          </w:p>
          <w:p w:rsidR="00691344" w:rsidRPr="00691344" w:rsidRDefault="00691344" w:rsidP="002E3844">
            <w:pPr>
              <w:pStyle w:val="20"/>
              <w:shd w:val="clear" w:color="auto" w:fill="auto"/>
              <w:spacing w:line="266" w:lineRule="exact"/>
              <w:ind w:firstLine="0"/>
              <w:rPr>
                <w:sz w:val="24"/>
                <w:szCs w:val="24"/>
              </w:rPr>
            </w:pPr>
            <w:r w:rsidRPr="00691344">
              <w:rPr>
                <w:rStyle w:val="22"/>
              </w:rPr>
              <w:t>воспитанников</w:t>
            </w:r>
          </w:p>
        </w:tc>
        <w:tc>
          <w:tcPr>
            <w:tcW w:w="1997" w:type="dxa"/>
            <w:tcBorders>
              <w:top w:val="single" w:sz="4" w:space="0" w:color="auto"/>
              <w:left w:val="single" w:sz="4" w:space="0" w:color="auto"/>
            </w:tcBorders>
            <w:shd w:val="clear" w:color="auto" w:fill="FFFFFF"/>
          </w:tcPr>
          <w:p w:rsidR="00691344" w:rsidRPr="00691344" w:rsidRDefault="00691344" w:rsidP="002E3844">
            <w:pPr>
              <w:pStyle w:val="20"/>
              <w:shd w:val="clear" w:color="auto" w:fill="auto"/>
              <w:spacing w:line="250" w:lineRule="exact"/>
              <w:ind w:firstLine="0"/>
              <w:rPr>
                <w:sz w:val="24"/>
                <w:szCs w:val="24"/>
              </w:rPr>
            </w:pPr>
            <w:r w:rsidRPr="00691344">
              <w:rPr>
                <w:rStyle w:val="22"/>
              </w:rPr>
              <w:t>Ориентировочное время проведения</w:t>
            </w:r>
          </w:p>
        </w:tc>
        <w:tc>
          <w:tcPr>
            <w:tcW w:w="2246" w:type="dxa"/>
            <w:tcBorders>
              <w:top w:val="single" w:sz="4" w:space="0" w:color="auto"/>
              <w:left w:val="single" w:sz="4" w:space="0" w:color="auto"/>
              <w:right w:val="single" w:sz="4" w:space="0" w:color="auto"/>
            </w:tcBorders>
            <w:shd w:val="clear" w:color="auto" w:fill="FFFFFF"/>
          </w:tcPr>
          <w:p w:rsidR="00691344" w:rsidRPr="00691344" w:rsidRDefault="00C603E1" w:rsidP="002E3844">
            <w:pPr>
              <w:pStyle w:val="20"/>
              <w:shd w:val="clear" w:color="auto" w:fill="auto"/>
              <w:spacing w:line="266" w:lineRule="exact"/>
              <w:ind w:firstLine="0"/>
              <w:rPr>
                <w:sz w:val="24"/>
                <w:szCs w:val="24"/>
              </w:rPr>
            </w:pPr>
            <w:r>
              <w:rPr>
                <w:rStyle w:val="22"/>
              </w:rPr>
              <w:t>Ответственн</w:t>
            </w:r>
            <w:r w:rsidR="00691344" w:rsidRPr="00691344">
              <w:rPr>
                <w:rStyle w:val="22"/>
              </w:rPr>
              <w:t>ые</w:t>
            </w:r>
          </w:p>
        </w:tc>
      </w:tr>
      <w:tr w:rsidR="00691344" w:rsidRPr="00691344" w:rsidTr="002E3844">
        <w:trPr>
          <w:trHeight w:hRule="exact" w:val="1022"/>
          <w:jc w:val="center"/>
        </w:trPr>
        <w:tc>
          <w:tcPr>
            <w:tcW w:w="3374" w:type="dxa"/>
            <w:tcBorders>
              <w:top w:val="single" w:sz="4" w:space="0" w:color="auto"/>
              <w:left w:val="single" w:sz="4" w:space="0" w:color="auto"/>
            </w:tcBorders>
            <w:shd w:val="clear" w:color="auto" w:fill="FFFFFF"/>
          </w:tcPr>
          <w:p w:rsidR="00691344" w:rsidRPr="00691344" w:rsidRDefault="00691344" w:rsidP="002E3844">
            <w:pPr>
              <w:pStyle w:val="20"/>
              <w:shd w:val="clear" w:color="auto" w:fill="auto"/>
              <w:spacing w:line="266" w:lineRule="exact"/>
              <w:ind w:left="240" w:firstLine="0"/>
              <w:jc w:val="left"/>
              <w:rPr>
                <w:sz w:val="24"/>
                <w:szCs w:val="24"/>
              </w:rPr>
            </w:pPr>
            <w:r>
              <w:rPr>
                <w:sz w:val="24"/>
                <w:szCs w:val="24"/>
              </w:rPr>
              <w:t>«Детская мастерская</w:t>
            </w:r>
            <w:r w:rsidRPr="00691344">
              <w:rPr>
                <w:sz w:val="24"/>
                <w:szCs w:val="24"/>
              </w:rPr>
              <w:t>»</w:t>
            </w:r>
          </w:p>
        </w:tc>
        <w:tc>
          <w:tcPr>
            <w:tcW w:w="1982" w:type="dxa"/>
            <w:tcBorders>
              <w:top w:val="single" w:sz="4" w:space="0" w:color="auto"/>
              <w:left w:val="single" w:sz="4" w:space="0" w:color="auto"/>
            </w:tcBorders>
            <w:shd w:val="clear" w:color="auto" w:fill="FFFFFF"/>
          </w:tcPr>
          <w:p w:rsidR="00691344" w:rsidRPr="00691344" w:rsidRDefault="00691344" w:rsidP="002E3844">
            <w:pPr>
              <w:pStyle w:val="20"/>
              <w:shd w:val="clear" w:color="auto" w:fill="auto"/>
              <w:spacing w:line="266" w:lineRule="exact"/>
              <w:ind w:firstLine="0"/>
              <w:rPr>
                <w:sz w:val="24"/>
                <w:szCs w:val="24"/>
              </w:rPr>
            </w:pPr>
            <w:r w:rsidRPr="00691344">
              <w:rPr>
                <w:sz w:val="24"/>
                <w:szCs w:val="24"/>
              </w:rPr>
              <w:t>3-7 лет</w:t>
            </w:r>
          </w:p>
        </w:tc>
        <w:tc>
          <w:tcPr>
            <w:tcW w:w="1997" w:type="dxa"/>
            <w:tcBorders>
              <w:top w:val="single" w:sz="4" w:space="0" w:color="auto"/>
              <w:left w:val="single" w:sz="4" w:space="0" w:color="auto"/>
            </w:tcBorders>
            <w:shd w:val="clear" w:color="auto" w:fill="FFFFFF"/>
          </w:tcPr>
          <w:p w:rsidR="00691344" w:rsidRPr="00691344" w:rsidRDefault="00691344" w:rsidP="002E3844">
            <w:pPr>
              <w:pStyle w:val="20"/>
              <w:shd w:val="clear" w:color="auto" w:fill="auto"/>
              <w:spacing w:line="266" w:lineRule="exact"/>
              <w:ind w:firstLine="0"/>
              <w:jc w:val="left"/>
              <w:rPr>
                <w:sz w:val="24"/>
                <w:szCs w:val="24"/>
              </w:rPr>
            </w:pPr>
            <w:r w:rsidRPr="00691344">
              <w:rPr>
                <w:sz w:val="24"/>
                <w:szCs w:val="24"/>
              </w:rPr>
              <w:t>В течение периода</w:t>
            </w:r>
          </w:p>
        </w:tc>
        <w:tc>
          <w:tcPr>
            <w:tcW w:w="2246" w:type="dxa"/>
            <w:tcBorders>
              <w:top w:val="single" w:sz="4" w:space="0" w:color="auto"/>
              <w:left w:val="single" w:sz="4" w:space="0" w:color="auto"/>
              <w:right w:val="single" w:sz="4" w:space="0" w:color="auto"/>
            </w:tcBorders>
            <w:shd w:val="clear" w:color="auto" w:fill="FFFFFF"/>
          </w:tcPr>
          <w:p w:rsidR="00691344" w:rsidRPr="00691344" w:rsidRDefault="00691344" w:rsidP="002E3844">
            <w:pPr>
              <w:pStyle w:val="20"/>
              <w:shd w:val="clear" w:color="auto" w:fill="auto"/>
              <w:spacing w:line="250" w:lineRule="exact"/>
              <w:ind w:firstLine="0"/>
              <w:rPr>
                <w:sz w:val="24"/>
                <w:szCs w:val="24"/>
              </w:rPr>
            </w:pPr>
            <w:r w:rsidRPr="00691344">
              <w:rPr>
                <w:sz w:val="24"/>
                <w:szCs w:val="24"/>
              </w:rPr>
              <w:t>Педагог</w:t>
            </w:r>
          </w:p>
          <w:p w:rsidR="00691344" w:rsidRPr="00691344" w:rsidRDefault="00691344" w:rsidP="002E3844">
            <w:pPr>
              <w:pStyle w:val="20"/>
              <w:shd w:val="clear" w:color="auto" w:fill="auto"/>
              <w:spacing w:line="250" w:lineRule="exact"/>
              <w:ind w:firstLine="0"/>
              <w:rPr>
                <w:sz w:val="24"/>
                <w:szCs w:val="24"/>
              </w:rPr>
            </w:pPr>
            <w:r w:rsidRPr="00691344">
              <w:rPr>
                <w:sz w:val="24"/>
                <w:szCs w:val="24"/>
              </w:rPr>
              <w:t>дополнительного</w:t>
            </w:r>
          </w:p>
          <w:p w:rsidR="00691344" w:rsidRPr="00691344" w:rsidRDefault="00691344" w:rsidP="002E3844">
            <w:pPr>
              <w:pStyle w:val="20"/>
              <w:shd w:val="clear" w:color="auto" w:fill="auto"/>
              <w:spacing w:line="250" w:lineRule="exact"/>
              <w:ind w:firstLine="0"/>
              <w:rPr>
                <w:sz w:val="24"/>
                <w:szCs w:val="24"/>
              </w:rPr>
            </w:pPr>
            <w:r w:rsidRPr="00691344">
              <w:rPr>
                <w:sz w:val="24"/>
                <w:szCs w:val="24"/>
              </w:rPr>
              <w:t>образования</w:t>
            </w:r>
          </w:p>
        </w:tc>
      </w:tr>
      <w:tr w:rsidR="00691344" w:rsidRPr="00691344" w:rsidTr="002E3844">
        <w:trPr>
          <w:trHeight w:hRule="exact" w:val="926"/>
          <w:jc w:val="center"/>
        </w:trPr>
        <w:tc>
          <w:tcPr>
            <w:tcW w:w="3374" w:type="dxa"/>
            <w:tcBorders>
              <w:top w:val="single" w:sz="4" w:space="0" w:color="auto"/>
              <w:left w:val="single" w:sz="4" w:space="0" w:color="auto"/>
              <w:bottom w:val="single" w:sz="4" w:space="0" w:color="auto"/>
            </w:tcBorders>
            <w:shd w:val="clear" w:color="auto" w:fill="FFFFFF"/>
          </w:tcPr>
          <w:p w:rsidR="00691344" w:rsidRPr="00691344" w:rsidRDefault="00691344" w:rsidP="002E3844">
            <w:pPr>
              <w:pStyle w:val="20"/>
              <w:shd w:val="clear" w:color="auto" w:fill="auto"/>
              <w:spacing w:line="250" w:lineRule="exact"/>
              <w:ind w:firstLine="0"/>
              <w:jc w:val="left"/>
              <w:rPr>
                <w:sz w:val="24"/>
                <w:szCs w:val="24"/>
              </w:rPr>
            </w:pPr>
            <w:r w:rsidRPr="00691344">
              <w:rPr>
                <w:sz w:val="24"/>
                <w:szCs w:val="24"/>
              </w:rPr>
              <w:t>Участие в соревнованиях «Веселые старты»</w:t>
            </w:r>
          </w:p>
          <w:p w:rsidR="00691344" w:rsidRPr="00691344" w:rsidRDefault="00691344" w:rsidP="002E3844">
            <w:pPr>
              <w:pStyle w:val="20"/>
              <w:shd w:val="clear" w:color="auto" w:fill="auto"/>
              <w:spacing w:line="250" w:lineRule="exact"/>
              <w:ind w:firstLine="0"/>
              <w:jc w:val="left"/>
              <w:rPr>
                <w:sz w:val="24"/>
                <w:szCs w:val="24"/>
              </w:rPr>
            </w:pPr>
            <w:r w:rsidRPr="00691344">
              <w:rPr>
                <w:sz w:val="24"/>
                <w:szCs w:val="24"/>
              </w:rPr>
              <w:t>«ГТО»</w:t>
            </w:r>
          </w:p>
        </w:tc>
        <w:tc>
          <w:tcPr>
            <w:tcW w:w="1982" w:type="dxa"/>
            <w:tcBorders>
              <w:top w:val="single" w:sz="4" w:space="0" w:color="auto"/>
              <w:left w:val="single" w:sz="4" w:space="0" w:color="auto"/>
              <w:bottom w:val="single" w:sz="4" w:space="0" w:color="auto"/>
            </w:tcBorders>
            <w:shd w:val="clear" w:color="auto" w:fill="FFFFFF"/>
          </w:tcPr>
          <w:p w:rsidR="00691344" w:rsidRPr="00691344" w:rsidRDefault="00691344" w:rsidP="002E3844">
            <w:pPr>
              <w:pStyle w:val="20"/>
              <w:shd w:val="clear" w:color="auto" w:fill="auto"/>
              <w:spacing w:line="266" w:lineRule="exact"/>
              <w:ind w:firstLine="0"/>
              <w:rPr>
                <w:sz w:val="24"/>
                <w:szCs w:val="24"/>
              </w:rPr>
            </w:pPr>
            <w:r w:rsidRPr="00691344">
              <w:rPr>
                <w:sz w:val="24"/>
                <w:szCs w:val="24"/>
              </w:rPr>
              <w:t>5-7 лет</w:t>
            </w:r>
          </w:p>
        </w:tc>
        <w:tc>
          <w:tcPr>
            <w:tcW w:w="1997" w:type="dxa"/>
            <w:tcBorders>
              <w:top w:val="single" w:sz="4" w:space="0" w:color="auto"/>
              <w:left w:val="single" w:sz="4" w:space="0" w:color="auto"/>
              <w:bottom w:val="single" w:sz="4" w:space="0" w:color="auto"/>
            </w:tcBorders>
            <w:shd w:val="clear" w:color="auto" w:fill="FFFFFF"/>
          </w:tcPr>
          <w:p w:rsidR="00691344" w:rsidRPr="00691344" w:rsidRDefault="00691344" w:rsidP="002E3844">
            <w:pPr>
              <w:pStyle w:val="20"/>
              <w:shd w:val="clear" w:color="auto" w:fill="auto"/>
              <w:spacing w:line="259" w:lineRule="exact"/>
              <w:ind w:firstLine="0"/>
              <w:rPr>
                <w:sz w:val="24"/>
                <w:szCs w:val="24"/>
              </w:rPr>
            </w:pPr>
            <w:r w:rsidRPr="00691344">
              <w:rPr>
                <w:sz w:val="24"/>
                <w:szCs w:val="24"/>
              </w:rPr>
              <w:t>В течение периода</w:t>
            </w:r>
          </w:p>
        </w:tc>
        <w:tc>
          <w:tcPr>
            <w:tcW w:w="2246" w:type="dxa"/>
            <w:tcBorders>
              <w:top w:val="single" w:sz="4" w:space="0" w:color="auto"/>
              <w:left w:val="single" w:sz="4" w:space="0" w:color="auto"/>
              <w:bottom w:val="single" w:sz="4" w:space="0" w:color="auto"/>
              <w:right w:val="single" w:sz="4" w:space="0" w:color="auto"/>
            </w:tcBorders>
            <w:shd w:val="clear" w:color="auto" w:fill="FFFFFF"/>
          </w:tcPr>
          <w:p w:rsidR="00691344" w:rsidRPr="00691344" w:rsidRDefault="00691344" w:rsidP="002E3844">
            <w:pPr>
              <w:pStyle w:val="20"/>
              <w:shd w:val="clear" w:color="auto" w:fill="auto"/>
              <w:spacing w:line="259" w:lineRule="exact"/>
              <w:ind w:firstLine="0"/>
              <w:rPr>
                <w:sz w:val="24"/>
                <w:szCs w:val="24"/>
              </w:rPr>
            </w:pPr>
            <w:r w:rsidRPr="00691344">
              <w:rPr>
                <w:sz w:val="24"/>
                <w:szCs w:val="24"/>
              </w:rPr>
              <w:t>Инструктор по физ</w:t>
            </w:r>
            <w:proofErr w:type="gramStart"/>
            <w:r w:rsidRPr="00691344">
              <w:rPr>
                <w:sz w:val="24"/>
                <w:szCs w:val="24"/>
              </w:rPr>
              <w:t>.р</w:t>
            </w:r>
            <w:proofErr w:type="gramEnd"/>
            <w:r w:rsidRPr="00691344">
              <w:rPr>
                <w:sz w:val="24"/>
                <w:szCs w:val="24"/>
              </w:rPr>
              <w:t>азвитию</w:t>
            </w:r>
          </w:p>
        </w:tc>
      </w:tr>
    </w:tbl>
    <w:p w:rsidR="00691344" w:rsidRDefault="00691344" w:rsidP="00691344">
      <w:pPr>
        <w:rPr>
          <w:sz w:val="2"/>
          <w:szCs w:val="2"/>
        </w:rPr>
      </w:pPr>
    </w:p>
    <w:p w:rsidR="00691344" w:rsidRDefault="00691344" w:rsidP="00691344">
      <w:pPr>
        <w:rPr>
          <w:sz w:val="2"/>
          <w:szCs w:val="2"/>
        </w:rPr>
      </w:pPr>
    </w:p>
    <w:p w:rsidR="00691344" w:rsidRPr="00691344" w:rsidRDefault="00691344" w:rsidP="00691344">
      <w:pPr>
        <w:rPr>
          <w:rFonts w:ascii="Times New Roman" w:hAnsi="Times New Roman" w:cs="Times New Roman"/>
          <w:b/>
        </w:rPr>
      </w:pPr>
      <w:r w:rsidRPr="00691344">
        <w:rPr>
          <w:rFonts w:ascii="Times New Roman" w:hAnsi="Times New Roman" w:cs="Times New Roman"/>
          <w:b/>
        </w:rPr>
        <w:t>Сотрудничество с социальными партнерами</w:t>
      </w:r>
    </w:p>
    <w:tbl>
      <w:tblPr>
        <w:tblOverlap w:val="never"/>
        <w:tblW w:w="0" w:type="auto"/>
        <w:jc w:val="center"/>
        <w:tblLayout w:type="fixed"/>
        <w:tblCellMar>
          <w:left w:w="10" w:type="dxa"/>
          <w:right w:w="10" w:type="dxa"/>
        </w:tblCellMar>
        <w:tblLook w:val="04A0" w:firstRow="1" w:lastRow="0" w:firstColumn="1" w:lastColumn="0" w:noHBand="0" w:noVBand="1"/>
      </w:tblPr>
      <w:tblGrid>
        <w:gridCol w:w="3374"/>
        <w:gridCol w:w="1982"/>
        <w:gridCol w:w="1997"/>
        <w:gridCol w:w="2246"/>
      </w:tblGrid>
      <w:tr w:rsidR="00691344" w:rsidRPr="00691344" w:rsidTr="002E3844">
        <w:trPr>
          <w:trHeight w:hRule="exact" w:val="667"/>
          <w:jc w:val="center"/>
        </w:trPr>
        <w:tc>
          <w:tcPr>
            <w:tcW w:w="3374" w:type="dxa"/>
            <w:tcBorders>
              <w:top w:val="single" w:sz="4" w:space="0" w:color="auto"/>
              <w:left w:val="single" w:sz="4" w:space="0" w:color="auto"/>
            </w:tcBorders>
            <w:shd w:val="clear" w:color="auto" w:fill="FFFFFF"/>
          </w:tcPr>
          <w:p w:rsidR="00691344" w:rsidRPr="00691344" w:rsidRDefault="00691344" w:rsidP="002E3844">
            <w:pPr>
              <w:pStyle w:val="20"/>
              <w:shd w:val="clear" w:color="auto" w:fill="auto"/>
              <w:spacing w:line="266" w:lineRule="exact"/>
              <w:ind w:firstLine="0"/>
              <w:rPr>
                <w:sz w:val="24"/>
                <w:szCs w:val="24"/>
              </w:rPr>
            </w:pPr>
            <w:r w:rsidRPr="00691344">
              <w:rPr>
                <w:rStyle w:val="22"/>
              </w:rPr>
              <w:t>Тема мероприятия</w:t>
            </w:r>
          </w:p>
        </w:tc>
        <w:tc>
          <w:tcPr>
            <w:tcW w:w="1982" w:type="dxa"/>
            <w:tcBorders>
              <w:top w:val="single" w:sz="4" w:space="0" w:color="auto"/>
              <w:left w:val="single" w:sz="4" w:space="0" w:color="auto"/>
            </w:tcBorders>
            <w:shd w:val="clear" w:color="auto" w:fill="FFFFFF"/>
          </w:tcPr>
          <w:p w:rsidR="00691344" w:rsidRPr="00691344" w:rsidRDefault="00691344" w:rsidP="002E3844">
            <w:pPr>
              <w:pStyle w:val="20"/>
              <w:shd w:val="clear" w:color="auto" w:fill="auto"/>
              <w:spacing w:line="266" w:lineRule="exact"/>
              <w:ind w:firstLine="0"/>
              <w:rPr>
                <w:sz w:val="24"/>
                <w:szCs w:val="24"/>
              </w:rPr>
            </w:pPr>
            <w:r w:rsidRPr="00691344">
              <w:rPr>
                <w:rStyle w:val="22"/>
              </w:rPr>
              <w:t>Возраст</w:t>
            </w:r>
          </w:p>
          <w:p w:rsidR="00691344" w:rsidRPr="00691344" w:rsidRDefault="00691344" w:rsidP="002E3844">
            <w:pPr>
              <w:pStyle w:val="20"/>
              <w:shd w:val="clear" w:color="auto" w:fill="auto"/>
              <w:spacing w:line="266" w:lineRule="exact"/>
              <w:ind w:firstLine="0"/>
              <w:rPr>
                <w:sz w:val="24"/>
                <w:szCs w:val="24"/>
              </w:rPr>
            </w:pPr>
            <w:r w:rsidRPr="00691344">
              <w:rPr>
                <w:rStyle w:val="22"/>
              </w:rPr>
              <w:t>воспитанников</w:t>
            </w:r>
          </w:p>
        </w:tc>
        <w:tc>
          <w:tcPr>
            <w:tcW w:w="1997" w:type="dxa"/>
            <w:tcBorders>
              <w:top w:val="single" w:sz="4" w:space="0" w:color="auto"/>
              <w:left w:val="single" w:sz="4" w:space="0" w:color="auto"/>
            </w:tcBorders>
            <w:shd w:val="clear" w:color="auto" w:fill="FFFFFF"/>
          </w:tcPr>
          <w:p w:rsidR="00691344" w:rsidRPr="00691344" w:rsidRDefault="00691344" w:rsidP="002E3844">
            <w:pPr>
              <w:pStyle w:val="20"/>
              <w:shd w:val="clear" w:color="auto" w:fill="auto"/>
              <w:spacing w:line="254" w:lineRule="exact"/>
              <w:ind w:firstLine="0"/>
              <w:rPr>
                <w:sz w:val="24"/>
                <w:szCs w:val="24"/>
              </w:rPr>
            </w:pPr>
            <w:r w:rsidRPr="00691344">
              <w:rPr>
                <w:rStyle w:val="22"/>
              </w:rPr>
              <w:t>Ориентировочное время проведения</w:t>
            </w:r>
          </w:p>
        </w:tc>
        <w:tc>
          <w:tcPr>
            <w:tcW w:w="2246" w:type="dxa"/>
            <w:tcBorders>
              <w:top w:val="single" w:sz="4" w:space="0" w:color="auto"/>
              <w:left w:val="single" w:sz="4" w:space="0" w:color="auto"/>
              <w:right w:val="single" w:sz="4" w:space="0" w:color="auto"/>
            </w:tcBorders>
            <w:shd w:val="clear" w:color="auto" w:fill="FFFFFF"/>
          </w:tcPr>
          <w:p w:rsidR="00691344" w:rsidRPr="00691344" w:rsidRDefault="00691344" w:rsidP="002E3844">
            <w:pPr>
              <w:pStyle w:val="20"/>
              <w:shd w:val="clear" w:color="auto" w:fill="auto"/>
              <w:spacing w:line="266" w:lineRule="exact"/>
              <w:ind w:firstLine="0"/>
              <w:rPr>
                <w:sz w:val="24"/>
                <w:szCs w:val="24"/>
              </w:rPr>
            </w:pPr>
            <w:r w:rsidRPr="00691344">
              <w:rPr>
                <w:rStyle w:val="22"/>
              </w:rPr>
              <w:t>Ответственные</w:t>
            </w:r>
          </w:p>
        </w:tc>
      </w:tr>
      <w:tr w:rsidR="00691344" w:rsidRPr="00691344" w:rsidTr="002E3844">
        <w:trPr>
          <w:trHeight w:hRule="exact" w:val="1032"/>
          <w:jc w:val="center"/>
        </w:trPr>
        <w:tc>
          <w:tcPr>
            <w:tcW w:w="3374" w:type="dxa"/>
            <w:tcBorders>
              <w:top w:val="single" w:sz="4" w:space="0" w:color="auto"/>
              <w:left w:val="single" w:sz="4" w:space="0" w:color="auto"/>
              <w:bottom w:val="single" w:sz="4" w:space="0" w:color="auto"/>
            </w:tcBorders>
            <w:shd w:val="clear" w:color="auto" w:fill="FFFFFF"/>
            <w:vAlign w:val="bottom"/>
          </w:tcPr>
          <w:p w:rsidR="00691344" w:rsidRPr="00691344" w:rsidRDefault="00691344" w:rsidP="002E3844">
            <w:pPr>
              <w:pStyle w:val="20"/>
              <w:shd w:val="clear" w:color="auto" w:fill="auto"/>
              <w:spacing w:line="250" w:lineRule="exact"/>
              <w:ind w:firstLine="0"/>
              <w:jc w:val="left"/>
              <w:rPr>
                <w:sz w:val="24"/>
                <w:szCs w:val="24"/>
              </w:rPr>
            </w:pPr>
            <w:r w:rsidRPr="00691344">
              <w:rPr>
                <w:sz w:val="24"/>
                <w:szCs w:val="24"/>
              </w:rPr>
              <w:t>Организация взаимодействия с социальными партнерами разной направленности по плану совместной деятельности.</w:t>
            </w:r>
          </w:p>
        </w:tc>
        <w:tc>
          <w:tcPr>
            <w:tcW w:w="1982" w:type="dxa"/>
            <w:tcBorders>
              <w:top w:val="single" w:sz="4" w:space="0" w:color="auto"/>
              <w:left w:val="single" w:sz="4" w:space="0" w:color="auto"/>
              <w:bottom w:val="single" w:sz="4" w:space="0" w:color="auto"/>
            </w:tcBorders>
            <w:shd w:val="clear" w:color="auto" w:fill="FFFFFF"/>
          </w:tcPr>
          <w:p w:rsidR="00691344" w:rsidRPr="00691344" w:rsidRDefault="00691344" w:rsidP="002E3844">
            <w:pPr>
              <w:pStyle w:val="20"/>
              <w:shd w:val="clear" w:color="auto" w:fill="auto"/>
              <w:spacing w:line="266" w:lineRule="exact"/>
              <w:ind w:firstLine="0"/>
              <w:rPr>
                <w:sz w:val="24"/>
                <w:szCs w:val="24"/>
              </w:rPr>
            </w:pPr>
            <w:r w:rsidRPr="00691344">
              <w:rPr>
                <w:sz w:val="24"/>
                <w:szCs w:val="24"/>
              </w:rPr>
              <w:t>4-7 лет</w:t>
            </w:r>
          </w:p>
        </w:tc>
        <w:tc>
          <w:tcPr>
            <w:tcW w:w="1997" w:type="dxa"/>
            <w:tcBorders>
              <w:top w:val="single" w:sz="4" w:space="0" w:color="auto"/>
              <w:left w:val="single" w:sz="4" w:space="0" w:color="auto"/>
              <w:bottom w:val="single" w:sz="4" w:space="0" w:color="auto"/>
            </w:tcBorders>
            <w:shd w:val="clear" w:color="auto" w:fill="FFFFFF"/>
          </w:tcPr>
          <w:p w:rsidR="00691344" w:rsidRPr="00691344" w:rsidRDefault="00691344" w:rsidP="002E3844">
            <w:pPr>
              <w:pStyle w:val="20"/>
              <w:shd w:val="clear" w:color="auto" w:fill="auto"/>
              <w:spacing w:line="254" w:lineRule="exact"/>
              <w:ind w:firstLine="0"/>
              <w:rPr>
                <w:sz w:val="24"/>
                <w:szCs w:val="24"/>
              </w:rPr>
            </w:pPr>
            <w:r w:rsidRPr="00691344">
              <w:rPr>
                <w:sz w:val="24"/>
                <w:szCs w:val="24"/>
              </w:rPr>
              <w:t>В течение периода по плану</w:t>
            </w:r>
          </w:p>
        </w:tc>
        <w:tc>
          <w:tcPr>
            <w:tcW w:w="2246" w:type="dxa"/>
            <w:tcBorders>
              <w:top w:val="single" w:sz="4" w:space="0" w:color="auto"/>
              <w:left w:val="single" w:sz="4" w:space="0" w:color="auto"/>
              <w:bottom w:val="single" w:sz="4" w:space="0" w:color="auto"/>
              <w:right w:val="single" w:sz="4" w:space="0" w:color="auto"/>
            </w:tcBorders>
            <w:shd w:val="clear" w:color="auto" w:fill="FFFFFF"/>
          </w:tcPr>
          <w:p w:rsidR="00691344" w:rsidRPr="00691344" w:rsidRDefault="00691344" w:rsidP="002E3844">
            <w:pPr>
              <w:pStyle w:val="20"/>
              <w:shd w:val="clear" w:color="auto" w:fill="auto"/>
              <w:spacing w:line="266" w:lineRule="exact"/>
              <w:ind w:firstLine="0"/>
              <w:rPr>
                <w:sz w:val="24"/>
                <w:szCs w:val="24"/>
              </w:rPr>
            </w:pPr>
            <w:proofErr w:type="spellStart"/>
            <w:r w:rsidRPr="00691344">
              <w:rPr>
                <w:sz w:val="24"/>
                <w:szCs w:val="24"/>
              </w:rPr>
              <w:t>Зам</w:t>
            </w:r>
            <w:proofErr w:type="gramStart"/>
            <w:r w:rsidRPr="00691344">
              <w:rPr>
                <w:sz w:val="24"/>
                <w:szCs w:val="24"/>
              </w:rPr>
              <w:t>.з</w:t>
            </w:r>
            <w:proofErr w:type="gramEnd"/>
            <w:r w:rsidRPr="00691344">
              <w:rPr>
                <w:sz w:val="24"/>
                <w:szCs w:val="24"/>
              </w:rPr>
              <w:t>авед</w:t>
            </w:r>
            <w:proofErr w:type="spellEnd"/>
            <w:r w:rsidRPr="00691344">
              <w:rPr>
                <w:sz w:val="24"/>
                <w:szCs w:val="24"/>
              </w:rPr>
              <w:t>.</w:t>
            </w:r>
          </w:p>
          <w:p w:rsidR="00691344" w:rsidRPr="00691344" w:rsidRDefault="00691344" w:rsidP="002E3844">
            <w:pPr>
              <w:pStyle w:val="20"/>
              <w:shd w:val="clear" w:color="auto" w:fill="auto"/>
              <w:spacing w:line="266" w:lineRule="exact"/>
              <w:ind w:firstLine="0"/>
              <w:rPr>
                <w:sz w:val="24"/>
                <w:szCs w:val="24"/>
              </w:rPr>
            </w:pPr>
            <w:r w:rsidRPr="00691344">
              <w:rPr>
                <w:sz w:val="24"/>
                <w:szCs w:val="24"/>
              </w:rPr>
              <w:t>воспитатели</w:t>
            </w:r>
          </w:p>
        </w:tc>
      </w:tr>
    </w:tbl>
    <w:p w:rsidR="00691344" w:rsidRDefault="00691344" w:rsidP="00691344">
      <w:pPr>
        <w:rPr>
          <w:sz w:val="2"/>
          <w:szCs w:val="2"/>
        </w:rPr>
      </w:pPr>
    </w:p>
    <w:p w:rsidR="00691344" w:rsidRDefault="00691344" w:rsidP="00691344">
      <w:pPr>
        <w:rPr>
          <w:sz w:val="2"/>
          <w:szCs w:val="2"/>
        </w:rPr>
      </w:pPr>
    </w:p>
    <w:p w:rsidR="00691344" w:rsidRPr="00691344" w:rsidRDefault="00691344" w:rsidP="00691344">
      <w:pPr>
        <w:rPr>
          <w:rFonts w:ascii="Times New Roman" w:hAnsi="Times New Roman" w:cs="Times New Roman"/>
          <w:b/>
        </w:rPr>
      </w:pPr>
      <w:r w:rsidRPr="00691344">
        <w:rPr>
          <w:rFonts w:ascii="Times New Roman" w:hAnsi="Times New Roman" w:cs="Times New Roman"/>
          <w:b/>
        </w:rPr>
        <w:t>Организация развивающей предметно-пространственной среды</w:t>
      </w:r>
    </w:p>
    <w:tbl>
      <w:tblPr>
        <w:tblOverlap w:val="never"/>
        <w:tblW w:w="0" w:type="auto"/>
        <w:jc w:val="center"/>
        <w:tblInd w:w="-18" w:type="dxa"/>
        <w:tblLayout w:type="fixed"/>
        <w:tblCellMar>
          <w:left w:w="10" w:type="dxa"/>
          <w:right w:w="10" w:type="dxa"/>
        </w:tblCellMar>
        <w:tblLook w:val="04A0" w:firstRow="1" w:lastRow="0" w:firstColumn="1" w:lastColumn="0" w:noHBand="0" w:noVBand="1"/>
      </w:tblPr>
      <w:tblGrid>
        <w:gridCol w:w="3392"/>
        <w:gridCol w:w="1843"/>
        <w:gridCol w:w="2126"/>
        <w:gridCol w:w="2246"/>
      </w:tblGrid>
      <w:tr w:rsidR="00691344" w:rsidRPr="00691344" w:rsidTr="002E3844">
        <w:trPr>
          <w:trHeight w:hRule="exact" w:val="667"/>
          <w:jc w:val="center"/>
        </w:trPr>
        <w:tc>
          <w:tcPr>
            <w:tcW w:w="3392" w:type="dxa"/>
            <w:tcBorders>
              <w:top w:val="single" w:sz="4" w:space="0" w:color="auto"/>
              <w:left w:val="single" w:sz="4" w:space="0" w:color="auto"/>
            </w:tcBorders>
            <w:shd w:val="clear" w:color="auto" w:fill="FFFFFF"/>
          </w:tcPr>
          <w:p w:rsidR="00691344" w:rsidRPr="00691344" w:rsidRDefault="00691344" w:rsidP="002E3844">
            <w:pPr>
              <w:pStyle w:val="20"/>
              <w:shd w:val="clear" w:color="auto" w:fill="auto"/>
              <w:spacing w:line="266" w:lineRule="exact"/>
              <w:ind w:firstLine="0"/>
              <w:rPr>
                <w:sz w:val="24"/>
                <w:szCs w:val="24"/>
              </w:rPr>
            </w:pPr>
            <w:r w:rsidRPr="00691344">
              <w:rPr>
                <w:rStyle w:val="22"/>
              </w:rPr>
              <w:t>Тема мероприятия</w:t>
            </w:r>
          </w:p>
        </w:tc>
        <w:tc>
          <w:tcPr>
            <w:tcW w:w="1843" w:type="dxa"/>
            <w:tcBorders>
              <w:top w:val="single" w:sz="4" w:space="0" w:color="auto"/>
              <w:left w:val="single" w:sz="4" w:space="0" w:color="auto"/>
            </w:tcBorders>
            <w:shd w:val="clear" w:color="auto" w:fill="FFFFFF"/>
          </w:tcPr>
          <w:p w:rsidR="00691344" w:rsidRPr="00691344" w:rsidRDefault="00691344" w:rsidP="002E3844">
            <w:pPr>
              <w:pStyle w:val="20"/>
              <w:shd w:val="clear" w:color="auto" w:fill="auto"/>
              <w:spacing w:line="266" w:lineRule="exact"/>
              <w:ind w:firstLine="0"/>
              <w:rPr>
                <w:sz w:val="24"/>
                <w:szCs w:val="24"/>
              </w:rPr>
            </w:pPr>
            <w:r w:rsidRPr="00691344">
              <w:rPr>
                <w:rStyle w:val="22"/>
              </w:rPr>
              <w:t>Возраст</w:t>
            </w:r>
          </w:p>
          <w:p w:rsidR="00691344" w:rsidRPr="00691344" w:rsidRDefault="00691344" w:rsidP="002E3844">
            <w:pPr>
              <w:pStyle w:val="20"/>
              <w:shd w:val="clear" w:color="auto" w:fill="auto"/>
              <w:spacing w:line="266" w:lineRule="exact"/>
              <w:ind w:left="180" w:firstLine="0"/>
              <w:jc w:val="left"/>
              <w:rPr>
                <w:sz w:val="24"/>
                <w:szCs w:val="24"/>
              </w:rPr>
            </w:pPr>
            <w:r w:rsidRPr="00691344">
              <w:rPr>
                <w:rStyle w:val="22"/>
              </w:rPr>
              <w:t>воспитанников</w:t>
            </w:r>
          </w:p>
        </w:tc>
        <w:tc>
          <w:tcPr>
            <w:tcW w:w="2126" w:type="dxa"/>
            <w:tcBorders>
              <w:top w:val="single" w:sz="4" w:space="0" w:color="auto"/>
              <w:left w:val="single" w:sz="4" w:space="0" w:color="auto"/>
            </w:tcBorders>
            <w:shd w:val="clear" w:color="auto" w:fill="FFFFFF"/>
          </w:tcPr>
          <w:p w:rsidR="00691344" w:rsidRPr="00691344" w:rsidRDefault="00691344" w:rsidP="002E3844">
            <w:pPr>
              <w:pStyle w:val="20"/>
              <w:shd w:val="clear" w:color="auto" w:fill="auto"/>
              <w:spacing w:line="254" w:lineRule="exact"/>
              <w:ind w:firstLine="0"/>
              <w:rPr>
                <w:sz w:val="24"/>
                <w:szCs w:val="24"/>
              </w:rPr>
            </w:pPr>
            <w:r w:rsidRPr="00691344">
              <w:rPr>
                <w:rStyle w:val="22"/>
              </w:rPr>
              <w:t>Ориентировочное время проведения</w:t>
            </w:r>
          </w:p>
        </w:tc>
        <w:tc>
          <w:tcPr>
            <w:tcW w:w="2246" w:type="dxa"/>
            <w:tcBorders>
              <w:top w:val="single" w:sz="4" w:space="0" w:color="auto"/>
              <w:left w:val="single" w:sz="4" w:space="0" w:color="auto"/>
              <w:right w:val="single" w:sz="4" w:space="0" w:color="auto"/>
            </w:tcBorders>
            <w:shd w:val="clear" w:color="auto" w:fill="FFFFFF"/>
          </w:tcPr>
          <w:p w:rsidR="00691344" w:rsidRPr="00691344" w:rsidRDefault="00691344" w:rsidP="002E3844">
            <w:pPr>
              <w:pStyle w:val="20"/>
              <w:shd w:val="clear" w:color="auto" w:fill="auto"/>
              <w:spacing w:line="266" w:lineRule="exact"/>
              <w:ind w:firstLine="0"/>
              <w:rPr>
                <w:sz w:val="24"/>
                <w:szCs w:val="24"/>
              </w:rPr>
            </w:pPr>
            <w:r w:rsidRPr="00691344">
              <w:rPr>
                <w:rStyle w:val="22"/>
              </w:rPr>
              <w:t>Ответственные</w:t>
            </w:r>
          </w:p>
        </w:tc>
      </w:tr>
      <w:tr w:rsidR="00691344" w:rsidRPr="00691344" w:rsidTr="002E3844">
        <w:trPr>
          <w:trHeight w:hRule="exact" w:val="1022"/>
          <w:jc w:val="center"/>
        </w:trPr>
        <w:tc>
          <w:tcPr>
            <w:tcW w:w="3392" w:type="dxa"/>
            <w:tcBorders>
              <w:top w:val="single" w:sz="4" w:space="0" w:color="auto"/>
              <w:left w:val="single" w:sz="4" w:space="0" w:color="auto"/>
            </w:tcBorders>
            <w:shd w:val="clear" w:color="auto" w:fill="FFFFFF"/>
            <w:vAlign w:val="bottom"/>
          </w:tcPr>
          <w:p w:rsidR="00691344" w:rsidRPr="00691344" w:rsidRDefault="00691344" w:rsidP="002E3844">
            <w:pPr>
              <w:pStyle w:val="20"/>
              <w:shd w:val="clear" w:color="auto" w:fill="auto"/>
              <w:spacing w:line="254" w:lineRule="exact"/>
              <w:ind w:firstLine="0"/>
              <w:jc w:val="left"/>
              <w:rPr>
                <w:sz w:val="24"/>
                <w:szCs w:val="24"/>
              </w:rPr>
            </w:pPr>
            <w:r w:rsidRPr="00691344">
              <w:rPr>
                <w:sz w:val="24"/>
                <w:szCs w:val="24"/>
              </w:rPr>
              <w:t>Эстетическое оформление, дизайн интерьера групповых помещений, раздевалок, расстановка детской мебели.</w:t>
            </w:r>
          </w:p>
        </w:tc>
        <w:tc>
          <w:tcPr>
            <w:tcW w:w="1843" w:type="dxa"/>
            <w:tcBorders>
              <w:top w:val="single" w:sz="4" w:space="0" w:color="auto"/>
              <w:left w:val="single" w:sz="4" w:space="0" w:color="auto"/>
            </w:tcBorders>
            <w:shd w:val="clear" w:color="auto" w:fill="FFFFFF"/>
          </w:tcPr>
          <w:p w:rsidR="00691344" w:rsidRPr="00691344" w:rsidRDefault="00691344" w:rsidP="002E3844">
            <w:pPr>
              <w:pStyle w:val="20"/>
              <w:shd w:val="clear" w:color="auto" w:fill="auto"/>
              <w:spacing w:line="266" w:lineRule="exact"/>
              <w:ind w:firstLine="0"/>
              <w:rPr>
                <w:sz w:val="24"/>
                <w:szCs w:val="24"/>
              </w:rPr>
            </w:pPr>
            <w:r w:rsidRPr="00691344">
              <w:rPr>
                <w:sz w:val="24"/>
                <w:szCs w:val="24"/>
              </w:rPr>
              <w:t>1,5-7 лет</w:t>
            </w:r>
          </w:p>
        </w:tc>
        <w:tc>
          <w:tcPr>
            <w:tcW w:w="2126" w:type="dxa"/>
            <w:tcBorders>
              <w:top w:val="single" w:sz="4" w:space="0" w:color="auto"/>
              <w:left w:val="single" w:sz="4" w:space="0" w:color="auto"/>
            </w:tcBorders>
            <w:shd w:val="clear" w:color="auto" w:fill="FFFFFF"/>
          </w:tcPr>
          <w:p w:rsidR="00691344" w:rsidRPr="00691344" w:rsidRDefault="00691344" w:rsidP="002E3844">
            <w:pPr>
              <w:pStyle w:val="20"/>
              <w:shd w:val="clear" w:color="auto" w:fill="auto"/>
              <w:spacing w:line="266" w:lineRule="exact"/>
              <w:ind w:firstLine="0"/>
              <w:rPr>
                <w:sz w:val="24"/>
                <w:szCs w:val="24"/>
              </w:rPr>
            </w:pPr>
            <w:r w:rsidRPr="00691344">
              <w:rPr>
                <w:sz w:val="24"/>
                <w:szCs w:val="24"/>
              </w:rPr>
              <w:t>август</w:t>
            </w:r>
          </w:p>
          <w:p w:rsidR="00691344" w:rsidRPr="00691344" w:rsidRDefault="00691344" w:rsidP="002E3844">
            <w:pPr>
              <w:pStyle w:val="20"/>
              <w:shd w:val="clear" w:color="auto" w:fill="auto"/>
              <w:spacing w:line="266" w:lineRule="exact"/>
              <w:ind w:firstLine="0"/>
              <w:rPr>
                <w:sz w:val="24"/>
                <w:szCs w:val="24"/>
              </w:rPr>
            </w:pPr>
            <w:r w:rsidRPr="00691344">
              <w:rPr>
                <w:sz w:val="24"/>
                <w:szCs w:val="24"/>
              </w:rPr>
              <w:t>сентябрь</w:t>
            </w:r>
          </w:p>
        </w:tc>
        <w:tc>
          <w:tcPr>
            <w:tcW w:w="2246" w:type="dxa"/>
            <w:tcBorders>
              <w:top w:val="single" w:sz="4" w:space="0" w:color="auto"/>
              <w:left w:val="single" w:sz="4" w:space="0" w:color="auto"/>
              <w:right w:val="single" w:sz="4" w:space="0" w:color="auto"/>
            </w:tcBorders>
            <w:shd w:val="clear" w:color="auto" w:fill="FFFFFF"/>
          </w:tcPr>
          <w:p w:rsidR="00691344" w:rsidRPr="00691344" w:rsidRDefault="00691344" w:rsidP="002E3844">
            <w:pPr>
              <w:pStyle w:val="20"/>
              <w:shd w:val="clear" w:color="auto" w:fill="auto"/>
              <w:spacing w:line="266" w:lineRule="exact"/>
              <w:ind w:firstLine="0"/>
              <w:jc w:val="left"/>
              <w:rPr>
                <w:sz w:val="24"/>
                <w:szCs w:val="24"/>
              </w:rPr>
            </w:pPr>
            <w:proofErr w:type="spellStart"/>
            <w:r w:rsidRPr="00691344">
              <w:rPr>
                <w:sz w:val="24"/>
                <w:szCs w:val="24"/>
              </w:rPr>
              <w:t>ЗаведующийДОУ</w:t>
            </w:r>
            <w:proofErr w:type="spellEnd"/>
          </w:p>
          <w:p w:rsidR="00691344" w:rsidRPr="00691344" w:rsidRDefault="00691344" w:rsidP="002E3844">
            <w:pPr>
              <w:pStyle w:val="20"/>
              <w:shd w:val="clear" w:color="auto" w:fill="auto"/>
              <w:spacing w:line="266" w:lineRule="exact"/>
              <w:ind w:firstLine="0"/>
              <w:rPr>
                <w:sz w:val="24"/>
                <w:szCs w:val="24"/>
              </w:rPr>
            </w:pPr>
            <w:r w:rsidRPr="00691344">
              <w:rPr>
                <w:sz w:val="24"/>
                <w:szCs w:val="24"/>
              </w:rPr>
              <w:t>Воспитатели</w:t>
            </w:r>
          </w:p>
        </w:tc>
      </w:tr>
      <w:tr w:rsidR="00691344" w:rsidRPr="00691344" w:rsidTr="002E3844">
        <w:trPr>
          <w:trHeight w:hRule="exact" w:val="778"/>
          <w:jc w:val="center"/>
        </w:trPr>
        <w:tc>
          <w:tcPr>
            <w:tcW w:w="3392" w:type="dxa"/>
            <w:tcBorders>
              <w:top w:val="single" w:sz="4" w:space="0" w:color="auto"/>
              <w:left w:val="single" w:sz="4" w:space="0" w:color="auto"/>
              <w:bottom w:val="single" w:sz="4" w:space="0" w:color="auto"/>
            </w:tcBorders>
            <w:shd w:val="clear" w:color="auto" w:fill="FFFFFF"/>
            <w:vAlign w:val="bottom"/>
          </w:tcPr>
          <w:p w:rsidR="00691344" w:rsidRPr="00691344" w:rsidRDefault="00691344" w:rsidP="002E3844">
            <w:pPr>
              <w:pStyle w:val="20"/>
              <w:shd w:val="clear" w:color="auto" w:fill="auto"/>
              <w:spacing w:line="245" w:lineRule="exact"/>
              <w:ind w:firstLine="0"/>
              <w:jc w:val="left"/>
              <w:rPr>
                <w:sz w:val="24"/>
                <w:szCs w:val="24"/>
              </w:rPr>
            </w:pPr>
            <w:r w:rsidRPr="00691344">
              <w:rPr>
                <w:sz w:val="24"/>
                <w:szCs w:val="24"/>
              </w:rPr>
              <w:t>Стендовое, витражное, выставочное оформление значимых календарных дат.</w:t>
            </w:r>
          </w:p>
        </w:tc>
        <w:tc>
          <w:tcPr>
            <w:tcW w:w="1843" w:type="dxa"/>
            <w:tcBorders>
              <w:top w:val="single" w:sz="4" w:space="0" w:color="auto"/>
              <w:left w:val="single" w:sz="4" w:space="0" w:color="auto"/>
              <w:bottom w:val="single" w:sz="4" w:space="0" w:color="auto"/>
            </w:tcBorders>
            <w:shd w:val="clear" w:color="auto" w:fill="FFFFFF"/>
          </w:tcPr>
          <w:p w:rsidR="00691344" w:rsidRPr="00691344" w:rsidRDefault="00691344" w:rsidP="002E3844">
            <w:pPr>
              <w:pStyle w:val="20"/>
              <w:shd w:val="clear" w:color="auto" w:fill="auto"/>
              <w:spacing w:line="266" w:lineRule="exact"/>
              <w:ind w:firstLine="0"/>
              <w:rPr>
                <w:sz w:val="24"/>
                <w:szCs w:val="24"/>
              </w:rPr>
            </w:pPr>
            <w:r w:rsidRPr="00691344">
              <w:rPr>
                <w:sz w:val="24"/>
                <w:szCs w:val="24"/>
              </w:rPr>
              <w:t>1,5-7 лет</w:t>
            </w:r>
          </w:p>
        </w:tc>
        <w:tc>
          <w:tcPr>
            <w:tcW w:w="2126" w:type="dxa"/>
            <w:tcBorders>
              <w:top w:val="single" w:sz="4" w:space="0" w:color="auto"/>
              <w:left w:val="single" w:sz="4" w:space="0" w:color="auto"/>
              <w:bottom w:val="single" w:sz="4" w:space="0" w:color="auto"/>
            </w:tcBorders>
            <w:shd w:val="clear" w:color="auto" w:fill="FFFFFF"/>
          </w:tcPr>
          <w:p w:rsidR="00691344" w:rsidRPr="00691344" w:rsidRDefault="00691344" w:rsidP="002E3844">
            <w:pPr>
              <w:pStyle w:val="20"/>
              <w:shd w:val="clear" w:color="auto" w:fill="auto"/>
              <w:spacing w:line="259" w:lineRule="exact"/>
              <w:ind w:firstLine="0"/>
              <w:rPr>
                <w:sz w:val="24"/>
                <w:szCs w:val="24"/>
              </w:rPr>
            </w:pPr>
            <w:r w:rsidRPr="00691344">
              <w:rPr>
                <w:sz w:val="24"/>
                <w:szCs w:val="24"/>
              </w:rPr>
              <w:t>Постоянно по календарю</w:t>
            </w:r>
          </w:p>
        </w:tc>
        <w:tc>
          <w:tcPr>
            <w:tcW w:w="2246" w:type="dxa"/>
            <w:tcBorders>
              <w:top w:val="single" w:sz="4" w:space="0" w:color="auto"/>
              <w:left w:val="single" w:sz="4" w:space="0" w:color="auto"/>
              <w:bottom w:val="single" w:sz="4" w:space="0" w:color="auto"/>
              <w:right w:val="single" w:sz="4" w:space="0" w:color="auto"/>
            </w:tcBorders>
            <w:shd w:val="clear" w:color="auto" w:fill="FFFFFF"/>
          </w:tcPr>
          <w:p w:rsidR="00691344" w:rsidRPr="00691344" w:rsidRDefault="00691344" w:rsidP="002E3844">
            <w:pPr>
              <w:pStyle w:val="20"/>
              <w:shd w:val="clear" w:color="auto" w:fill="auto"/>
              <w:spacing w:line="266" w:lineRule="exact"/>
              <w:ind w:firstLine="0"/>
              <w:rPr>
                <w:sz w:val="24"/>
                <w:szCs w:val="24"/>
              </w:rPr>
            </w:pPr>
            <w:r w:rsidRPr="00691344">
              <w:rPr>
                <w:sz w:val="24"/>
                <w:szCs w:val="24"/>
              </w:rPr>
              <w:t>Воспитатели</w:t>
            </w:r>
          </w:p>
        </w:tc>
      </w:tr>
    </w:tbl>
    <w:p w:rsidR="00691344" w:rsidRDefault="00691344" w:rsidP="00691344">
      <w:pPr>
        <w:rPr>
          <w:sz w:val="2"/>
          <w:szCs w:val="2"/>
        </w:rPr>
      </w:pPr>
    </w:p>
    <w:p w:rsidR="00691344" w:rsidRDefault="00691344" w:rsidP="00691344">
      <w:pPr>
        <w:rPr>
          <w:sz w:val="2"/>
          <w:szCs w:val="2"/>
        </w:rPr>
      </w:pPr>
    </w:p>
    <w:tbl>
      <w:tblPr>
        <w:tblOverlap w:val="never"/>
        <w:tblW w:w="0" w:type="auto"/>
        <w:jc w:val="center"/>
        <w:tblLayout w:type="fixed"/>
        <w:tblCellMar>
          <w:left w:w="10" w:type="dxa"/>
          <w:right w:w="10" w:type="dxa"/>
        </w:tblCellMar>
        <w:tblLook w:val="04A0" w:firstRow="1" w:lastRow="0" w:firstColumn="1" w:lastColumn="0" w:noHBand="0" w:noVBand="1"/>
      </w:tblPr>
      <w:tblGrid>
        <w:gridCol w:w="3374"/>
        <w:gridCol w:w="1843"/>
        <w:gridCol w:w="2126"/>
        <w:gridCol w:w="2246"/>
      </w:tblGrid>
      <w:tr w:rsidR="00691344" w:rsidRPr="00691344" w:rsidTr="002E3844">
        <w:trPr>
          <w:trHeight w:hRule="exact" w:val="773"/>
          <w:jc w:val="center"/>
        </w:trPr>
        <w:tc>
          <w:tcPr>
            <w:tcW w:w="3374" w:type="dxa"/>
            <w:tcBorders>
              <w:top w:val="single" w:sz="4" w:space="0" w:color="auto"/>
              <w:left w:val="single" w:sz="4" w:space="0" w:color="auto"/>
            </w:tcBorders>
            <w:shd w:val="clear" w:color="auto" w:fill="FFFFFF"/>
            <w:vAlign w:val="bottom"/>
          </w:tcPr>
          <w:p w:rsidR="00691344" w:rsidRPr="00691344" w:rsidRDefault="00691344" w:rsidP="00691344">
            <w:pPr>
              <w:pStyle w:val="20"/>
              <w:shd w:val="clear" w:color="auto" w:fill="auto"/>
              <w:spacing w:line="245" w:lineRule="exact"/>
              <w:ind w:firstLine="0"/>
              <w:jc w:val="left"/>
              <w:rPr>
                <w:sz w:val="24"/>
                <w:szCs w:val="24"/>
              </w:rPr>
            </w:pPr>
            <w:r w:rsidRPr="00691344">
              <w:rPr>
                <w:sz w:val="24"/>
                <w:szCs w:val="24"/>
              </w:rPr>
              <w:t>Эстетическое оформление группового пространства к традиционным праздникам.</w:t>
            </w:r>
          </w:p>
        </w:tc>
        <w:tc>
          <w:tcPr>
            <w:tcW w:w="1843" w:type="dxa"/>
            <w:tcBorders>
              <w:top w:val="single" w:sz="4" w:space="0" w:color="auto"/>
              <w:left w:val="single" w:sz="4" w:space="0" w:color="auto"/>
            </w:tcBorders>
            <w:shd w:val="clear" w:color="auto" w:fill="FFFFFF"/>
          </w:tcPr>
          <w:p w:rsidR="00691344" w:rsidRPr="00691344" w:rsidRDefault="00691344" w:rsidP="00691344">
            <w:pPr>
              <w:pStyle w:val="20"/>
              <w:shd w:val="clear" w:color="auto" w:fill="auto"/>
              <w:spacing w:line="266" w:lineRule="exact"/>
              <w:ind w:firstLine="0"/>
              <w:rPr>
                <w:sz w:val="24"/>
                <w:szCs w:val="24"/>
              </w:rPr>
            </w:pPr>
            <w:r w:rsidRPr="00691344">
              <w:rPr>
                <w:sz w:val="24"/>
                <w:szCs w:val="24"/>
              </w:rPr>
              <w:t>1,5-7 лет</w:t>
            </w:r>
          </w:p>
        </w:tc>
        <w:tc>
          <w:tcPr>
            <w:tcW w:w="2126" w:type="dxa"/>
            <w:tcBorders>
              <w:top w:val="single" w:sz="4" w:space="0" w:color="auto"/>
              <w:left w:val="single" w:sz="4" w:space="0" w:color="auto"/>
            </w:tcBorders>
            <w:shd w:val="clear" w:color="auto" w:fill="FFFFFF"/>
            <w:vAlign w:val="bottom"/>
          </w:tcPr>
          <w:p w:rsidR="00691344" w:rsidRPr="00691344" w:rsidRDefault="00691344" w:rsidP="00691344">
            <w:pPr>
              <w:pStyle w:val="20"/>
              <w:shd w:val="clear" w:color="auto" w:fill="auto"/>
              <w:spacing w:line="250" w:lineRule="exact"/>
              <w:ind w:firstLine="0"/>
              <w:rPr>
                <w:sz w:val="24"/>
                <w:szCs w:val="24"/>
              </w:rPr>
            </w:pPr>
            <w:r w:rsidRPr="00691344">
              <w:rPr>
                <w:sz w:val="24"/>
                <w:szCs w:val="24"/>
              </w:rPr>
              <w:t>Сентябрь, ноябрь декабрь, март, май</w:t>
            </w:r>
          </w:p>
        </w:tc>
        <w:tc>
          <w:tcPr>
            <w:tcW w:w="2246" w:type="dxa"/>
            <w:tcBorders>
              <w:top w:val="single" w:sz="4" w:space="0" w:color="auto"/>
              <w:left w:val="single" w:sz="4" w:space="0" w:color="auto"/>
              <w:right w:val="single" w:sz="4" w:space="0" w:color="auto"/>
            </w:tcBorders>
            <w:shd w:val="clear" w:color="auto" w:fill="FFFFFF"/>
            <w:vAlign w:val="bottom"/>
          </w:tcPr>
          <w:p w:rsidR="00691344" w:rsidRPr="00691344" w:rsidRDefault="00691344" w:rsidP="00691344">
            <w:pPr>
              <w:pStyle w:val="20"/>
              <w:shd w:val="clear" w:color="auto" w:fill="auto"/>
              <w:spacing w:line="250" w:lineRule="exact"/>
              <w:ind w:firstLine="0"/>
              <w:rPr>
                <w:sz w:val="24"/>
                <w:szCs w:val="24"/>
              </w:rPr>
            </w:pPr>
            <w:r w:rsidRPr="00691344">
              <w:rPr>
                <w:sz w:val="24"/>
                <w:szCs w:val="24"/>
              </w:rPr>
              <w:t>Музыкальный</w:t>
            </w:r>
          </w:p>
          <w:p w:rsidR="00691344" w:rsidRPr="00691344" w:rsidRDefault="00691344" w:rsidP="00691344">
            <w:pPr>
              <w:pStyle w:val="20"/>
              <w:shd w:val="clear" w:color="auto" w:fill="auto"/>
              <w:spacing w:line="250" w:lineRule="exact"/>
              <w:ind w:firstLine="0"/>
              <w:rPr>
                <w:sz w:val="24"/>
                <w:szCs w:val="24"/>
              </w:rPr>
            </w:pPr>
            <w:r w:rsidRPr="00691344">
              <w:rPr>
                <w:sz w:val="24"/>
                <w:szCs w:val="24"/>
              </w:rPr>
              <w:t>руководитель</w:t>
            </w:r>
          </w:p>
          <w:p w:rsidR="00691344" w:rsidRPr="00691344" w:rsidRDefault="00691344" w:rsidP="00691344">
            <w:pPr>
              <w:pStyle w:val="20"/>
              <w:shd w:val="clear" w:color="auto" w:fill="auto"/>
              <w:spacing w:line="250" w:lineRule="exact"/>
              <w:ind w:firstLine="0"/>
              <w:rPr>
                <w:sz w:val="24"/>
                <w:szCs w:val="24"/>
              </w:rPr>
            </w:pPr>
            <w:r w:rsidRPr="00691344">
              <w:rPr>
                <w:sz w:val="24"/>
                <w:szCs w:val="24"/>
              </w:rPr>
              <w:t>воспитатели</w:t>
            </w:r>
          </w:p>
        </w:tc>
      </w:tr>
      <w:tr w:rsidR="00691344" w:rsidRPr="00691344" w:rsidTr="002E3844">
        <w:trPr>
          <w:trHeight w:hRule="exact" w:val="1022"/>
          <w:jc w:val="center"/>
        </w:trPr>
        <w:tc>
          <w:tcPr>
            <w:tcW w:w="3374" w:type="dxa"/>
            <w:tcBorders>
              <w:top w:val="single" w:sz="4" w:space="0" w:color="auto"/>
              <w:left w:val="single" w:sz="4" w:space="0" w:color="auto"/>
            </w:tcBorders>
            <w:shd w:val="clear" w:color="auto" w:fill="FFFFFF"/>
            <w:vAlign w:val="bottom"/>
          </w:tcPr>
          <w:p w:rsidR="00691344" w:rsidRPr="00691344" w:rsidRDefault="00691344" w:rsidP="00691344">
            <w:pPr>
              <w:pStyle w:val="20"/>
              <w:shd w:val="clear" w:color="auto" w:fill="auto"/>
              <w:spacing w:line="250" w:lineRule="exact"/>
              <w:ind w:firstLine="0"/>
              <w:jc w:val="left"/>
              <w:rPr>
                <w:sz w:val="24"/>
                <w:szCs w:val="24"/>
              </w:rPr>
            </w:pPr>
            <w:r w:rsidRPr="00691344">
              <w:rPr>
                <w:sz w:val="24"/>
                <w:szCs w:val="24"/>
              </w:rPr>
              <w:lastRenderedPageBreak/>
              <w:t>Организация группового пространства: использование детских творческих работ, поделок, фотоколлажей.</w:t>
            </w:r>
          </w:p>
        </w:tc>
        <w:tc>
          <w:tcPr>
            <w:tcW w:w="1843" w:type="dxa"/>
            <w:tcBorders>
              <w:top w:val="single" w:sz="4" w:space="0" w:color="auto"/>
              <w:left w:val="single" w:sz="4" w:space="0" w:color="auto"/>
            </w:tcBorders>
            <w:shd w:val="clear" w:color="auto" w:fill="FFFFFF"/>
          </w:tcPr>
          <w:p w:rsidR="00691344" w:rsidRPr="00691344" w:rsidRDefault="00691344" w:rsidP="00691344">
            <w:pPr>
              <w:pStyle w:val="20"/>
              <w:shd w:val="clear" w:color="auto" w:fill="auto"/>
              <w:spacing w:line="266" w:lineRule="exact"/>
              <w:ind w:firstLine="0"/>
              <w:rPr>
                <w:sz w:val="24"/>
                <w:szCs w:val="24"/>
              </w:rPr>
            </w:pPr>
            <w:r w:rsidRPr="00691344">
              <w:rPr>
                <w:sz w:val="24"/>
                <w:szCs w:val="24"/>
              </w:rPr>
              <w:t>1,5-7 лет</w:t>
            </w:r>
          </w:p>
        </w:tc>
        <w:tc>
          <w:tcPr>
            <w:tcW w:w="2126" w:type="dxa"/>
            <w:tcBorders>
              <w:top w:val="single" w:sz="4" w:space="0" w:color="auto"/>
              <w:left w:val="single" w:sz="4" w:space="0" w:color="auto"/>
            </w:tcBorders>
            <w:shd w:val="clear" w:color="auto" w:fill="FFFFFF"/>
            <w:vAlign w:val="center"/>
          </w:tcPr>
          <w:p w:rsidR="00691344" w:rsidRPr="00691344" w:rsidRDefault="00691344" w:rsidP="00691344">
            <w:pPr>
              <w:pStyle w:val="20"/>
              <w:shd w:val="clear" w:color="auto" w:fill="auto"/>
              <w:spacing w:line="266" w:lineRule="exact"/>
              <w:ind w:firstLine="0"/>
              <w:rPr>
                <w:sz w:val="24"/>
                <w:szCs w:val="24"/>
              </w:rPr>
            </w:pPr>
            <w:r w:rsidRPr="00691344">
              <w:rPr>
                <w:sz w:val="24"/>
                <w:szCs w:val="24"/>
              </w:rPr>
              <w:t>Постоянно</w:t>
            </w:r>
          </w:p>
        </w:tc>
        <w:tc>
          <w:tcPr>
            <w:tcW w:w="2246" w:type="dxa"/>
            <w:tcBorders>
              <w:top w:val="single" w:sz="4" w:space="0" w:color="auto"/>
              <w:left w:val="single" w:sz="4" w:space="0" w:color="auto"/>
              <w:right w:val="single" w:sz="4" w:space="0" w:color="auto"/>
            </w:tcBorders>
            <w:shd w:val="clear" w:color="auto" w:fill="FFFFFF"/>
          </w:tcPr>
          <w:p w:rsidR="00691344" w:rsidRPr="00691344" w:rsidRDefault="00691344" w:rsidP="00691344">
            <w:pPr>
              <w:pStyle w:val="20"/>
              <w:shd w:val="clear" w:color="auto" w:fill="auto"/>
              <w:spacing w:line="266" w:lineRule="exact"/>
              <w:ind w:firstLine="0"/>
              <w:rPr>
                <w:sz w:val="24"/>
                <w:szCs w:val="24"/>
              </w:rPr>
            </w:pPr>
            <w:r w:rsidRPr="00691344">
              <w:rPr>
                <w:sz w:val="24"/>
                <w:szCs w:val="24"/>
              </w:rPr>
              <w:t>воспитатели</w:t>
            </w:r>
          </w:p>
        </w:tc>
      </w:tr>
      <w:tr w:rsidR="00691344" w:rsidRPr="00691344" w:rsidTr="002E3844">
        <w:trPr>
          <w:trHeight w:hRule="exact" w:val="1277"/>
          <w:jc w:val="center"/>
        </w:trPr>
        <w:tc>
          <w:tcPr>
            <w:tcW w:w="3374" w:type="dxa"/>
            <w:tcBorders>
              <w:top w:val="single" w:sz="4" w:space="0" w:color="auto"/>
              <w:left w:val="single" w:sz="4" w:space="0" w:color="auto"/>
            </w:tcBorders>
            <w:shd w:val="clear" w:color="auto" w:fill="FFFFFF"/>
            <w:vAlign w:val="bottom"/>
          </w:tcPr>
          <w:p w:rsidR="00691344" w:rsidRPr="00691344" w:rsidRDefault="00691344" w:rsidP="00691344">
            <w:pPr>
              <w:pStyle w:val="20"/>
              <w:shd w:val="clear" w:color="auto" w:fill="auto"/>
              <w:spacing w:line="254" w:lineRule="exact"/>
              <w:ind w:firstLine="0"/>
              <w:jc w:val="left"/>
              <w:rPr>
                <w:sz w:val="24"/>
                <w:szCs w:val="24"/>
              </w:rPr>
            </w:pPr>
            <w:r w:rsidRPr="00691344">
              <w:rPr>
                <w:sz w:val="24"/>
                <w:szCs w:val="24"/>
              </w:rPr>
              <w:t>Пополнение предметного развивающего пространства интерактивными игрушками, конструкторами нового</w:t>
            </w:r>
          </w:p>
          <w:p w:rsidR="00691344" w:rsidRPr="00691344" w:rsidRDefault="00691344" w:rsidP="00691344">
            <w:pPr>
              <w:pStyle w:val="20"/>
              <w:shd w:val="clear" w:color="auto" w:fill="auto"/>
              <w:spacing w:line="254" w:lineRule="exact"/>
              <w:ind w:firstLine="0"/>
              <w:jc w:val="left"/>
              <w:rPr>
                <w:sz w:val="24"/>
                <w:szCs w:val="24"/>
              </w:rPr>
            </w:pPr>
            <w:r w:rsidRPr="00691344">
              <w:rPr>
                <w:sz w:val="24"/>
                <w:szCs w:val="24"/>
              </w:rPr>
              <w:t>поколения.</w:t>
            </w:r>
          </w:p>
        </w:tc>
        <w:tc>
          <w:tcPr>
            <w:tcW w:w="1843" w:type="dxa"/>
            <w:tcBorders>
              <w:top w:val="single" w:sz="4" w:space="0" w:color="auto"/>
              <w:left w:val="single" w:sz="4" w:space="0" w:color="auto"/>
            </w:tcBorders>
            <w:shd w:val="clear" w:color="auto" w:fill="FFFFFF"/>
          </w:tcPr>
          <w:p w:rsidR="00691344" w:rsidRPr="00691344" w:rsidRDefault="00691344" w:rsidP="00691344">
            <w:pPr>
              <w:pStyle w:val="20"/>
              <w:shd w:val="clear" w:color="auto" w:fill="auto"/>
              <w:spacing w:line="266" w:lineRule="exact"/>
              <w:ind w:firstLine="0"/>
              <w:rPr>
                <w:sz w:val="24"/>
                <w:szCs w:val="24"/>
              </w:rPr>
            </w:pPr>
            <w:r w:rsidRPr="00691344">
              <w:rPr>
                <w:sz w:val="24"/>
                <w:szCs w:val="24"/>
              </w:rPr>
              <w:t>3-7 лет</w:t>
            </w:r>
          </w:p>
        </w:tc>
        <w:tc>
          <w:tcPr>
            <w:tcW w:w="2126" w:type="dxa"/>
            <w:tcBorders>
              <w:top w:val="single" w:sz="4" w:space="0" w:color="auto"/>
              <w:left w:val="single" w:sz="4" w:space="0" w:color="auto"/>
            </w:tcBorders>
            <w:shd w:val="clear" w:color="auto" w:fill="FFFFFF"/>
          </w:tcPr>
          <w:p w:rsidR="00691344" w:rsidRPr="00691344" w:rsidRDefault="00691344" w:rsidP="00691344">
            <w:pPr>
              <w:pStyle w:val="20"/>
              <w:shd w:val="clear" w:color="auto" w:fill="auto"/>
              <w:spacing w:line="259" w:lineRule="exact"/>
              <w:ind w:firstLine="0"/>
              <w:rPr>
                <w:sz w:val="24"/>
                <w:szCs w:val="24"/>
              </w:rPr>
            </w:pPr>
            <w:r w:rsidRPr="00691344">
              <w:rPr>
                <w:sz w:val="24"/>
                <w:szCs w:val="24"/>
              </w:rPr>
              <w:t>В течение периода</w:t>
            </w:r>
          </w:p>
        </w:tc>
        <w:tc>
          <w:tcPr>
            <w:tcW w:w="2246" w:type="dxa"/>
            <w:tcBorders>
              <w:top w:val="single" w:sz="4" w:space="0" w:color="auto"/>
              <w:left w:val="single" w:sz="4" w:space="0" w:color="auto"/>
              <w:right w:val="single" w:sz="4" w:space="0" w:color="auto"/>
            </w:tcBorders>
            <w:shd w:val="clear" w:color="auto" w:fill="FFFFFF"/>
          </w:tcPr>
          <w:p w:rsidR="00691344" w:rsidRPr="00691344" w:rsidRDefault="00691344" w:rsidP="00691344">
            <w:pPr>
              <w:pStyle w:val="20"/>
              <w:shd w:val="clear" w:color="auto" w:fill="auto"/>
              <w:spacing w:line="266" w:lineRule="exact"/>
              <w:ind w:firstLine="0"/>
              <w:rPr>
                <w:sz w:val="24"/>
                <w:szCs w:val="24"/>
              </w:rPr>
            </w:pPr>
            <w:r w:rsidRPr="00691344">
              <w:rPr>
                <w:sz w:val="24"/>
                <w:szCs w:val="24"/>
              </w:rPr>
              <w:t>Воспитатели</w:t>
            </w:r>
          </w:p>
        </w:tc>
      </w:tr>
      <w:tr w:rsidR="00691344" w:rsidRPr="00691344" w:rsidTr="002E3844">
        <w:trPr>
          <w:trHeight w:hRule="exact" w:val="1277"/>
          <w:jc w:val="center"/>
        </w:trPr>
        <w:tc>
          <w:tcPr>
            <w:tcW w:w="3374" w:type="dxa"/>
            <w:tcBorders>
              <w:top w:val="single" w:sz="4" w:space="0" w:color="auto"/>
              <w:left w:val="single" w:sz="4" w:space="0" w:color="auto"/>
            </w:tcBorders>
            <w:shd w:val="clear" w:color="auto" w:fill="FFFFFF"/>
            <w:vAlign w:val="bottom"/>
          </w:tcPr>
          <w:p w:rsidR="00691344" w:rsidRPr="00691344" w:rsidRDefault="00691344" w:rsidP="00691344">
            <w:pPr>
              <w:pStyle w:val="20"/>
              <w:shd w:val="clear" w:color="auto" w:fill="auto"/>
              <w:spacing w:line="250" w:lineRule="exact"/>
              <w:ind w:firstLine="0"/>
              <w:jc w:val="left"/>
              <w:rPr>
                <w:sz w:val="24"/>
                <w:szCs w:val="24"/>
              </w:rPr>
            </w:pPr>
            <w:r w:rsidRPr="00691344">
              <w:rPr>
                <w:sz w:val="24"/>
                <w:szCs w:val="24"/>
              </w:rPr>
              <w:t xml:space="preserve">Внесение в среду новых предметов, оформление выставок, в соответствии </w:t>
            </w:r>
            <w:proofErr w:type="gramStart"/>
            <w:r w:rsidRPr="00691344">
              <w:rPr>
                <w:sz w:val="24"/>
                <w:szCs w:val="24"/>
              </w:rPr>
              <w:t>с</w:t>
            </w:r>
            <w:proofErr w:type="gramEnd"/>
          </w:p>
          <w:p w:rsidR="00691344" w:rsidRPr="00691344" w:rsidRDefault="00691344" w:rsidP="00691344">
            <w:pPr>
              <w:pStyle w:val="20"/>
              <w:shd w:val="clear" w:color="auto" w:fill="auto"/>
              <w:spacing w:line="250" w:lineRule="exact"/>
              <w:ind w:firstLine="0"/>
              <w:jc w:val="left"/>
              <w:rPr>
                <w:sz w:val="24"/>
                <w:szCs w:val="24"/>
              </w:rPr>
            </w:pPr>
            <w:r w:rsidRPr="00691344">
              <w:rPr>
                <w:sz w:val="24"/>
                <w:szCs w:val="24"/>
              </w:rPr>
              <w:t>комплексно-тематическим</w:t>
            </w:r>
          </w:p>
          <w:p w:rsidR="00691344" w:rsidRPr="00691344" w:rsidRDefault="00691344" w:rsidP="00691344">
            <w:pPr>
              <w:pStyle w:val="20"/>
              <w:shd w:val="clear" w:color="auto" w:fill="auto"/>
              <w:spacing w:line="250" w:lineRule="exact"/>
              <w:ind w:firstLine="0"/>
              <w:jc w:val="left"/>
              <w:rPr>
                <w:sz w:val="24"/>
                <w:szCs w:val="24"/>
              </w:rPr>
            </w:pPr>
            <w:r w:rsidRPr="00691344">
              <w:rPr>
                <w:sz w:val="24"/>
                <w:szCs w:val="24"/>
              </w:rPr>
              <w:t>планированием.</w:t>
            </w:r>
          </w:p>
        </w:tc>
        <w:tc>
          <w:tcPr>
            <w:tcW w:w="1843" w:type="dxa"/>
            <w:tcBorders>
              <w:top w:val="single" w:sz="4" w:space="0" w:color="auto"/>
              <w:left w:val="single" w:sz="4" w:space="0" w:color="auto"/>
            </w:tcBorders>
            <w:shd w:val="clear" w:color="auto" w:fill="FFFFFF"/>
          </w:tcPr>
          <w:p w:rsidR="00691344" w:rsidRPr="00691344" w:rsidRDefault="00691344" w:rsidP="00691344">
            <w:pPr>
              <w:pStyle w:val="20"/>
              <w:shd w:val="clear" w:color="auto" w:fill="auto"/>
              <w:spacing w:line="266" w:lineRule="exact"/>
              <w:ind w:firstLine="0"/>
              <w:rPr>
                <w:sz w:val="24"/>
                <w:szCs w:val="24"/>
              </w:rPr>
            </w:pPr>
            <w:r w:rsidRPr="00691344">
              <w:rPr>
                <w:sz w:val="24"/>
                <w:szCs w:val="24"/>
              </w:rPr>
              <w:t>3-7 лет</w:t>
            </w:r>
          </w:p>
        </w:tc>
        <w:tc>
          <w:tcPr>
            <w:tcW w:w="2126" w:type="dxa"/>
            <w:tcBorders>
              <w:top w:val="single" w:sz="4" w:space="0" w:color="auto"/>
              <w:left w:val="single" w:sz="4" w:space="0" w:color="auto"/>
            </w:tcBorders>
            <w:shd w:val="clear" w:color="auto" w:fill="FFFFFF"/>
          </w:tcPr>
          <w:p w:rsidR="00691344" w:rsidRPr="00691344" w:rsidRDefault="00691344" w:rsidP="00691344">
            <w:pPr>
              <w:pStyle w:val="20"/>
              <w:shd w:val="clear" w:color="auto" w:fill="auto"/>
              <w:spacing w:line="250" w:lineRule="exact"/>
              <w:ind w:firstLine="0"/>
              <w:rPr>
                <w:sz w:val="24"/>
                <w:szCs w:val="24"/>
              </w:rPr>
            </w:pPr>
            <w:r w:rsidRPr="00691344">
              <w:rPr>
                <w:sz w:val="24"/>
                <w:szCs w:val="24"/>
              </w:rPr>
              <w:t xml:space="preserve">По </w:t>
            </w:r>
            <w:proofErr w:type="spellStart"/>
            <w:r w:rsidRPr="00691344">
              <w:rPr>
                <w:sz w:val="24"/>
                <w:szCs w:val="24"/>
              </w:rPr>
              <w:t>комплексно</w:t>
            </w:r>
            <w:r w:rsidRPr="00691344">
              <w:rPr>
                <w:sz w:val="24"/>
                <w:szCs w:val="24"/>
              </w:rPr>
              <w:softHyphen/>
              <w:t>тематическому</w:t>
            </w:r>
            <w:proofErr w:type="spellEnd"/>
            <w:r w:rsidRPr="00691344">
              <w:rPr>
                <w:sz w:val="24"/>
                <w:szCs w:val="24"/>
              </w:rPr>
              <w:t xml:space="preserve"> планированию</w:t>
            </w:r>
          </w:p>
        </w:tc>
        <w:tc>
          <w:tcPr>
            <w:tcW w:w="2246" w:type="dxa"/>
            <w:tcBorders>
              <w:top w:val="single" w:sz="4" w:space="0" w:color="auto"/>
              <w:left w:val="single" w:sz="4" w:space="0" w:color="auto"/>
              <w:right w:val="single" w:sz="4" w:space="0" w:color="auto"/>
            </w:tcBorders>
            <w:shd w:val="clear" w:color="auto" w:fill="FFFFFF"/>
          </w:tcPr>
          <w:p w:rsidR="00691344" w:rsidRPr="00691344" w:rsidRDefault="00691344" w:rsidP="00691344">
            <w:pPr>
              <w:pStyle w:val="20"/>
              <w:shd w:val="clear" w:color="auto" w:fill="auto"/>
              <w:spacing w:line="266" w:lineRule="exact"/>
              <w:ind w:firstLine="0"/>
              <w:rPr>
                <w:sz w:val="24"/>
                <w:szCs w:val="24"/>
              </w:rPr>
            </w:pPr>
            <w:r w:rsidRPr="00691344">
              <w:rPr>
                <w:sz w:val="24"/>
                <w:szCs w:val="24"/>
              </w:rPr>
              <w:t>Воспитатели</w:t>
            </w:r>
          </w:p>
        </w:tc>
      </w:tr>
      <w:tr w:rsidR="00691344" w:rsidRPr="00691344" w:rsidTr="002E3844">
        <w:trPr>
          <w:trHeight w:hRule="exact" w:val="1282"/>
          <w:jc w:val="center"/>
        </w:trPr>
        <w:tc>
          <w:tcPr>
            <w:tcW w:w="3374" w:type="dxa"/>
            <w:tcBorders>
              <w:top w:val="single" w:sz="4" w:space="0" w:color="auto"/>
              <w:left w:val="single" w:sz="4" w:space="0" w:color="auto"/>
              <w:bottom w:val="single" w:sz="4" w:space="0" w:color="auto"/>
            </w:tcBorders>
            <w:shd w:val="clear" w:color="auto" w:fill="FFFFFF"/>
            <w:vAlign w:val="bottom"/>
          </w:tcPr>
          <w:p w:rsidR="00691344" w:rsidRPr="00691344" w:rsidRDefault="00691344" w:rsidP="00691344">
            <w:pPr>
              <w:pStyle w:val="20"/>
              <w:shd w:val="clear" w:color="auto" w:fill="auto"/>
              <w:spacing w:line="250" w:lineRule="exact"/>
              <w:ind w:firstLine="0"/>
              <w:jc w:val="left"/>
              <w:rPr>
                <w:sz w:val="24"/>
                <w:szCs w:val="24"/>
              </w:rPr>
            </w:pPr>
            <w:r w:rsidRPr="00691344">
              <w:rPr>
                <w:sz w:val="24"/>
                <w:szCs w:val="24"/>
              </w:rPr>
              <w:t>Организация современной цифровой образовательной среды, как часть развивающей предметно-пространственной среды для воспитанников.</w:t>
            </w:r>
          </w:p>
        </w:tc>
        <w:tc>
          <w:tcPr>
            <w:tcW w:w="1843" w:type="dxa"/>
            <w:tcBorders>
              <w:top w:val="single" w:sz="4" w:space="0" w:color="auto"/>
              <w:left w:val="single" w:sz="4" w:space="0" w:color="auto"/>
              <w:bottom w:val="single" w:sz="4" w:space="0" w:color="auto"/>
            </w:tcBorders>
            <w:shd w:val="clear" w:color="auto" w:fill="FFFFFF"/>
          </w:tcPr>
          <w:p w:rsidR="00691344" w:rsidRPr="00691344" w:rsidRDefault="00691344" w:rsidP="00691344">
            <w:pPr>
              <w:pStyle w:val="20"/>
              <w:shd w:val="clear" w:color="auto" w:fill="auto"/>
              <w:spacing w:line="266" w:lineRule="exact"/>
              <w:ind w:firstLine="0"/>
              <w:rPr>
                <w:sz w:val="24"/>
                <w:szCs w:val="24"/>
              </w:rPr>
            </w:pPr>
            <w:r w:rsidRPr="00691344">
              <w:rPr>
                <w:sz w:val="24"/>
                <w:szCs w:val="24"/>
              </w:rPr>
              <w:t>3-7 лет</w:t>
            </w:r>
          </w:p>
        </w:tc>
        <w:tc>
          <w:tcPr>
            <w:tcW w:w="2126" w:type="dxa"/>
            <w:tcBorders>
              <w:top w:val="single" w:sz="4" w:space="0" w:color="auto"/>
              <w:left w:val="single" w:sz="4" w:space="0" w:color="auto"/>
              <w:bottom w:val="single" w:sz="4" w:space="0" w:color="auto"/>
            </w:tcBorders>
            <w:shd w:val="clear" w:color="auto" w:fill="FFFFFF"/>
          </w:tcPr>
          <w:p w:rsidR="00691344" w:rsidRPr="00691344" w:rsidRDefault="00691344" w:rsidP="00691344">
            <w:pPr>
              <w:pStyle w:val="20"/>
              <w:shd w:val="clear" w:color="auto" w:fill="auto"/>
              <w:spacing w:line="266" w:lineRule="exact"/>
              <w:ind w:firstLine="0"/>
              <w:rPr>
                <w:sz w:val="24"/>
                <w:szCs w:val="24"/>
              </w:rPr>
            </w:pPr>
            <w:r w:rsidRPr="00691344">
              <w:rPr>
                <w:sz w:val="24"/>
                <w:szCs w:val="24"/>
              </w:rPr>
              <w:t>Постоянно</w:t>
            </w:r>
          </w:p>
        </w:tc>
        <w:tc>
          <w:tcPr>
            <w:tcW w:w="2246" w:type="dxa"/>
            <w:tcBorders>
              <w:top w:val="single" w:sz="4" w:space="0" w:color="auto"/>
              <w:left w:val="single" w:sz="4" w:space="0" w:color="auto"/>
              <w:bottom w:val="single" w:sz="4" w:space="0" w:color="auto"/>
              <w:right w:val="single" w:sz="4" w:space="0" w:color="auto"/>
            </w:tcBorders>
            <w:shd w:val="clear" w:color="auto" w:fill="FFFFFF"/>
          </w:tcPr>
          <w:p w:rsidR="00691344" w:rsidRPr="00691344" w:rsidRDefault="00691344" w:rsidP="00691344">
            <w:pPr>
              <w:pStyle w:val="20"/>
              <w:shd w:val="clear" w:color="auto" w:fill="auto"/>
              <w:spacing w:line="245" w:lineRule="exact"/>
              <w:ind w:left="500" w:hanging="500"/>
              <w:jc w:val="left"/>
              <w:rPr>
                <w:sz w:val="24"/>
                <w:szCs w:val="24"/>
              </w:rPr>
            </w:pPr>
            <w:r w:rsidRPr="00691344">
              <w:rPr>
                <w:sz w:val="24"/>
                <w:szCs w:val="24"/>
              </w:rPr>
              <w:t>Заведующий ДОУ Воспитатели</w:t>
            </w:r>
          </w:p>
        </w:tc>
      </w:tr>
    </w:tbl>
    <w:p w:rsidR="00691344" w:rsidRDefault="00691344" w:rsidP="00691344">
      <w:pPr>
        <w:rPr>
          <w:sz w:val="2"/>
          <w:szCs w:val="2"/>
        </w:rPr>
      </w:pPr>
    </w:p>
    <w:p w:rsidR="00691344" w:rsidRDefault="00691344" w:rsidP="00691344">
      <w:pPr>
        <w:rPr>
          <w:sz w:val="2"/>
          <w:szCs w:val="2"/>
        </w:rPr>
      </w:pPr>
    </w:p>
    <w:p w:rsidR="00691344" w:rsidRPr="00691344" w:rsidRDefault="00691344" w:rsidP="00691344">
      <w:pPr>
        <w:rPr>
          <w:rFonts w:ascii="Times New Roman" w:hAnsi="Times New Roman" w:cs="Times New Roman"/>
          <w:b/>
        </w:rPr>
      </w:pPr>
      <w:r w:rsidRPr="00691344">
        <w:rPr>
          <w:rFonts w:ascii="Times New Roman" w:hAnsi="Times New Roman" w:cs="Times New Roman"/>
          <w:b/>
        </w:rPr>
        <w:t>Традиционные события, праздники и развлечения в ДОУ</w:t>
      </w:r>
    </w:p>
    <w:tbl>
      <w:tblPr>
        <w:tblOverlap w:val="never"/>
        <w:tblW w:w="0" w:type="auto"/>
        <w:jc w:val="center"/>
        <w:tblInd w:w="-786" w:type="dxa"/>
        <w:tblLayout w:type="fixed"/>
        <w:tblCellMar>
          <w:left w:w="10" w:type="dxa"/>
          <w:right w:w="10" w:type="dxa"/>
        </w:tblCellMar>
        <w:tblLook w:val="04A0" w:firstRow="1" w:lastRow="0" w:firstColumn="1" w:lastColumn="0" w:noHBand="0" w:noVBand="1"/>
      </w:tblPr>
      <w:tblGrid>
        <w:gridCol w:w="2922"/>
        <w:gridCol w:w="6586"/>
      </w:tblGrid>
      <w:tr w:rsidR="00691344" w:rsidRPr="00691344" w:rsidTr="00EF4E83">
        <w:trPr>
          <w:trHeight w:hRule="exact" w:val="302"/>
          <w:jc w:val="center"/>
        </w:trPr>
        <w:tc>
          <w:tcPr>
            <w:tcW w:w="2922" w:type="dxa"/>
            <w:tcBorders>
              <w:top w:val="single" w:sz="4" w:space="0" w:color="auto"/>
              <w:left w:val="single" w:sz="4" w:space="0" w:color="auto"/>
            </w:tcBorders>
            <w:shd w:val="clear" w:color="auto" w:fill="FFFFFF"/>
            <w:vAlign w:val="bottom"/>
          </w:tcPr>
          <w:p w:rsidR="00691344" w:rsidRPr="00691344" w:rsidRDefault="00691344" w:rsidP="00691344">
            <w:pPr>
              <w:pStyle w:val="20"/>
              <w:shd w:val="clear" w:color="auto" w:fill="auto"/>
              <w:spacing w:line="266" w:lineRule="exact"/>
              <w:ind w:left="200" w:firstLine="0"/>
              <w:jc w:val="left"/>
              <w:rPr>
                <w:sz w:val="24"/>
                <w:szCs w:val="24"/>
              </w:rPr>
            </w:pPr>
            <w:r w:rsidRPr="00691344">
              <w:rPr>
                <w:sz w:val="24"/>
                <w:szCs w:val="24"/>
              </w:rPr>
              <w:t>Время проведения</w:t>
            </w:r>
          </w:p>
        </w:tc>
        <w:tc>
          <w:tcPr>
            <w:tcW w:w="6586" w:type="dxa"/>
            <w:tcBorders>
              <w:top w:val="single" w:sz="4" w:space="0" w:color="auto"/>
              <w:left w:val="single" w:sz="4" w:space="0" w:color="auto"/>
              <w:right w:val="single" w:sz="4" w:space="0" w:color="auto"/>
            </w:tcBorders>
            <w:shd w:val="clear" w:color="auto" w:fill="FFFFFF"/>
            <w:vAlign w:val="bottom"/>
          </w:tcPr>
          <w:p w:rsidR="00691344" w:rsidRPr="00691344" w:rsidRDefault="00691344" w:rsidP="00691344">
            <w:pPr>
              <w:pStyle w:val="20"/>
              <w:shd w:val="clear" w:color="auto" w:fill="auto"/>
              <w:spacing w:line="266" w:lineRule="exact"/>
              <w:ind w:left="400" w:firstLine="0"/>
              <w:jc w:val="left"/>
              <w:rPr>
                <w:sz w:val="24"/>
                <w:szCs w:val="24"/>
              </w:rPr>
            </w:pPr>
            <w:r w:rsidRPr="00691344">
              <w:rPr>
                <w:sz w:val="24"/>
                <w:szCs w:val="24"/>
              </w:rPr>
              <w:t>Название мероприятия</w:t>
            </w:r>
          </w:p>
        </w:tc>
      </w:tr>
      <w:tr w:rsidR="00691344" w:rsidRPr="00691344" w:rsidTr="00EF4E83">
        <w:trPr>
          <w:trHeight w:hRule="exact" w:val="283"/>
          <w:jc w:val="center"/>
        </w:trPr>
        <w:tc>
          <w:tcPr>
            <w:tcW w:w="2922" w:type="dxa"/>
            <w:tcBorders>
              <w:top w:val="single" w:sz="4" w:space="0" w:color="auto"/>
              <w:left w:val="single" w:sz="4" w:space="0" w:color="auto"/>
            </w:tcBorders>
            <w:shd w:val="clear" w:color="auto" w:fill="FFFFFF"/>
            <w:vAlign w:val="bottom"/>
          </w:tcPr>
          <w:p w:rsidR="00691344" w:rsidRPr="00691344" w:rsidRDefault="00691344" w:rsidP="00691344">
            <w:pPr>
              <w:pStyle w:val="20"/>
              <w:shd w:val="clear" w:color="auto" w:fill="auto"/>
              <w:spacing w:line="266" w:lineRule="exact"/>
              <w:ind w:firstLine="0"/>
              <w:rPr>
                <w:sz w:val="24"/>
                <w:szCs w:val="24"/>
              </w:rPr>
            </w:pPr>
            <w:r w:rsidRPr="00691344">
              <w:rPr>
                <w:sz w:val="24"/>
                <w:szCs w:val="24"/>
              </w:rPr>
              <w:t>Сентябрь</w:t>
            </w:r>
          </w:p>
        </w:tc>
        <w:tc>
          <w:tcPr>
            <w:tcW w:w="6586" w:type="dxa"/>
            <w:tcBorders>
              <w:top w:val="single" w:sz="4" w:space="0" w:color="auto"/>
              <w:left w:val="single" w:sz="4" w:space="0" w:color="auto"/>
              <w:right w:val="single" w:sz="4" w:space="0" w:color="auto"/>
            </w:tcBorders>
            <w:shd w:val="clear" w:color="auto" w:fill="FFFFFF"/>
            <w:vAlign w:val="bottom"/>
          </w:tcPr>
          <w:p w:rsidR="00691344" w:rsidRPr="00691344" w:rsidRDefault="00691344" w:rsidP="00691344">
            <w:pPr>
              <w:pStyle w:val="20"/>
              <w:shd w:val="clear" w:color="auto" w:fill="auto"/>
              <w:spacing w:line="266" w:lineRule="exact"/>
              <w:ind w:left="400" w:firstLine="0"/>
              <w:jc w:val="left"/>
              <w:rPr>
                <w:sz w:val="24"/>
                <w:szCs w:val="24"/>
              </w:rPr>
            </w:pPr>
            <w:r w:rsidRPr="00691344">
              <w:rPr>
                <w:sz w:val="24"/>
                <w:szCs w:val="24"/>
              </w:rPr>
              <w:t>Праздник «День знаний»</w:t>
            </w:r>
          </w:p>
        </w:tc>
      </w:tr>
      <w:tr w:rsidR="00691344" w:rsidRPr="00691344" w:rsidTr="00EF4E83">
        <w:trPr>
          <w:trHeight w:hRule="exact" w:val="642"/>
          <w:jc w:val="center"/>
        </w:trPr>
        <w:tc>
          <w:tcPr>
            <w:tcW w:w="2922" w:type="dxa"/>
            <w:tcBorders>
              <w:top w:val="single" w:sz="4" w:space="0" w:color="auto"/>
              <w:left w:val="single" w:sz="4" w:space="0" w:color="auto"/>
            </w:tcBorders>
            <w:shd w:val="clear" w:color="auto" w:fill="FFFFFF"/>
          </w:tcPr>
          <w:p w:rsidR="00691344" w:rsidRPr="00691344" w:rsidRDefault="00691344" w:rsidP="00691344">
            <w:pPr>
              <w:pStyle w:val="20"/>
              <w:shd w:val="clear" w:color="auto" w:fill="auto"/>
              <w:spacing w:line="266" w:lineRule="exact"/>
              <w:ind w:firstLine="0"/>
              <w:rPr>
                <w:sz w:val="24"/>
                <w:szCs w:val="24"/>
              </w:rPr>
            </w:pPr>
            <w:r w:rsidRPr="00691344">
              <w:rPr>
                <w:sz w:val="24"/>
                <w:szCs w:val="24"/>
              </w:rPr>
              <w:t>Октябрь</w:t>
            </w:r>
          </w:p>
        </w:tc>
        <w:tc>
          <w:tcPr>
            <w:tcW w:w="6586" w:type="dxa"/>
            <w:tcBorders>
              <w:top w:val="single" w:sz="4" w:space="0" w:color="auto"/>
              <w:left w:val="single" w:sz="4" w:space="0" w:color="auto"/>
              <w:right w:val="single" w:sz="4" w:space="0" w:color="auto"/>
            </w:tcBorders>
            <w:shd w:val="clear" w:color="auto" w:fill="FFFFFF"/>
            <w:vAlign w:val="bottom"/>
          </w:tcPr>
          <w:p w:rsidR="00691344" w:rsidRPr="00691344" w:rsidRDefault="00691344" w:rsidP="00691344">
            <w:pPr>
              <w:pStyle w:val="20"/>
              <w:shd w:val="clear" w:color="auto" w:fill="auto"/>
              <w:spacing w:line="278" w:lineRule="exact"/>
              <w:ind w:left="400" w:firstLine="0"/>
              <w:jc w:val="left"/>
              <w:rPr>
                <w:sz w:val="24"/>
                <w:szCs w:val="24"/>
              </w:rPr>
            </w:pPr>
            <w:r w:rsidRPr="00691344">
              <w:rPr>
                <w:sz w:val="24"/>
                <w:szCs w:val="24"/>
              </w:rPr>
              <w:t>Праздник «День воспитателя»</w:t>
            </w:r>
          </w:p>
          <w:p w:rsidR="00691344" w:rsidRPr="00691344" w:rsidRDefault="00691344" w:rsidP="00C603E1">
            <w:pPr>
              <w:pStyle w:val="20"/>
              <w:shd w:val="clear" w:color="auto" w:fill="auto"/>
              <w:spacing w:line="278" w:lineRule="exact"/>
              <w:ind w:left="400" w:firstLine="0"/>
              <w:jc w:val="left"/>
              <w:rPr>
                <w:sz w:val="24"/>
                <w:szCs w:val="24"/>
              </w:rPr>
            </w:pPr>
            <w:r w:rsidRPr="00691344">
              <w:rPr>
                <w:sz w:val="24"/>
                <w:szCs w:val="24"/>
              </w:rPr>
              <w:t xml:space="preserve">Выставка семейного творчества </w:t>
            </w:r>
            <w:r w:rsidR="00C603E1">
              <w:rPr>
                <w:sz w:val="24"/>
                <w:szCs w:val="24"/>
              </w:rPr>
              <w:t xml:space="preserve"> на осеннюю тематику</w:t>
            </w:r>
            <w:r w:rsidRPr="00691344">
              <w:rPr>
                <w:sz w:val="24"/>
                <w:szCs w:val="24"/>
              </w:rPr>
              <w:t xml:space="preserve"> </w:t>
            </w:r>
            <w:r w:rsidR="00C603E1">
              <w:rPr>
                <w:sz w:val="24"/>
                <w:szCs w:val="24"/>
              </w:rPr>
              <w:t xml:space="preserve"> </w:t>
            </w:r>
          </w:p>
        </w:tc>
      </w:tr>
      <w:tr w:rsidR="00691344" w:rsidRPr="00691344" w:rsidTr="00EF4E83">
        <w:trPr>
          <w:trHeight w:hRule="exact" w:val="566"/>
          <w:jc w:val="center"/>
        </w:trPr>
        <w:tc>
          <w:tcPr>
            <w:tcW w:w="2922" w:type="dxa"/>
            <w:tcBorders>
              <w:top w:val="single" w:sz="4" w:space="0" w:color="auto"/>
              <w:left w:val="single" w:sz="4" w:space="0" w:color="auto"/>
            </w:tcBorders>
            <w:shd w:val="clear" w:color="auto" w:fill="FFFFFF"/>
          </w:tcPr>
          <w:p w:rsidR="00691344" w:rsidRPr="00691344" w:rsidRDefault="00691344" w:rsidP="00691344">
            <w:pPr>
              <w:pStyle w:val="20"/>
              <w:shd w:val="clear" w:color="auto" w:fill="auto"/>
              <w:spacing w:line="266" w:lineRule="exact"/>
              <w:ind w:firstLine="0"/>
              <w:rPr>
                <w:sz w:val="24"/>
                <w:szCs w:val="24"/>
              </w:rPr>
            </w:pPr>
            <w:r w:rsidRPr="00691344">
              <w:rPr>
                <w:sz w:val="24"/>
                <w:szCs w:val="24"/>
              </w:rPr>
              <w:t>Ноябрь</w:t>
            </w:r>
          </w:p>
        </w:tc>
        <w:tc>
          <w:tcPr>
            <w:tcW w:w="6586" w:type="dxa"/>
            <w:tcBorders>
              <w:top w:val="single" w:sz="4" w:space="0" w:color="auto"/>
              <w:left w:val="single" w:sz="4" w:space="0" w:color="auto"/>
              <w:right w:val="single" w:sz="4" w:space="0" w:color="auto"/>
            </w:tcBorders>
            <w:shd w:val="clear" w:color="auto" w:fill="FFFFFF"/>
            <w:vAlign w:val="bottom"/>
          </w:tcPr>
          <w:p w:rsidR="00691344" w:rsidRPr="00691344" w:rsidRDefault="00C603E1" w:rsidP="00691344">
            <w:pPr>
              <w:pStyle w:val="20"/>
              <w:shd w:val="clear" w:color="auto" w:fill="auto"/>
              <w:spacing w:line="264" w:lineRule="exact"/>
              <w:ind w:left="400" w:firstLine="0"/>
              <w:jc w:val="left"/>
              <w:rPr>
                <w:sz w:val="24"/>
                <w:szCs w:val="24"/>
              </w:rPr>
            </w:pPr>
            <w:r>
              <w:rPr>
                <w:sz w:val="24"/>
                <w:szCs w:val="24"/>
              </w:rPr>
              <w:t>Осенние развлечения</w:t>
            </w:r>
          </w:p>
          <w:p w:rsidR="00691344" w:rsidRPr="00691344" w:rsidRDefault="00691344" w:rsidP="00691344">
            <w:pPr>
              <w:pStyle w:val="20"/>
              <w:shd w:val="clear" w:color="auto" w:fill="auto"/>
              <w:spacing w:line="264" w:lineRule="exact"/>
              <w:ind w:left="400" w:firstLine="0"/>
              <w:jc w:val="left"/>
              <w:rPr>
                <w:sz w:val="24"/>
                <w:szCs w:val="24"/>
              </w:rPr>
            </w:pPr>
            <w:r w:rsidRPr="00691344">
              <w:rPr>
                <w:sz w:val="24"/>
                <w:szCs w:val="24"/>
              </w:rPr>
              <w:t>День матери</w:t>
            </w:r>
            <w:r w:rsidR="00C603E1">
              <w:rPr>
                <w:sz w:val="24"/>
                <w:szCs w:val="24"/>
              </w:rPr>
              <w:t>, День народного единства</w:t>
            </w:r>
          </w:p>
        </w:tc>
      </w:tr>
      <w:tr w:rsidR="00691344" w:rsidRPr="00691344" w:rsidTr="00EF4E83">
        <w:trPr>
          <w:trHeight w:hRule="exact" w:val="806"/>
          <w:jc w:val="center"/>
        </w:trPr>
        <w:tc>
          <w:tcPr>
            <w:tcW w:w="2922" w:type="dxa"/>
            <w:tcBorders>
              <w:top w:val="single" w:sz="4" w:space="0" w:color="auto"/>
              <w:left w:val="single" w:sz="4" w:space="0" w:color="auto"/>
            </w:tcBorders>
            <w:shd w:val="clear" w:color="auto" w:fill="FFFFFF"/>
          </w:tcPr>
          <w:p w:rsidR="00691344" w:rsidRPr="00691344" w:rsidRDefault="00691344" w:rsidP="00691344">
            <w:pPr>
              <w:pStyle w:val="20"/>
              <w:shd w:val="clear" w:color="auto" w:fill="auto"/>
              <w:spacing w:line="266" w:lineRule="exact"/>
              <w:ind w:firstLine="0"/>
              <w:rPr>
                <w:sz w:val="24"/>
                <w:szCs w:val="24"/>
              </w:rPr>
            </w:pPr>
            <w:r w:rsidRPr="00691344">
              <w:rPr>
                <w:sz w:val="24"/>
                <w:szCs w:val="24"/>
              </w:rPr>
              <w:t>Декабрь</w:t>
            </w:r>
          </w:p>
        </w:tc>
        <w:tc>
          <w:tcPr>
            <w:tcW w:w="6586" w:type="dxa"/>
            <w:tcBorders>
              <w:top w:val="single" w:sz="4" w:space="0" w:color="auto"/>
              <w:left w:val="single" w:sz="4" w:space="0" w:color="auto"/>
              <w:right w:val="single" w:sz="4" w:space="0" w:color="auto"/>
            </w:tcBorders>
            <w:shd w:val="clear" w:color="auto" w:fill="FFFFFF"/>
            <w:vAlign w:val="bottom"/>
          </w:tcPr>
          <w:p w:rsidR="00C603E1" w:rsidRDefault="00691344" w:rsidP="00691344">
            <w:pPr>
              <w:pStyle w:val="20"/>
              <w:shd w:val="clear" w:color="auto" w:fill="auto"/>
              <w:spacing w:line="264" w:lineRule="exact"/>
              <w:ind w:left="400" w:firstLine="0"/>
              <w:jc w:val="left"/>
              <w:rPr>
                <w:sz w:val="24"/>
                <w:szCs w:val="24"/>
              </w:rPr>
            </w:pPr>
            <w:r w:rsidRPr="00691344">
              <w:rPr>
                <w:sz w:val="24"/>
                <w:szCs w:val="24"/>
              </w:rPr>
              <w:t>Выставка семейного творчества</w:t>
            </w:r>
          </w:p>
          <w:p w:rsidR="00691344" w:rsidRPr="00691344" w:rsidRDefault="00C603E1" w:rsidP="00691344">
            <w:pPr>
              <w:pStyle w:val="20"/>
              <w:shd w:val="clear" w:color="auto" w:fill="auto"/>
              <w:spacing w:line="264" w:lineRule="exact"/>
              <w:ind w:left="400" w:firstLine="0"/>
              <w:jc w:val="left"/>
              <w:rPr>
                <w:sz w:val="24"/>
                <w:szCs w:val="24"/>
              </w:rPr>
            </w:pPr>
            <w:r>
              <w:rPr>
                <w:sz w:val="24"/>
                <w:szCs w:val="24"/>
              </w:rPr>
              <w:t>Новогодние утренники</w:t>
            </w:r>
          </w:p>
        </w:tc>
      </w:tr>
      <w:tr w:rsidR="00691344" w:rsidRPr="00691344" w:rsidTr="00EF4E83">
        <w:trPr>
          <w:trHeight w:hRule="exact" w:val="741"/>
          <w:jc w:val="center"/>
        </w:trPr>
        <w:tc>
          <w:tcPr>
            <w:tcW w:w="2922" w:type="dxa"/>
            <w:tcBorders>
              <w:top w:val="single" w:sz="4" w:space="0" w:color="auto"/>
              <w:left w:val="single" w:sz="4" w:space="0" w:color="auto"/>
            </w:tcBorders>
            <w:shd w:val="clear" w:color="auto" w:fill="FFFFFF"/>
          </w:tcPr>
          <w:p w:rsidR="00691344" w:rsidRPr="00691344" w:rsidRDefault="00691344" w:rsidP="00691344">
            <w:pPr>
              <w:pStyle w:val="20"/>
              <w:shd w:val="clear" w:color="auto" w:fill="auto"/>
              <w:spacing w:line="266" w:lineRule="exact"/>
              <w:ind w:firstLine="0"/>
              <w:rPr>
                <w:sz w:val="24"/>
                <w:szCs w:val="24"/>
              </w:rPr>
            </w:pPr>
            <w:r w:rsidRPr="00691344">
              <w:rPr>
                <w:sz w:val="24"/>
                <w:szCs w:val="24"/>
              </w:rPr>
              <w:t>Январь</w:t>
            </w:r>
          </w:p>
        </w:tc>
        <w:tc>
          <w:tcPr>
            <w:tcW w:w="6586" w:type="dxa"/>
            <w:tcBorders>
              <w:top w:val="single" w:sz="4" w:space="0" w:color="auto"/>
              <w:left w:val="single" w:sz="4" w:space="0" w:color="auto"/>
              <w:right w:val="single" w:sz="4" w:space="0" w:color="auto"/>
            </w:tcBorders>
            <w:shd w:val="clear" w:color="auto" w:fill="FFFFFF"/>
            <w:vAlign w:val="bottom"/>
          </w:tcPr>
          <w:p w:rsidR="00691344" w:rsidRPr="00691344" w:rsidRDefault="00C603E1" w:rsidP="00691344">
            <w:pPr>
              <w:pStyle w:val="20"/>
              <w:shd w:val="clear" w:color="auto" w:fill="auto"/>
              <w:ind w:left="400" w:firstLine="0"/>
              <w:jc w:val="left"/>
              <w:rPr>
                <w:sz w:val="24"/>
                <w:szCs w:val="24"/>
              </w:rPr>
            </w:pPr>
            <w:r>
              <w:rPr>
                <w:sz w:val="24"/>
                <w:szCs w:val="24"/>
              </w:rPr>
              <w:t xml:space="preserve"> Колядки,  </w:t>
            </w:r>
            <w:r w:rsidR="00691344" w:rsidRPr="00691344">
              <w:rPr>
                <w:sz w:val="24"/>
                <w:szCs w:val="24"/>
              </w:rPr>
              <w:t xml:space="preserve"> День здоровья,</w:t>
            </w:r>
          </w:p>
          <w:p w:rsidR="00691344" w:rsidRPr="00691344" w:rsidRDefault="00691344" w:rsidP="00C603E1">
            <w:pPr>
              <w:pStyle w:val="20"/>
              <w:shd w:val="clear" w:color="auto" w:fill="auto"/>
              <w:ind w:left="400" w:firstLine="0"/>
              <w:jc w:val="left"/>
              <w:rPr>
                <w:sz w:val="24"/>
                <w:szCs w:val="24"/>
              </w:rPr>
            </w:pPr>
            <w:r w:rsidRPr="00691344">
              <w:rPr>
                <w:sz w:val="24"/>
                <w:szCs w:val="24"/>
              </w:rPr>
              <w:t xml:space="preserve">Выставка семейного творчества </w:t>
            </w:r>
            <w:r w:rsidR="00C603E1">
              <w:rPr>
                <w:sz w:val="24"/>
                <w:szCs w:val="24"/>
              </w:rPr>
              <w:t xml:space="preserve">  </w:t>
            </w:r>
          </w:p>
        </w:tc>
      </w:tr>
      <w:tr w:rsidR="00691344" w:rsidRPr="00691344" w:rsidTr="00EF4E83">
        <w:trPr>
          <w:trHeight w:hRule="exact" w:val="562"/>
          <w:jc w:val="center"/>
        </w:trPr>
        <w:tc>
          <w:tcPr>
            <w:tcW w:w="2922" w:type="dxa"/>
            <w:tcBorders>
              <w:top w:val="single" w:sz="4" w:space="0" w:color="auto"/>
              <w:left w:val="single" w:sz="4" w:space="0" w:color="auto"/>
            </w:tcBorders>
            <w:shd w:val="clear" w:color="auto" w:fill="FFFFFF"/>
          </w:tcPr>
          <w:p w:rsidR="00691344" w:rsidRPr="00691344" w:rsidRDefault="00691344" w:rsidP="00691344">
            <w:pPr>
              <w:pStyle w:val="20"/>
              <w:shd w:val="clear" w:color="auto" w:fill="auto"/>
              <w:spacing w:line="266" w:lineRule="exact"/>
              <w:ind w:firstLine="0"/>
              <w:rPr>
                <w:sz w:val="24"/>
                <w:szCs w:val="24"/>
              </w:rPr>
            </w:pPr>
            <w:r w:rsidRPr="00691344">
              <w:rPr>
                <w:sz w:val="24"/>
                <w:szCs w:val="24"/>
              </w:rPr>
              <w:t>Февраль</w:t>
            </w:r>
          </w:p>
        </w:tc>
        <w:tc>
          <w:tcPr>
            <w:tcW w:w="6586" w:type="dxa"/>
            <w:tcBorders>
              <w:top w:val="single" w:sz="4" w:space="0" w:color="auto"/>
              <w:left w:val="single" w:sz="4" w:space="0" w:color="auto"/>
              <w:right w:val="single" w:sz="4" w:space="0" w:color="auto"/>
            </w:tcBorders>
            <w:shd w:val="clear" w:color="auto" w:fill="FFFFFF"/>
            <w:vAlign w:val="bottom"/>
          </w:tcPr>
          <w:p w:rsidR="00691344" w:rsidRPr="00691344" w:rsidRDefault="00691344" w:rsidP="00691344">
            <w:pPr>
              <w:pStyle w:val="20"/>
              <w:shd w:val="clear" w:color="auto" w:fill="auto"/>
              <w:spacing w:line="278" w:lineRule="exact"/>
              <w:ind w:left="400" w:firstLine="0"/>
              <w:jc w:val="left"/>
              <w:rPr>
                <w:sz w:val="24"/>
                <w:szCs w:val="24"/>
              </w:rPr>
            </w:pPr>
            <w:r w:rsidRPr="00691344">
              <w:rPr>
                <w:sz w:val="24"/>
                <w:szCs w:val="24"/>
              </w:rPr>
              <w:t>Праздник, посвященный Дню защитника Отечества Масленица</w:t>
            </w:r>
            <w:r w:rsidR="00C603E1">
              <w:rPr>
                <w:sz w:val="24"/>
                <w:szCs w:val="24"/>
              </w:rPr>
              <w:t xml:space="preserve">, День родного языка, </w:t>
            </w:r>
          </w:p>
        </w:tc>
      </w:tr>
      <w:tr w:rsidR="00691344" w:rsidRPr="00691344" w:rsidTr="00EF4E83">
        <w:trPr>
          <w:trHeight w:hRule="exact" w:val="288"/>
          <w:jc w:val="center"/>
        </w:trPr>
        <w:tc>
          <w:tcPr>
            <w:tcW w:w="2922" w:type="dxa"/>
            <w:tcBorders>
              <w:top w:val="single" w:sz="4" w:space="0" w:color="auto"/>
              <w:left w:val="single" w:sz="4" w:space="0" w:color="auto"/>
            </w:tcBorders>
            <w:shd w:val="clear" w:color="auto" w:fill="FFFFFF"/>
            <w:vAlign w:val="bottom"/>
          </w:tcPr>
          <w:p w:rsidR="00691344" w:rsidRPr="00691344" w:rsidRDefault="00691344" w:rsidP="00691344">
            <w:pPr>
              <w:pStyle w:val="20"/>
              <w:shd w:val="clear" w:color="auto" w:fill="auto"/>
              <w:spacing w:line="266" w:lineRule="exact"/>
              <w:ind w:firstLine="0"/>
              <w:rPr>
                <w:sz w:val="24"/>
                <w:szCs w:val="24"/>
              </w:rPr>
            </w:pPr>
            <w:r w:rsidRPr="00691344">
              <w:rPr>
                <w:sz w:val="24"/>
                <w:szCs w:val="24"/>
              </w:rPr>
              <w:t>Март</w:t>
            </w:r>
          </w:p>
        </w:tc>
        <w:tc>
          <w:tcPr>
            <w:tcW w:w="6586" w:type="dxa"/>
            <w:tcBorders>
              <w:top w:val="single" w:sz="4" w:space="0" w:color="auto"/>
              <w:left w:val="single" w:sz="4" w:space="0" w:color="auto"/>
              <w:right w:val="single" w:sz="4" w:space="0" w:color="auto"/>
            </w:tcBorders>
            <w:shd w:val="clear" w:color="auto" w:fill="FFFFFF"/>
            <w:vAlign w:val="bottom"/>
          </w:tcPr>
          <w:p w:rsidR="00691344" w:rsidRPr="00691344" w:rsidRDefault="00691344" w:rsidP="00691344">
            <w:pPr>
              <w:pStyle w:val="20"/>
              <w:shd w:val="clear" w:color="auto" w:fill="auto"/>
              <w:spacing w:line="266" w:lineRule="exact"/>
              <w:ind w:left="400" w:firstLine="0"/>
              <w:jc w:val="left"/>
              <w:rPr>
                <w:sz w:val="24"/>
                <w:szCs w:val="24"/>
              </w:rPr>
            </w:pPr>
            <w:r w:rsidRPr="00691344">
              <w:rPr>
                <w:sz w:val="24"/>
                <w:szCs w:val="24"/>
              </w:rPr>
              <w:t>Праздник, посвященный Международному женскому дню</w:t>
            </w:r>
          </w:p>
        </w:tc>
      </w:tr>
      <w:tr w:rsidR="00691344" w:rsidRPr="00691344" w:rsidTr="00EF4E83">
        <w:trPr>
          <w:trHeight w:hRule="exact" w:val="1133"/>
          <w:jc w:val="center"/>
        </w:trPr>
        <w:tc>
          <w:tcPr>
            <w:tcW w:w="2922" w:type="dxa"/>
            <w:tcBorders>
              <w:top w:val="single" w:sz="4" w:space="0" w:color="auto"/>
              <w:left w:val="single" w:sz="4" w:space="0" w:color="auto"/>
            </w:tcBorders>
            <w:shd w:val="clear" w:color="auto" w:fill="FFFFFF"/>
          </w:tcPr>
          <w:p w:rsidR="00691344" w:rsidRPr="00691344" w:rsidRDefault="00691344" w:rsidP="00691344">
            <w:pPr>
              <w:pStyle w:val="20"/>
              <w:shd w:val="clear" w:color="auto" w:fill="auto"/>
              <w:spacing w:line="266" w:lineRule="exact"/>
              <w:ind w:firstLine="0"/>
              <w:rPr>
                <w:sz w:val="24"/>
                <w:szCs w:val="24"/>
              </w:rPr>
            </w:pPr>
            <w:r w:rsidRPr="00691344">
              <w:rPr>
                <w:sz w:val="24"/>
                <w:szCs w:val="24"/>
              </w:rPr>
              <w:t>Апрель</w:t>
            </w:r>
          </w:p>
        </w:tc>
        <w:tc>
          <w:tcPr>
            <w:tcW w:w="6586" w:type="dxa"/>
            <w:tcBorders>
              <w:top w:val="single" w:sz="4" w:space="0" w:color="auto"/>
              <w:left w:val="single" w:sz="4" w:space="0" w:color="auto"/>
              <w:right w:val="single" w:sz="4" w:space="0" w:color="auto"/>
            </w:tcBorders>
            <w:shd w:val="clear" w:color="auto" w:fill="FFFFFF"/>
            <w:vAlign w:val="bottom"/>
          </w:tcPr>
          <w:p w:rsidR="00EF4E83" w:rsidRDefault="00691344" w:rsidP="00691344">
            <w:pPr>
              <w:pStyle w:val="20"/>
              <w:shd w:val="clear" w:color="auto" w:fill="auto"/>
              <w:ind w:firstLine="400"/>
              <w:jc w:val="left"/>
              <w:rPr>
                <w:sz w:val="24"/>
                <w:szCs w:val="24"/>
              </w:rPr>
            </w:pPr>
            <w:r w:rsidRPr="00691344">
              <w:rPr>
                <w:sz w:val="24"/>
                <w:szCs w:val="24"/>
              </w:rPr>
              <w:t>Участие в районных спортивных соревнованиях</w:t>
            </w:r>
            <w:r w:rsidR="00EF4E83">
              <w:rPr>
                <w:sz w:val="24"/>
                <w:szCs w:val="24"/>
              </w:rPr>
              <w:t>,</w:t>
            </w:r>
          </w:p>
          <w:p w:rsidR="00691344" w:rsidRPr="00691344" w:rsidRDefault="00691344" w:rsidP="00691344">
            <w:pPr>
              <w:pStyle w:val="20"/>
              <w:shd w:val="clear" w:color="auto" w:fill="auto"/>
              <w:ind w:firstLine="400"/>
              <w:jc w:val="left"/>
              <w:rPr>
                <w:sz w:val="24"/>
                <w:szCs w:val="24"/>
              </w:rPr>
            </w:pPr>
            <w:r w:rsidRPr="00691344">
              <w:rPr>
                <w:sz w:val="24"/>
                <w:szCs w:val="24"/>
              </w:rPr>
              <w:t xml:space="preserve"> «</w:t>
            </w:r>
            <w:proofErr w:type="spellStart"/>
            <w:r w:rsidR="00EF4E83">
              <w:rPr>
                <w:sz w:val="24"/>
                <w:szCs w:val="24"/>
              </w:rPr>
              <w:t>Навруз</w:t>
            </w:r>
            <w:proofErr w:type="spellEnd"/>
            <w:r w:rsidRPr="00691344">
              <w:rPr>
                <w:sz w:val="24"/>
                <w:szCs w:val="24"/>
              </w:rPr>
              <w:t>»,</w:t>
            </w:r>
            <w:r w:rsidR="00EF4E83">
              <w:rPr>
                <w:sz w:val="24"/>
                <w:szCs w:val="24"/>
              </w:rPr>
              <w:t xml:space="preserve"> «День смеха», «День птиц»</w:t>
            </w:r>
          </w:p>
          <w:p w:rsidR="00691344" w:rsidRPr="00691344" w:rsidRDefault="00EF4E83" w:rsidP="00691344">
            <w:pPr>
              <w:pStyle w:val="20"/>
              <w:shd w:val="clear" w:color="auto" w:fill="auto"/>
              <w:ind w:left="400" w:firstLine="0"/>
              <w:jc w:val="left"/>
              <w:rPr>
                <w:sz w:val="24"/>
                <w:szCs w:val="24"/>
              </w:rPr>
            </w:pPr>
            <w:r>
              <w:rPr>
                <w:sz w:val="24"/>
                <w:szCs w:val="24"/>
              </w:rPr>
              <w:t xml:space="preserve"> </w:t>
            </w:r>
          </w:p>
        </w:tc>
      </w:tr>
      <w:tr w:rsidR="00691344" w:rsidRPr="00691344" w:rsidTr="00EF4E83">
        <w:trPr>
          <w:trHeight w:hRule="exact" w:val="562"/>
          <w:jc w:val="center"/>
        </w:trPr>
        <w:tc>
          <w:tcPr>
            <w:tcW w:w="2922" w:type="dxa"/>
            <w:tcBorders>
              <w:top w:val="single" w:sz="4" w:space="0" w:color="auto"/>
              <w:left w:val="single" w:sz="4" w:space="0" w:color="auto"/>
            </w:tcBorders>
            <w:shd w:val="clear" w:color="auto" w:fill="FFFFFF"/>
          </w:tcPr>
          <w:p w:rsidR="00691344" w:rsidRPr="00691344" w:rsidRDefault="00691344" w:rsidP="00691344">
            <w:pPr>
              <w:pStyle w:val="20"/>
              <w:shd w:val="clear" w:color="auto" w:fill="auto"/>
              <w:spacing w:line="266" w:lineRule="exact"/>
              <w:ind w:firstLine="0"/>
              <w:rPr>
                <w:sz w:val="24"/>
                <w:szCs w:val="24"/>
              </w:rPr>
            </w:pPr>
            <w:r w:rsidRPr="00691344">
              <w:rPr>
                <w:sz w:val="24"/>
                <w:szCs w:val="24"/>
              </w:rPr>
              <w:t>Май</w:t>
            </w:r>
          </w:p>
        </w:tc>
        <w:tc>
          <w:tcPr>
            <w:tcW w:w="6586" w:type="dxa"/>
            <w:tcBorders>
              <w:top w:val="single" w:sz="4" w:space="0" w:color="auto"/>
              <w:left w:val="single" w:sz="4" w:space="0" w:color="auto"/>
              <w:right w:val="single" w:sz="4" w:space="0" w:color="auto"/>
            </w:tcBorders>
            <w:shd w:val="clear" w:color="auto" w:fill="FFFFFF"/>
            <w:vAlign w:val="bottom"/>
          </w:tcPr>
          <w:p w:rsidR="00691344" w:rsidRPr="00691344" w:rsidRDefault="00691344" w:rsidP="00691344">
            <w:pPr>
              <w:pStyle w:val="20"/>
              <w:shd w:val="clear" w:color="auto" w:fill="auto"/>
              <w:spacing w:line="266" w:lineRule="exact"/>
              <w:ind w:left="400" w:firstLine="0"/>
              <w:jc w:val="left"/>
              <w:rPr>
                <w:sz w:val="24"/>
                <w:szCs w:val="24"/>
              </w:rPr>
            </w:pPr>
            <w:r w:rsidRPr="00691344">
              <w:rPr>
                <w:sz w:val="24"/>
                <w:szCs w:val="24"/>
              </w:rPr>
              <w:t>Выпуск детей в школу</w:t>
            </w:r>
          </w:p>
          <w:p w:rsidR="00691344" w:rsidRPr="00691344" w:rsidRDefault="00691344" w:rsidP="00691344">
            <w:pPr>
              <w:pStyle w:val="20"/>
              <w:shd w:val="clear" w:color="auto" w:fill="auto"/>
              <w:spacing w:line="266" w:lineRule="exact"/>
              <w:ind w:left="400" w:firstLine="0"/>
              <w:jc w:val="left"/>
              <w:rPr>
                <w:sz w:val="24"/>
                <w:szCs w:val="24"/>
              </w:rPr>
            </w:pPr>
            <w:r w:rsidRPr="00691344">
              <w:rPr>
                <w:sz w:val="24"/>
                <w:szCs w:val="24"/>
              </w:rPr>
              <w:t>Праздник, посвященный Дню Победы,</w:t>
            </w:r>
          </w:p>
        </w:tc>
      </w:tr>
      <w:tr w:rsidR="00691344" w:rsidRPr="00691344" w:rsidTr="00EF4E83">
        <w:trPr>
          <w:trHeight w:hRule="exact" w:val="821"/>
          <w:jc w:val="center"/>
        </w:trPr>
        <w:tc>
          <w:tcPr>
            <w:tcW w:w="2922" w:type="dxa"/>
            <w:tcBorders>
              <w:top w:val="single" w:sz="4" w:space="0" w:color="auto"/>
              <w:left w:val="single" w:sz="4" w:space="0" w:color="auto"/>
            </w:tcBorders>
            <w:shd w:val="clear" w:color="auto" w:fill="FFFFFF"/>
          </w:tcPr>
          <w:p w:rsidR="00691344" w:rsidRPr="00691344" w:rsidRDefault="00691344" w:rsidP="00691344">
            <w:pPr>
              <w:pStyle w:val="20"/>
              <w:shd w:val="clear" w:color="auto" w:fill="auto"/>
              <w:spacing w:line="266" w:lineRule="exact"/>
              <w:ind w:firstLine="0"/>
              <w:rPr>
                <w:sz w:val="24"/>
                <w:szCs w:val="24"/>
              </w:rPr>
            </w:pPr>
            <w:r w:rsidRPr="00691344">
              <w:rPr>
                <w:sz w:val="24"/>
                <w:szCs w:val="24"/>
              </w:rPr>
              <w:t>Июнь</w:t>
            </w:r>
          </w:p>
        </w:tc>
        <w:tc>
          <w:tcPr>
            <w:tcW w:w="6586" w:type="dxa"/>
            <w:tcBorders>
              <w:top w:val="single" w:sz="4" w:space="0" w:color="auto"/>
              <w:left w:val="single" w:sz="4" w:space="0" w:color="auto"/>
              <w:right w:val="single" w:sz="4" w:space="0" w:color="auto"/>
            </w:tcBorders>
            <w:shd w:val="clear" w:color="auto" w:fill="FFFFFF"/>
            <w:vAlign w:val="bottom"/>
          </w:tcPr>
          <w:p w:rsidR="00691344" w:rsidRPr="00691344" w:rsidRDefault="00691344" w:rsidP="00691344">
            <w:pPr>
              <w:pStyle w:val="20"/>
              <w:shd w:val="clear" w:color="auto" w:fill="auto"/>
              <w:spacing w:line="269" w:lineRule="exact"/>
              <w:ind w:firstLine="0"/>
              <w:jc w:val="left"/>
              <w:rPr>
                <w:sz w:val="24"/>
                <w:szCs w:val="24"/>
              </w:rPr>
            </w:pPr>
            <w:r w:rsidRPr="00691344">
              <w:rPr>
                <w:sz w:val="24"/>
                <w:szCs w:val="24"/>
              </w:rPr>
              <w:t>День защиты детей,</w:t>
            </w:r>
            <w:r w:rsidR="00EF4E83">
              <w:rPr>
                <w:sz w:val="24"/>
                <w:szCs w:val="24"/>
              </w:rPr>
              <w:t xml:space="preserve"> «Сабантуй»</w:t>
            </w:r>
          </w:p>
          <w:p w:rsidR="00691344" w:rsidRPr="00691344" w:rsidRDefault="00691344" w:rsidP="00691344">
            <w:pPr>
              <w:pStyle w:val="20"/>
              <w:shd w:val="clear" w:color="auto" w:fill="auto"/>
              <w:spacing w:line="269" w:lineRule="exact"/>
              <w:ind w:firstLine="0"/>
              <w:jc w:val="left"/>
              <w:rPr>
                <w:sz w:val="24"/>
                <w:szCs w:val="24"/>
              </w:rPr>
            </w:pPr>
            <w:proofErr w:type="spellStart"/>
            <w:r w:rsidRPr="00691344">
              <w:rPr>
                <w:sz w:val="24"/>
                <w:szCs w:val="24"/>
              </w:rPr>
              <w:t>ДеньРоссии</w:t>
            </w:r>
            <w:proofErr w:type="spellEnd"/>
          </w:p>
        </w:tc>
      </w:tr>
      <w:tr w:rsidR="00691344" w:rsidRPr="00691344" w:rsidTr="00EF4E83">
        <w:trPr>
          <w:trHeight w:hRule="exact" w:val="523"/>
          <w:jc w:val="center"/>
        </w:trPr>
        <w:tc>
          <w:tcPr>
            <w:tcW w:w="2922" w:type="dxa"/>
            <w:tcBorders>
              <w:top w:val="single" w:sz="4" w:space="0" w:color="auto"/>
              <w:left w:val="single" w:sz="4" w:space="0" w:color="auto"/>
            </w:tcBorders>
            <w:shd w:val="clear" w:color="auto" w:fill="FFFFFF"/>
          </w:tcPr>
          <w:p w:rsidR="00691344" w:rsidRPr="00691344" w:rsidRDefault="00691344" w:rsidP="00691344">
            <w:pPr>
              <w:pStyle w:val="20"/>
              <w:shd w:val="clear" w:color="auto" w:fill="auto"/>
              <w:spacing w:line="266" w:lineRule="exact"/>
              <w:ind w:firstLine="0"/>
              <w:rPr>
                <w:sz w:val="24"/>
                <w:szCs w:val="24"/>
              </w:rPr>
            </w:pPr>
            <w:r w:rsidRPr="00691344">
              <w:rPr>
                <w:sz w:val="24"/>
                <w:szCs w:val="24"/>
              </w:rPr>
              <w:t>Июль</w:t>
            </w:r>
          </w:p>
        </w:tc>
        <w:tc>
          <w:tcPr>
            <w:tcW w:w="6586" w:type="dxa"/>
            <w:tcBorders>
              <w:top w:val="single" w:sz="4" w:space="0" w:color="auto"/>
              <w:left w:val="single" w:sz="4" w:space="0" w:color="auto"/>
              <w:right w:val="single" w:sz="4" w:space="0" w:color="auto"/>
            </w:tcBorders>
            <w:shd w:val="clear" w:color="auto" w:fill="FFFFFF"/>
            <w:vAlign w:val="bottom"/>
          </w:tcPr>
          <w:p w:rsidR="00691344" w:rsidRPr="00691344" w:rsidRDefault="00691344" w:rsidP="00691344">
            <w:pPr>
              <w:pStyle w:val="20"/>
              <w:shd w:val="clear" w:color="auto" w:fill="auto"/>
              <w:spacing w:line="264" w:lineRule="exact"/>
              <w:ind w:left="400" w:firstLine="0"/>
              <w:jc w:val="left"/>
              <w:rPr>
                <w:sz w:val="24"/>
                <w:szCs w:val="24"/>
              </w:rPr>
            </w:pPr>
            <w:r w:rsidRPr="00691344">
              <w:rPr>
                <w:sz w:val="24"/>
                <w:szCs w:val="24"/>
              </w:rPr>
              <w:t>Летний спортивный праздник, День семьи, любви и верности.</w:t>
            </w:r>
          </w:p>
        </w:tc>
      </w:tr>
      <w:tr w:rsidR="00691344" w:rsidRPr="00691344" w:rsidTr="00EF4E83">
        <w:trPr>
          <w:trHeight w:hRule="exact" w:val="298"/>
          <w:jc w:val="center"/>
        </w:trPr>
        <w:tc>
          <w:tcPr>
            <w:tcW w:w="2922" w:type="dxa"/>
            <w:tcBorders>
              <w:top w:val="single" w:sz="4" w:space="0" w:color="auto"/>
              <w:left w:val="single" w:sz="4" w:space="0" w:color="auto"/>
              <w:bottom w:val="single" w:sz="4" w:space="0" w:color="auto"/>
            </w:tcBorders>
            <w:shd w:val="clear" w:color="auto" w:fill="FFFFFF"/>
            <w:vAlign w:val="bottom"/>
          </w:tcPr>
          <w:p w:rsidR="00691344" w:rsidRPr="00691344" w:rsidRDefault="00691344" w:rsidP="00691344">
            <w:pPr>
              <w:pStyle w:val="20"/>
              <w:shd w:val="clear" w:color="auto" w:fill="auto"/>
              <w:spacing w:line="266" w:lineRule="exact"/>
              <w:ind w:firstLine="0"/>
              <w:rPr>
                <w:sz w:val="24"/>
                <w:szCs w:val="24"/>
              </w:rPr>
            </w:pPr>
            <w:r w:rsidRPr="00691344">
              <w:rPr>
                <w:sz w:val="24"/>
                <w:szCs w:val="24"/>
              </w:rPr>
              <w:t>Август</w:t>
            </w:r>
          </w:p>
        </w:tc>
        <w:tc>
          <w:tcPr>
            <w:tcW w:w="6586" w:type="dxa"/>
            <w:tcBorders>
              <w:top w:val="single" w:sz="4" w:space="0" w:color="auto"/>
              <w:left w:val="single" w:sz="4" w:space="0" w:color="auto"/>
              <w:bottom w:val="single" w:sz="4" w:space="0" w:color="auto"/>
              <w:right w:val="single" w:sz="4" w:space="0" w:color="auto"/>
            </w:tcBorders>
            <w:shd w:val="clear" w:color="auto" w:fill="FFFFFF"/>
            <w:vAlign w:val="bottom"/>
          </w:tcPr>
          <w:p w:rsidR="00691344" w:rsidRPr="00691344" w:rsidRDefault="00691344" w:rsidP="00691344">
            <w:pPr>
              <w:pStyle w:val="20"/>
              <w:shd w:val="clear" w:color="auto" w:fill="auto"/>
              <w:spacing w:line="266" w:lineRule="exact"/>
              <w:ind w:left="400" w:firstLine="0"/>
              <w:jc w:val="left"/>
              <w:rPr>
                <w:sz w:val="24"/>
                <w:szCs w:val="24"/>
              </w:rPr>
            </w:pPr>
            <w:r w:rsidRPr="00691344">
              <w:rPr>
                <w:sz w:val="24"/>
                <w:szCs w:val="24"/>
              </w:rPr>
              <w:t>Районный конкурс благоустройства территорий ДОУ</w:t>
            </w:r>
            <w:r w:rsidR="00EF4E83">
              <w:rPr>
                <w:sz w:val="24"/>
                <w:szCs w:val="24"/>
              </w:rPr>
              <w:t xml:space="preserve"> «Мой миллион цветов»</w:t>
            </w:r>
          </w:p>
        </w:tc>
      </w:tr>
    </w:tbl>
    <w:p w:rsidR="00691344" w:rsidRDefault="00691344" w:rsidP="00691344">
      <w:pPr>
        <w:rPr>
          <w:sz w:val="2"/>
          <w:szCs w:val="2"/>
        </w:rPr>
        <w:sectPr w:rsidR="00691344" w:rsidSect="00AB738E">
          <w:pgSz w:w="11900" w:h="16840"/>
          <w:pgMar w:top="1134" w:right="1134" w:bottom="1134" w:left="1701" w:header="0" w:footer="6" w:gutter="0"/>
          <w:cols w:space="720"/>
          <w:noEndnote/>
          <w:docGrid w:linePitch="360"/>
        </w:sectPr>
      </w:pPr>
    </w:p>
    <w:p w:rsidR="00A44B13" w:rsidRPr="00A44B13" w:rsidRDefault="001E1F0F" w:rsidP="00EF4E83">
      <w:pPr>
        <w:spacing w:line="276" w:lineRule="auto"/>
        <w:rPr>
          <w:rFonts w:ascii="Times New Roman" w:hAnsi="Times New Roman" w:cs="Times New Roman"/>
        </w:rPr>
      </w:pPr>
      <w:r>
        <w:rPr>
          <w:rFonts w:ascii="Times New Roman" w:hAnsi="Times New Roman" w:cs="Times New Roman"/>
          <w:noProof/>
          <w:lang w:bidi="ar-SA"/>
        </w:rPr>
        <w:lastRenderedPageBreak/>
        <w:drawing>
          <wp:inline distT="0" distB="0" distL="0" distR="0">
            <wp:extent cx="6029960" cy="8298585"/>
            <wp:effectExtent l="0" t="0" r="0" b="0"/>
            <wp:docPr id="2" name="Рисунок 2" descr="D:\Загрузки\0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Загрузки\010.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6029960" cy="8298585"/>
                    </a:xfrm>
                    <a:prstGeom prst="rect">
                      <a:avLst/>
                    </a:prstGeom>
                    <a:noFill/>
                    <a:ln>
                      <a:noFill/>
                    </a:ln>
                  </pic:spPr>
                </pic:pic>
              </a:graphicData>
            </a:graphic>
          </wp:inline>
        </w:drawing>
      </w:r>
      <w:bookmarkStart w:id="8" w:name="_GoBack"/>
      <w:bookmarkEnd w:id="8"/>
    </w:p>
    <w:sectPr w:rsidR="00A44B13" w:rsidRPr="00A44B13" w:rsidSect="00AB738E">
      <w:footerReference w:type="default" r:id="rId16"/>
      <w:pgSz w:w="11906" w:h="16838"/>
      <w:pgMar w:top="1134" w:right="709" w:bottom="1134"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959F3" w:rsidRDefault="00B959F3" w:rsidP="00140091">
      <w:r>
        <w:separator/>
      </w:r>
    </w:p>
  </w:endnote>
  <w:endnote w:type="continuationSeparator" w:id="0">
    <w:p w:rsidR="00B959F3" w:rsidRDefault="00B959F3" w:rsidP="001400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libri Light">
    <w:altName w:val="Calibri"/>
    <w:charset w:val="CC"/>
    <w:family w:val="swiss"/>
    <w:pitch w:val="variable"/>
    <w:sig w:usb0="A00002EF" w:usb1="4000207B" w:usb2="00000000"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268022"/>
      <w:docPartObj>
        <w:docPartGallery w:val="Page Numbers (Bottom of Page)"/>
        <w:docPartUnique/>
      </w:docPartObj>
    </w:sdtPr>
    <w:sdtEndPr/>
    <w:sdtContent>
      <w:p w:rsidR="003C24FD" w:rsidRDefault="00B959F3">
        <w:pPr>
          <w:pStyle w:val="a7"/>
          <w:jc w:val="right"/>
        </w:pPr>
        <w:r>
          <w:fldChar w:fldCharType="begin"/>
        </w:r>
        <w:r>
          <w:instrText>PAGE   \* MERGEFORMAT</w:instrText>
        </w:r>
        <w:r>
          <w:fldChar w:fldCharType="separate"/>
        </w:r>
        <w:r w:rsidR="001E1F0F">
          <w:rPr>
            <w:noProof/>
          </w:rPr>
          <w:t>69</w:t>
        </w:r>
        <w:r>
          <w:rPr>
            <w:noProof/>
          </w:rPr>
          <w:fldChar w:fldCharType="end"/>
        </w:r>
      </w:p>
    </w:sdtContent>
  </w:sdt>
  <w:p w:rsidR="003C24FD" w:rsidRDefault="003C24FD">
    <w:pPr>
      <w:pStyle w:val="a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268023"/>
      <w:docPartObj>
        <w:docPartGallery w:val="Page Numbers (Bottom of Page)"/>
        <w:docPartUnique/>
      </w:docPartObj>
    </w:sdtPr>
    <w:sdtEndPr/>
    <w:sdtContent>
      <w:p w:rsidR="003C24FD" w:rsidRDefault="00B959F3">
        <w:pPr>
          <w:pStyle w:val="a7"/>
          <w:jc w:val="right"/>
        </w:pPr>
        <w:r>
          <w:fldChar w:fldCharType="begin"/>
        </w:r>
        <w:r>
          <w:instrText>PAGE   \* MERGEFORMAT</w:instrText>
        </w:r>
        <w:r>
          <w:fldChar w:fldCharType="separate"/>
        </w:r>
        <w:r w:rsidR="001E1F0F">
          <w:rPr>
            <w:noProof/>
          </w:rPr>
          <w:t>70</w:t>
        </w:r>
        <w:r>
          <w:rPr>
            <w:noProof/>
          </w:rPr>
          <w:fldChar w:fldCharType="end"/>
        </w:r>
      </w:p>
    </w:sdtContent>
  </w:sdt>
  <w:p w:rsidR="003C24FD" w:rsidRDefault="003C24FD">
    <w:pPr>
      <w:pStyle w:val="a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C24FD" w:rsidRDefault="003C24FD"/>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959F3" w:rsidRDefault="00B959F3" w:rsidP="00140091">
      <w:r>
        <w:separator/>
      </w:r>
    </w:p>
  </w:footnote>
  <w:footnote w:type="continuationSeparator" w:id="0">
    <w:p w:rsidR="00B959F3" w:rsidRDefault="00B959F3" w:rsidP="00140091">
      <w:r>
        <w:continuationSeparator/>
      </w:r>
    </w:p>
  </w:footnote>
  <w:footnote w:id="1">
    <w:p w:rsidR="003C24FD" w:rsidRDefault="003C24FD" w:rsidP="00140091">
      <w:pPr>
        <w:pStyle w:val="a4"/>
        <w:shd w:val="clear" w:color="auto" w:fill="auto"/>
        <w:ind w:right="1120"/>
      </w:pPr>
      <w:r>
        <w:rPr>
          <w:vertAlign w:val="superscript"/>
        </w:rPr>
        <w:footnoteRef/>
      </w:r>
      <w:r>
        <w:t xml:space="preserve"> п. 2) Ст.2 Федерального Закона от 31.07.2020 № 304-ФЗ «О внесении изменений в Федеральный закон «Об образовании в Российской Федерации» по вопросам воспитания обучающихся»</w:t>
      </w:r>
    </w:p>
  </w:footnote>
  <w:footnote w:id="2">
    <w:p w:rsidR="003C24FD" w:rsidRPr="00337EC7" w:rsidRDefault="003C24FD" w:rsidP="00337EC7">
      <w:pPr>
        <w:pStyle w:val="a4"/>
        <w:shd w:val="clear" w:color="auto" w:fill="auto"/>
        <w:ind w:left="380" w:right="1540"/>
        <w:rPr>
          <w:b w:val="0"/>
        </w:rPr>
      </w:pPr>
      <w:r>
        <w:rPr>
          <w:vertAlign w:val="superscript"/>
        </w:rPr>
        <w:footnoteRef/>
      </w:r>
      <w:r w:rsidRPr="00337EC7">
        <w:rPr>
          <w:b w:val="0"/>
        </w:rPr>
        <w:t>Ст.2 Федерального Закона от 31.07.2020 № 304-ФЗ «О внесении изменений в Федеральный закон «Об образовании в Российской Федерации» по вопросам воспитания обучающихся</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9"/>
    <w:multiLevelType w:val="singleLevel"/>
    <w:tmpl w:val="00000009"/>
    <w:name w:val="WW8Num12"/>
    <w:lvl w:ilvl="0">
      <w:start w:val="1"/>
      <w:numFmt w:val="bullet"/>
      <w:lvlText w:val="-"/>
      <w:lvlJc w:val="left"/>
      <w:pPr>
        <w:tabs>
          <w:tab w:val="num" w:pos="0"/>
        </w:tabs>
        <w:ind w:left="1429" w:hanging="360"/>
      </w:pPr>
      <w:rPr>
        <w:rFonts w:ascii="Symbol" w:hAnsi="Symbol" w:cs="Symbol" w:hint="default"/>
        <w:color w:val="000000"/>
      </w:rPr>
    </w:lvl>
  </w:abstractNum>
  <w:abstractNum w:abstractNumId="1">
    <w:nsid w:val="0000000D"/>
    <w:multiLevelType w:val="multilevel"/>
    <w:tmpl w:val="0000000D"/>
    <w:name w:val="WW8Num16"/>
    <w:lvl w:ilvl="0">
      <w:start w:val="1"/>
      <w:numFmt w:val="decimal"/>
      <w:lvlText w:val="%1)"/>
      <w:lvlJc w:val="left"/>
      <w:pPr>
        <w:tabs>
          <w:tab w:val="num" w:pos="0"/>
        </w:tabs>
        <w:ind w:left="720" w:hanging="360"/>
      </w:pPr>
      <w:rPr>
        <w:color w:val="000000"/>
        <w:sz w:val="24"/>
        <w:szCs w:val="24"/>
        <w:lang w:val="ru-RU"/>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nsid w:val="00000013"/>
    <w:multiLevelType w:val="singleLevel"/>
    <w:tmpl w:val="00000013"/>
    <w:name w:val="WW8Num27"/>
    <w:lvl w:ilvl="0">
      <w:start w:val="1"/>
      <w:numFmt w:val="bullet"/>
      <w:lvlText w:val="-"/>
      <w:lvlJc w:val="left"/>
      <w:pPr>
        <w:tabs>
          <w:tab w:val="num" w:pos="0"/>
        </w:tabs>
        <w:ind w:left="1429" w:hanging="360"/>
      </w:pPr>
      <w:rPr>
        <w:rFonts w:ascii="Symbol" w:hAnsi="Symbol" w:cs="Symbol" w:hint="default"/>
        <w:color w:val="000000"/>
      </w:rPr>
    </w:lvl>
  </w:abstractNum>
  <w:abstractNum w:abstractNumId="3">
    <w:nsid w:val="00000015"/>
    <w:multiLevelType w:val="singleLevel"/>
    <w:tmpl w:val="00000015"/>
    <w:name w:val="WW8Num29"/>
    <w:lvl w:ilvl="0">
      <w:start w:val="3"/>
      <w:numFmt w:val="bullet"/>
      <w:lvlText w:val="–"/>
      <w:lvlJc w:val="left"/>
      <w:pPr>
        <w:tabs>
          <w:tab w:val="num" w:pos="0"/>
        </w:tabs>
        <w:ind w:left="353" w:hanging="360"/>
      </w:pPr>
      <w:rPr>
        <w:rFonts w:ascii="Times New Roman" w:hAnsi="Times New Roman" w:cs="Times New Roman" w:hint="default"/>
        <w:color w:val="000000"/>
        <w:sz w:val="24"/>
        <w:szCs w:val="24"/>
      </w:rPr>
    </w:lvl>
  </w:abstractNum>
  <w:abstractNum w:abstractNumId="4">
    <w:nsid w:val="00000017"/>
    <w:multiLevelType w:val="singleLevel"/>
    <w:tmpl w:val="00000017"/>
    <w:name w:val="WW8Num31"/>
    <w:lvl w:ilvl="0">
      <w:start w:val="1"/>
      <w:numFmt w:val="bullet"/>
      <w:lvlText w:val="-"/>
      <w:lvlJc w:val="left"/>
      <w:pPr>
        <w:tabs>
          <w:tab w:val="num" w:pos="0"/>
        </w:tabs>
        <w:ind w:left="1429" w:hanging="360"/>
      </w:pPr>
      <w:rPr>
        <w:rFonts w:ascii="Symbol" w:hAnsi="Symbol" w:cs="Symbol" w:hint="default"/>
        <w:color w:val="000000"/>
      </w:rPr>
    </w:lvl>
  </w:abstractNum>
  <w:abstractNum w:abstractNumId="5">
    <w:nsid w:val="00000018"/>
    <w:multiLevelType w:val="singleLevel"/>
    <w:tmpl w:val="00000018"/>
    <w:name w:val="WW8Num32"/>
    <w:lvl w:ilvl="0">
      <w:start w:val="1"/>
      <w:numFmt w:val="decimal"/>
      <w:lvlText w:val="%1)"/>
      <w:lvlJc w:val="left"/>
      <w:pPr>
        <w:tabs>
          <w:tab w:val="num" w:pos="0"/>
        </w:tabs>
        <w:ind w:left="1429" w:hanging="360"/>
      </w:pPr>
    </w:lvl>
  </w:abstractNum>
  <w:abstractNum w:abstractNumId="6">
    <w:nsid w:val="040B576E"/>
    <w:multiLevelType w:val="hybridMultilevel"/>
    <w:tmpl w:val="A8D47E2E"/>
    <w:lvl w:ilvl="0" w:tplc="04190001">
      <w:start w:val="1"/>
      <w:numFmt w:val="bullet"/>
      <w:lvlText w:val=""/>
      <w:lvlJc w:val="left"/>
      <w:pPr>
        <w:ind w:left="1344" w:hanging="360"/>
      </w:pPr>
      <w:rPr>
        <w:rFonts w:ascii="Symbol" w:hAnsi="Symbol" w:hint="default"/>
      </w:rPr>
    </w:lvl>
    <w:lvl w:ilvl="1" w:tplc="04190003" w:tentative="1">
      <w:start w:val="1"/>
      <w:numFmt w:val="bullet"/>
      <w:lvlText w:val="o"/>
      <w:lvlJc w:val="left"/>
      <w:pPr>
        <w:ind w:left="2064" w:hanging="360"/>
      </w:pPr>
      <w:rPr>
        <w:rFonts w:ascii="Courier New" w:hAnsi="Courier New" w:cs="Courier New" w:hint="default"/>
      </w:rPr>
    </w:lvl>
    <w:lvl w:ilvl="2" w:tplc="04190005" w:tentative="1">
      <w:start w:val="1"/>
      <w:numFmt w:val="bullet"/>
      <w:lvlText w:val=""/>
      <w:lvlJc w:val="left"/>
      <w:pPr>
        <w:ind w:left="2784" w:hanging="360"/>
      </w:pPr>
      <w:rPr>
        <w:rFonts w:ascii="Wingdings" w:hAnsi="Wingdings" w:hint="default"/>
      </w:rPr>
    </w:lvl>
    <w:lvl w:ilvl="3" w:tplc="04190001" w:tentative="1">
      <w:start w:val="1"/>
      <w:numFmt w:val="bullet"/>
      <w:lvlText w:val=""/>
      <w:lvlJc w:val="left"/>
      <w:pPr>
        <w:ind w:left="3504" w:hanging="360"/>
      </w:pPr>
      <w:rPr>
        <w:rFonts w:ascii="Symbol" w:hAnsi="Symbol" w:hint="default"/>
      </w:rPr>
    </w:lvl>
    <w:lvl w:ilvl="4" w:tplc="04190003" w:tentative="1">
      <w:start w:val="1"/>
      <w:numFmt w:val="bullet"/>
      <w:lvlText w:val="o"/>
      <w:lvlJc w:val="left"/>
      <w:pPr>
        <w:ind w:left="4224" w:hanging="360"/>
      </w:pPr>
      <w:rPr>
        <w:rFonts w:ascii="Courier New" w:hAnsi="Courier New" w:cs="Courier New" w:hint="default"/>
      </w:rPr>
    </w:lvl>
    <w:lvl w:ilvl="5" w:tplc="04190005" w:tentative="1">
      <w:start w:val="1"/>
      <w:numFmt w:val="bullet"/>
      <w:lvlText w:val=""/>
      <w:lvlJc w:val="left"/>
      <w:pPr>
        <w:ind w:left="4944" w:hanging="360"/>
      </w:pPr>
      <w:rPr>
        <w:rFonts w:ascii="Wingdings" w:hAnsi="Wingdings" w:hint="default"/>
      </w:rPr>
    </w:lvl>
    <w:lvl w:ilvl="6" w:tplc="04190001" w:tentative="1">
      <w:start w:val="1"/>
      <w:numFmt w:val="bullet"/>
      <w:lvlText w:val=""/>
      <w:lvlJc w:val="left"/>
      <w:pPr>
        <w:ind w:left="5664" w:hanging="360"/>
      </w:pPr>
      <w:rPr>
        <w:rFonts w:ascii="Symbol" w:hAnsi="Symbol" w:hint="default"/>
      </w:rPr>
    </w:lvl>
    <w:lvl w:ilvl="7" w:tplc="04190003" w:tentative="1">
      <w:start w:val="1"/>
      <w:numFmt w:val="bullet"/>
      <w:lvlText w:val="o"/>
      <w:lvlJc w:val="left"/>
      <w:pPr>
        <w:ind w:left="6384" w:hanging="360"/>
      </w:pPr>
      <w:rPr>
        <w:rFonts w:ascii="Courier New" w:hAnsi="Courier New" w:cs="Courier New" w:hint="default"/>
      </w:rPr>
    </w:lvl>
    <w:lvl w:ilvl="8" w:tplc="04190005" w:tentative="1">
      <w:start w:val="1"/>
      <w:numFmt w:val="bullet"/>
      <w:lvlText w:val=""/>
      <w:lvlJc w:val="left"/>
      <w:pPr>
        <w:ind w:left="7104" w:hanging="360"/>
      </w:pPr>
      <w:rPr>
        <w:rFonts w:ascii="Wingdings" w:hAnsi="Wingdings" w:hint="default"/>
      </w:rPr>
    </w:lvl>
  </w:abstractNum>
  <w:abstractNum w:abstractNumId="7">
    <w:nsid w:val="06690BCB"/>
    <w:multiLevelType w:val="multilevel"/>
    <w:tmpl w:val="345C390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6D96E7F"/>
    <w:multiLevelType w:val="hybridMultilevel"/>
    <w:tmpl w:val="06C61596"/>
    <w:lvl w:ilvl="0" w:tplc="0419000D">
      <w:start w:val="1"/>
      <w:numFmt w:val="bullet"/>
      <w:lvlText w:val=""/>
      <w:lvlJc w:val="left"/>
      <w:pPr>
        <w:ind w:left="1344" w:hanging="360"/>
      </w:pPr>
      <w:rPr>
        <w:rFonts w:ascii="Wingdings" w:hAnsi="Wingdings" w:hint="default"/>
      </w:rPr>
    </w:lvl>
    <w:lvl w:ilvl="1" w:tplc="04190003" w:tentative="1">
      <w:start w:val="1"/>
      <w:numFmt w:val="bullet"/>
      <w:lvlText w:val="o"/>
      <w:lvlJc w:val="left"/>
      <w:pPr>
        <w:ind w:left="2064" w:hanging="360"/>
      </w:pPr>
      <w:rPr>
        <w:rFonts w:ascii="Courier New" w:hAnsi="Courier New" w:cs="Courier New" w:hint="default"/>
      </w:rPr>
    </w:lvl>
    <w:lvl w:ilvl="2" w:tplc="04190005" w:tentative="1">
      <w:start w:val="1"/>
      <w:numFmt w:val="bullet"/>
      <w:lvlText w:val=""/>
      <w:lvlJc w:val="left"/>
      <w:pPr>
        <w:ind w:left="2784" w:hanging="360"/>
      </w:pPr>
      <w:rPr>
        <w:rFonts w:ascii="Wingdings" w:hAnsi="Wingdings" w:hint="default"/>
      </w:rPr>
    </w:lvl>
    <w:lvl w:ilvl="3" w:tplc="04190001" w:tentative="1">
      <w:start w:val="1"/>
      <w:numFmt w:val="bullet"/>
      <w:lvlText w:val=""/>
      <w:lvlJc w:val="left"/>
      <w:pPr>
        <w:ind w:left="3504" w:hanging="360"/>
      </w:pPr>
      <w:rPr>
        <w:rFonts w:ascii="Symbol" w:hAnsi="Symbol" w:hint="default"/>
      </w:rPr>
    </w:lvl>
    <w:lvl w:ilvl="4" w:tplc="04190003" w:tentative="1">
      <w:start w:val="1"/>
      <w:numFmt w:val="bullet"/>
      <w:lvlText w:val="o"/>
      <w:lvlJc w:val="left"/>
      <w:pPr>
        <w:ind w:left="4224" w:hanging="360"/>
      </w:pPr>
      <w:rPr>
        <w:rFonts w:ascii="Courier New" w:hAnsi="Courier New" w:cs="Courier New" w:hint="default"/>
      </w:rPr>
    </w:lvl>
    <w:lvl w:ilvl="5" w:tplc="04190005" w:tentative="1">
      <w:start w:val="1"/>
      <w:numFmt w:val="bullet"/>
      <w:lvlText w:val=""/>
      <w:lvlJc w:val="left"/>
      <w:pPr>
        <w:ind w:left="4944" w:hanging="360"/>
      </w:pPr>
      <w:rPr>
        <w:rFonts w:ascii="Wingdings" w:hAnsi="Wingdings" w:hint="default"/>
      </w:rPr>
    </w:lvl>
    <w:lvl w:ilvl="6" w:tplc="04190001" w:tentative="1">
      <w:start w:val="1"/>
      <w:numFmt w:val="bullet"/>
      <w:lvlText w:val=""/>
      <w:lvlJc w:val="left"/>
      <w:pPr>
        <w:ind w:left="5664" w:hanging="360"/>
      </w:pPr>
      <w:rPr>
        <w:rFonts w:ascii="Symbol" w:hAnsi="Symbol" w:hint="default"/>
      </w:rPr>
    </w:lvl>
    <w:lvl w:ilvl="7" w:tplc="04190003" w:tentative="1">
      <w:start w:val="1"/>
      <w:numFmt w:val="bullet"/>
      <w:lvlText w:val="o"/>
      <w:lvlJc w:val="left"/>
      <w:pPr>
        <w:ind w:left="6384" w:hanging="360"/>
      </w:pPr>
      <w:rPr>
        <w:rFonts w:ascii="Courier New" w:hAnsi="Courier New" w:cs="Courier New" w:hint="default"/>
      </w:rPr>
    </w:lvl>
    <w:lvl w:ilvl="8" w:tplc="04190005" w:tentative="1">
      <w:start w:val="1"/>
      <w:numFmt w:val="bullet"/>
      <w:lvlText w:val=""/>
      <w:lvlJc w:val="left"/>
      <w:pPr>
        <w:ind w:left="7104" w:hanging="360"/>
      </w:pPr>
      <w:rPr>
        <w:rFonts w:ascii="Wingdings" w:hAnsi="Wingdings" w:hint="default"/>
      </w:rPr>
    </w:lvl>
  </w:abstractNum>
  <w:abstractNum w:abstractNumId="9">
    <w:nsid w:val="0CB51D60"/>
    <w:multiLevelType w:val="hybridMultilevel"/>
    <w:tmpl w:val="4642A286"/>
    <w:lvl w:ilvl="0" w:tplc="84400344">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0">
    <w:nsid w:val="12BF5645"/>
    <w:multiLevelType w:val="multilevel"/>
    <w:tmpl w:val="B802D52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155506FA"/>
    <w:multiLevelType w:val="multilevel"/>
    <w:tmpl w:val="8DB86166"/>
    <w:lvl w:ilvl="0">
      <w:start w:val="2"/>
      <w:numFmt w:val="upp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15E76B8D"/>
    <w:multiLevelType w:val="multilevel"/>
    <w:tmpl w:val="82DCB03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1DF02723"/>
    <w:multiLevelType w:val="hybridMultilevel"/>
    <w:tmpl w:val="8D0230AE"/>
    <w:lvl w:ilvl="0" w:tplc="0419000D">
      <w:start w:val="1"/>
      <w:numFmt w:val="bullet"/>
      <w:lvlText w:val=""/>
      <w:lvlJc w:val="left"/>
      <w:pPr>
        <w:ind w:left="1344" w:hanging="360"/>
      </w:pPr>
      <w:rPr>
        <w:rFonts w:ascii="Wingdings" w:hAnsi="Wingdings" w:hint="default"/>
      </w:rPr>
    </w:lvl>
    <w:lvl w:ilvl="1" w:tplc="04190003" w:tentative="1">
      <w:start w:val="1"/>
      <w:numFmt w:val="bullet"/>
      <w:lvlText w:val="o"/>
      <w:lvlJc w:val="left"/>
      <w:pPr>
        <w:ind w:left="2064" w:hanging="360"/>
      </w:pPr>
      <w:rPr>
        <w:rFonts w:ascii="Courier New" w:hAnsi="Courier New" w:cs="Courier New" w:hint="default"/>
      </w:rPr>
    </w:lvl>
    <w:lvl w:ilvl="2" w:tplc="04190005" w:tentative="1">
      <w:start w:val="1"/>
      <w:numFmt w:val="bullet"/>
      <w:lvlText w:val=""/>
      <w:lvlJc w:val="left"/>
      <w:pPr>
        <w:ind w:left="2784" w:hanging="360"/>
      </w:pPr>
      <w:rPr>
        <w:rFonts w:ascii="Wingdings" w:hAnsi="Wingdings" w:hint="default"/>
      </w:rPr>
    </w:lvl>
    <w:lvl w:ilvl="3" w:tplc="04190001" w:tentative="1">
      <w:start w:val="1"/>
      <w:numFmt w:val="bullet"/>
      <w:lvlText w:val=""/>
      <w:lvlJc w:val="left"/>
      <w:pPr>
        <w:ind w:left="3504" w:hanging="360"/>
      </w:pPr>
      <w:rPr>
        <w:rFonts w:ascii="Symbol" w:hAnsi="Symbol" w:hint="default"/>
      </w:rPr>
    </w:lvl>
    <w:lvl w:ilvl="4" w:tplc="04190003" w:tentative="1">
      <w:start w:val="1"/>
      <w:numFmt w:val="bullet"/>
      <w:lvlText w:val="o"/>
      <w:lvlJc w:val="left"/>
      <w:pPr>
        <w:ind w:left="4224" w:hanging="360"/>
      </w:pPr>
      <w:rPr>
        <w:rFonts w:ascii="Courier New" w:hAnsi="Courier New" w:cs="Courier New" w:hint="default"/>
      </w:rPr>
    </w:lvl>
    <w:lvl w:ilvl="5" w:tplc="04190005" w:tentative="1">
      <w:start w:val="1"/>
      <w:numFmt w:val="bullet"/>
      <w:lvlText w:val=""/>
      <w:lvlJc w:val="left"/>
      <w:pPr>
        <w:ind w:left="4944" w:hanging="360"/>
      </w:pPr>
      <w:rPr>
        <w:rFonts w:ascii="Wingdings" w:hAnsi="Wingdings" w:hint="default"/>
      </w:rPr>
    </w:lvl>
    <w:lvl w:ilvl="6" w:tplc="04190001" w:tentative="1">
      <w:start w:val="1"/>
      <w:numFmt w:val="bullet"/>
      <w:lvlText w:val=""/>
      <w:lvlJc w:val="left"/>
      <w:pPr>
        <w:ind w:left="5664" w:hanging="360"/>
      </w:pPr>
      <w:rPr>
        <w:rFonts w:ascii="Symbol" w:hAnsi="Symbol" w:hint="default"/>
      </w:rPr>
    </w:lvl>
    <w:lvl w:ilvl="7" w:tplc="04190003" w:tentative="1">
      <w:start w:val="1"/>
      <w:numFmt w:val="bullet"/>
      <w:lvlText w:val="o"/>
      <w:lvlJc w:val="left"/>
      <w:pPr>
        <w:ind w:left="6384" w:hanging="360"/>
      </w:pPr>
      <w:rPr>
        <w:rFonts w:ascii="Courier New" w:hAnsi="Courier New" w:cs="Courier New" w:hint="default"/>
      </w:rPr>
    </w:lvl>
    <w:lvl w:ilvl="8" w:tplc="04190005" w:tentative="1">
      <w:start w:val="1"/>
      <w:numFmt w:val="bullet"/>
      <w:lvlText w:val=""/>
      <w:lvlJc w:val="left"/>
      <w:pPr>
        <w:ind w:left="7104" w:hanging="360"/>
      </w:pPr>
      <w:rPr>
        <w:rFonts w:ascii="Wingdings" w:hAnsi="Wingdings" w:hint="default"/>
      </w:rPr>
    </w:lvl>
  </w:abstractNum>
  <w:abstractNum w:abstractNumId="14">
    <w:nsid w:val="21114C8D"/>
    <w:multiLevelType w:val="multilevel"/>
    <w:tmpl w:val="EB2214A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26345A08"/>
    <w:multiLevelType w:val="hybridMultilevel"/>
    <w:tmpl w:val="58CE67AE"/>
    <w:lvl w:ilvl="0" w:tplc="84400344">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6">
    <w:nsid w:val="26FC3950"/>
    <w:multiLevelType w:val="multilevel"/>
    <w:tmpl w:val="C228163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2A93027B"/>
    <w:multiLevelType w:val="multilevel"/>
    <w:tmpl w:val="B1DA9C42"/>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30B41BD7"/>
    <w:multiLevelType w:val="hybridMultilevel"/>
    <w:tmpl w:val="8264A64C"/>
    <w:lvl w:ilvl="0" w:tplc="84400344">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9">
    <w:nsid w:val="367609A1"/>
    <w:multiLevelType w:val="multilevel"/>
    <w:tmpl w:val="0D049C1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382B7E72"/>
    <w:multiLevelType w:val="multilevel"/>
    <w:tmpl w:val="4F1EADF4"/>
    <w:lvl w:ilvl="0">
      <w:start w:val="4"/>
      <w:numFmt w:val="decimal"/>
      <w:lvlText w:val="3.%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3CDE4E70"/>
    <w:multiLevelType w:val="multilevel"/>
    <w:tmpl w:val="A47CC766"/>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450E741A"/>
    <w:multiLevelType w:val="hybridMultilevel"/>
    <w:tmpl w:val="D17E5D22"/>
    <w:lvl w:ilvl="0" w:tplc="04190001">
      <w:start w:val="1"/>
      <w:numFmt w:val="bullet"/>
      <w:lvlText w:val=""/>
      <w:lvlJc w:val="left"/>
      <w:pPr>
        <w:ind w:left="1344" w:hanging="360"/>
      </w:pPr>
      <w:rPr>
        <w:rFonts w:ascii="Symbol" w:hAnsi="Symbol" w:hint="default"/>
      </w:rPr>
    </w:lvl>
    <w:lvl w:ilvl="1" w:tplc="04190003" w:tentative="1">
      <w:start w:val="1"/>
      <w:numFmt w:val="bullet"/>
      <w:lvlText w:val="o"/>
      <w:lvlJc w:val="left"/>
      <w:pPr>
        <w:ind w:left="2064" w:hanging="360"/>
      </w:pPr>
      <w:rPr>
        <w:rFonts w:ascii="Courier New" w:hAnsi="Courier New" w:cs="Courier New" w:hint="default"/>
      </w:rPr>
    </w:lvl>
    <w:lvl w:ilvl="2" w:tplc="04190005" w:tentative="1">
      <w:start w:val="1"/>
      <w:numFmt w:val="bullet"/>
      <w:lvlText w:val=""/>
      <w:lvlJc w:val="left"/>
      <w:pPr>
        <w:ind w:left="2784" w:hanging="360"/>
      </w:pPr>
      <w:rPr>
        <w:rFonts w:ascii="Wingdings" w:hAnsi="Wingdings" w:hint="default"/>
      </w:rPr>
    </w:lvl>
    <w:lvl w:ilvl="3" w:tplc="04190001" w:tentative="1">
      <w:start w:val="1"/>
      <w:numFmt w:val="bullet"/>
      <w:lvlText w:val=""/>
      <w:lvlJc w:val="left"/>
      <w:pPr>
        <w:ind w:left="3504" w:hanging="360"/>
      </w:pPr>
      <w:rPr>
        <w:rFonts w:ascii="Symbol" w:hAnsi="Symbol" w:hint="default"/>
      </w:rPr>
    </w:lvl>
    <w:lvl w:ilvl="4" w:tplc="04190003" w:tentative="1">
      <w:start w:val="1"/>
      <w:numFmt w:val="bullet"/>
      <w:lvlText w:val="o"/>
      <w:lvlJc w:val="left"/>
      <w:pPr>
        <w:ind w:left="4224" w:hanging="360"/>
      </w:pPr>
      <w:rPr>
        <w:rFonts w:ascii="Courier New" w:hAnsi="Courier New" w:cs="Courier New" w:hint="default"/>
      </w:rPr>
    </w:lvl>
    <w:lvl w:ilvl="5" w:tplc="04190005" w:tentative="1">
      <w:start w:val="1"/>
      <w:numFmt w:val="bullet"/>
      <w:lvlText w:val=""/>
      <w:lvlJc w:val="left"/>
      <w:pPr>
        <w:ind w:left="4944" w:hanging="360"/>
      </w:pPr>
      <w:rPr>
        <w:rFonts w:ascii="Wingdings" w:hAnsi="Wingdings" w:hint="default"/>
      </w:rPr>
    </w:lvl>
    <w:lvl w:ilvl="6" w:tplc="04190001" w:tentative="1">
      <w:start w:val="1"/>
      <w:numFmt w:val="bullet"/>
      <w:lvlText w:val=""/>
      <w:lvlJc w:val="left"/>
      <w:pPr>
        <w:ind w:left="5664" w:hanging="360"/>
      </w:pPr>
      <w:rPr>
        <w:rFonts w:ascii="Symbol" w:hAnsi="Symbol" w:hint="default"/>
      </w:rPr>
    </w:lvl>
    <w:lvl w:ilvl="7" w:tplc="04190003" w:tentative="1">
      <w:start w:val="1"/>
      <w:numFmt w:val="bullet"/>
      <w:lvlText w:val="o"/>
      <w:lvlJc w:val="left"/>
      <w:pPr>
        <w:ind w:left="6384" w:hanging="360"/>
      </w:pPr>
      <w:rPr>
        <w:rFonts w:ascii="Courier New" w:hAnsi="Courier New" w:cs="Courier New" w:hint="default"/>
      </w:rPr>
    </w:lvl>
    <w:lvl w:ilvl="8" w:tplc="04190005" w:tentative="1">
      <w:start w:val="1"/>
      <w:numFmt w:val="bullet"/>
      <w:lvlText w:val=""/>
      <w:lvlJc w:val="left"/>
      <w:pPr>
        <w:ind w:left="7104" w:hanging="360"/>
      </w:pPr>
      <w:rPr>
        <w:rFonts w:ascii="Wingdings" w:hAnsi="Wingdings" w:hint="default"/>
      </w:rPr>
    </w:lvl>
  </w:abstractNum>
  <w:abstractNum w:abstractNumId="23">
    <w:nsid w:val="4AB5418C"/>
    <w:multiLevelType w:val="multilevel"/>
    <w:tmpl w:val="CD28ED0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4C68756E"/>
    <w:multiLevelType w:val="multilevel"/>
    <w:tmpl w:val="B6DA5A3C"/>
    <w:lvl w:ilvl="0">
      <w:start w:val="3"/>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nsid w:val="4EB95025"/>
    <w:multiLevelType w:val="hybridMultilevel"/>
    <w:tmpl w:val="C3A6619C"/>
    <w:lvl w:ilvl="0" w:tplc="0419000D">
      <w:start w:val="1"/>
      <w:numFmt w:val="bullet"/>
      <w:lvlText w:val=""/>
      <w:lvlJc w:val="left"/>
      <w:pPr>
        <w:ind w:left="1344" w:hanging="360"/>
      </w:pPr>
      <w:rPr>
        <w:rFonts w:ascii="Wingdings" w:hAnsi="Wingdings" w:hint="default"/>
      </w:rPr>
    </w:lvl>
    <w:lvl w:ilvl="1" w:tplc="04190003" w:tentative="1">
      <w:start w:val="1"/>
      <w:numFmt w:val="bullet"/>
      <w:lvlText w:val="o"/>
      <w:lvlJc w:val="left"/>
      <w:pPr>
        <w:ind w:left="2064" w:hanging="360"/>
      </w:pPr>
      <w:rPr>
        <w:rFonts w:ascii="Courier New" w:hAnsi="Courier New" w:cs="Courier New" w:hint="default"/>
      </w:rPr>
    </w:lvl>
    <w:lvl w:ilvl="2" w:tplc="04190005" w:tentative="1">
      <w:start w:val="1"/>
      <w:numFmt w:val="bullet"/>
      <w:lvlText w:val=""/>
      <w:lvlJc w:val="left"/>
      <w:pPr>
        <w:ind w:left="2784" w:hanging="360"/>
      </w:pPr>
      <w:rPr>
        <w:rFonts w:ascii="Wingdings" w:hAnsi="Wingdings" w:hint="default"/>
      </w:rPr>
    </w:lvl>
    <w:lvl w:ilvl="3" w:tplc="04190001" w:tentative="1">
      <w:start w:val="1"/>
      <w:numFmt w:val="bullet"/>
      <w:lvlText w:val=""/>
      <w:lvlJc w:val="left"/>
      <w:pPr>
        <w:ind w:left="3504" w:hanging="360"/>
      </w:pPr>
      <w:rPr>
        <w:rFonts w:ascii="Symbol" w:hAnsi="Symbol" w:hint="default"/>
      </w:rPr>
    </w:lvl>
    <w:lvl w:ilvl="4" w:tplc="04190003" w:tentative="1">
      <w:start w:val="1"/>
      <w:numFmt w:val="bullet"/>
      <w:lvlText w:val="o"/>
      <w:lvlJc w:val="left"/>
      <w:pPr>
        <w:ind w:left="4224" w:hanging="360"/>
      </w:pPr>
      <w:rPr>
        <w:rFonts w:ascii="Courier New" w:hAnsi="Courier New" w:cs="Courier New" w:hint="default"/>
      </w:rPr>
    </w:lvl>
    <w:lvl w:ilvl="5" w:tplc="04190005" w:tentative="1">
      <w:start w:val="1"/>
      <w:numFmt w:val="bullet"/>
      <w:lvlText w:val=""/>
      <w:lvlJc w:val="left"/>
      <w:pPr>
        <w:ind w:left="4944" w:hanging="360"/>
      </w:pPr>
      <w:rPr>
        <w:rFonts w:ascii="Wingdings" w:hAnsi="Wingdings" w:hint="default"/>
      </w:rPr>
    </w:lvl>
    <w:lvl w:ilvl="6" w:tplc="04190001" w:tentative="1">
      <w:start w:val="1"/>
      <w:numFmt w:val="bullet"/>
      <w:lvlText w:val=""/>
      <w:lvlJc w:val="left"/>
      <w:pPr>
        <w:ind w:left="5664" w:hanging="360"/>
      </w:pPr>
      <w:rPr>
        <w:rFonts w:ascii="Symbol" w:hAnsi="Symbol" w:hint="default"/>
      </w:rPr>
    </w:lvl>
    <w:lvl w:ilvl="7" w:tplc="04190003" w:tentative="1">
      <w:start w:val="1"/>
      <w:numFmt w:val="bullet"/>
      <w:lvlText w:val="o"/>
      <w:lvlJc w:val="left"/>
      <w:pPr>
        <w:ind w:left="6384" w:hanging="360"/>
      </w:pPr>
      <w:rPr>
        <w:rFonts w:ascii="Courier New" w:hAnsi="Courier New" w:cs="Courier New" w:hint="default"/>
      </w:rPr>
    </w:lvl>
    <w:lvl w:ilvl="8" w:tplc="04190005" w:tentative="1">
      <w:start w:val="1"/>
      <w:numFmt w:val="bullet"/>
      <w:lvlText w:val=""/>
      <w:lvlJc w:val="left"/>
      <w:pPr>
        <w:ind w:left="7104" w:hanging="360"/>
      </w:pPr>
      <w:rPr>
        <w:rFonts w:ascii="Wingdings" w:hAnsi="Wingdings" w:hint="default"/>
      </w:rPr>
    </w:lvl>
  </w:abstractNum>
  <w:abstractNum w:abstractNumId="26">
    <w:nsid w:val="57483157"/>
    <w:multiLevelType w:val="hybridMultilevel"/>
    <w:tmpl w:val="59BAC610"/>
    <w:lvl w:ilvl="0" w:tplc="84400344">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7">
    <w:nsid w:val="57B05281"/>
    <w:multiLevelType w:val="multilevel"/>
    <w:tmpl w:val="CDC23BF6"/>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594F05C9"/>
    <w:multiLevelType w:val="multilevel"/>
    <w:tmpl w:val="307A0BE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623379B8"/>
    <w:multiLevelType w:val="hybridMultilevel"/>
    <w:tmpl w:val="9CD29A2A"/>
    <w:lvl w:ilvl="0" w:tplc="920440EA">
      <w:start w:val="1"/>
      <w:numFmt w:val="decimal"/>
      <w:lvlText w:val="%1."/>
      <w:lvlJc w:val="left"/>
      <w:pPr>
        <w:ind w:left="557" w:hanging="360"/>
      </w:pPr>
      <w:rPr>
        <w:rFonts w:hint="default"/>
      </w:rPr>
    </w:lvl>
    <w:lvl w:ilvl="1" w:tplc="04190019" w:tentative="1">
      <w:start w:val="1"/>
      <w:numFmt w:val="lowerLetter"/>
      <w:lvlText w:val="%2."/>
      <w:lvlJc w:val="left"/>
      <w:pPr>
        <w:ind w:left="1277" w:hanging="360"/>
      </w:pPr>
    </w:lvl>
    <w:lvl w:ilvl="2" w:tplc="0419001B" w:tentative="1">
      <w:start w:val="1"/>
      <w:numFmt w:val="lowerRoman"/>
      <w:lvlText w:val="%3."/>
      <w:lvlJc w:val="right"/>
      <w:pPr>
        <w:ind w:left="1997" w:hanging="180"/>
      </w:pPr>
    </w:lvl>
    <w:lvl w:ilvl="3" w:tplc="0419000F" w:tentative="1">
      <w:start w:val="1"/>
      <w:numFmt w:val="decimal"/>
      <w:lvlText w:val="%4."/>
      <w:lvlJc w:val="left"/>
      <w:pPr>
        <w:ind w:left="2717" w:hanging="360"/>
      </w:pPr>
    </w:lvl>
    <w:lvl w:ilvl="4" w:tplc="04190019" w:tentative="1">
      <w:start w:val="1"/>
      <w:numFmt w:val="lowerLetter"/>
      <w:lvlText w:val="%5."/>
      <w:lvlJc w:val="left"/>
      <w:pPr>
        <w:ind w:left="3437" w:hanging="360"/>
      </w:pPr>
    </w:lvl>
    <w:lvl w:ilvl="5" w:tplc="0419001B" w:tentative="1">
      <w:start w:val="1"/>
      <w:numFmt w:val="lowerRoman"/>
      <w:lvlText w:val="%6."/>
      <w:lvlJc w:val="right"/>
      <w:pPr>
        <w:ind w:left="4157" w:hanging="180"/>
      </w:pPr>
    </w:lvl>
    <w:lvl w:ilvl="6" w:tplc="0419000F" w:tentative="1">
      <w:start w:val="1"/>
      <w:numFmt w:val="decimal"/>
      <w:lvlText w:val="%7."/>
      <w:lvlJc w:val="left"/>
      <w:pPr>
        <w:ind w:left="4877" w:hanging="360"/>
      </w:pPr>
    </w:lvl>
    <w:lvl w:ilvl="7" w:tplc="04190019" w:tentative="1">
      <w:start w:val="1"/>
      <w:numFmt w:val="lowerLetter"/>
      <w:lvlText w:val="%8."/>
      <w:lvlJc w:val="left"/>
      <w:pPr>
        <w:ind w:left="5597" w:hanging="360"/>
      </w:pPr>
    </w:lvl>
    <w:lvl w:ilvl="8" w:tplc="0419001B" w:tentative="1">
      <w:start w:val="1"/>
      <w:numFmt w:val="lowerRoman"/>
      <w:lvlText w:val="%9."/>
      <w:lvlJc w:val="right"/>
      <w:pPr>
        <w:ind w:left="6317" w:hanging="180"/>
      </w:pPr>
    </w:lvl>
  </w:abstractNum>
  <w:abstractNum w:abstractNumId="30">
    <w:nsid w:val="62DB2F59"/>
    <w:multiLevelType w:val="hybridMultilevel"/>
    <w:tmpl w:val="762C1926"/>
    <w:lvl w:ilvl="0" w:tplc="0419000D">
      <w:start w:val="1"/>
      <w:numFmt w:val="bullet"/>
      <w:lvlText w:val=""/>
      <w:lvlJc w:val="left"/>
      <w:pPr>
        <w:ind w:left="1344" w:hanging="360"/>
      </w:pPr>
      <w:rPr>
        <w:rFonts w:ascii="Wingdings" w:hAnsi="Wingdings" w:hint="default"/>
      </w:rPr>
    </w:lvl>
    <w:lvl w:ilvl="1" w:tplc="04190003" w:tentative="1">
      <w:start w:val="1"/>
      <w:numFmt w:val="bullet"/>
      <w:lvlText w:val="o"/>
      <w:lvlJc w:val="left"/>
      <w:pPr>
        <w:ind w:left="2064" w:hanging="360"/>
      </w:pPr>
      <w:rPr>
        <w:rFonts w:ascii="Courier New" w:hAnsi="Courier New" w:cs="Courier New" w:hint="default"/>
      </w:rPr>
    </w:lvl>
    <w:lvl w:ilvl="2" w:tplc="04190005" w:tentative="1">
      <w:start w:val="1"/>
      <w:numFmt w:val="bullet"/>
      <w:lvlText w:val=""/>
      <w:lvlJc w:val="left"/>
      <w:pPr>
        <w:ind w:left="2784" w:hanging="360"/>
      </w:pPr>
      <w:rPr>
        <w:rFonts w:ascii="Wingdings" w:hAnsi="Wingdings" w:hint="default"/>
      </w:rPr>
    </w:lvl>
    <w:lvl w:ilvl="3" w:tplc="04190001" w:tentative="1">
      <w:start w:val="1"/>
      <w:numFmt w:val="bullet"/>
      <w:lvlText w:val=""/>
      <w:lvlJc w:val="left"/>
      <w:pPr>
        <w:ind w:left="3504" w:hanging="360"/>
      </w:pPr>
      <w:rPr>
        <w:rFonts w:ascii="Symbol" w:hAnsi="Symbol" w:hint="default"/>
      </w:rPr>
    </w:lvl>
    <w:lvl w:ilvl="4" w:tplc="04190003" w:tentative="1">
      <w:start w:val="1"/>
      <w:numFmt w:val="bullet"/>
      <w:lvlText w:val="o"/>
      <w:lvlJc w:val="left"/>
      <w:pPr>
        <w:ind w:left="4224" w:hanging="360"/>
      </w:pPr>
      <w:rPr>
        <w:rFonts w:ascii="Courier New" w:hAnsi="Courier New" w:cs="Courier New" w:hint="default"/>
      </w:rPr>
    </w:lvl>
    <w:lvl w:ilvl="5" w:tplc="04190005" w:tentative="1">
      <w:start w:val="1"/>
      <w:numFmt w:val="bullet"/>
      <w:lvlText w:val=""/>
      <w:lvlJc w:val="left"/>
      <w:pPr>
        <w:ind w:left="4944" w:hanging="360"/>
      </w:pPr>
      <w:rPr>
        <w:rFonts w:ascii="Wingdings" w:hAnsi="Wingdings" w:hint="default"/>
      </w:rPr>
    </w:lvl>
    <w:lvl w:ilvl="6" w:tplc="04190001" w:tentative="1">
      <w:start w:val="1"/>
      <w:numFmt w:val="bullet"/>
      <w:lvlText w:val=""/>
      <w:lvlJc w:val="left"/>
      <w:pPr>
        <w:ind w:left="5664" w:hanging="360"/>
      </w:pPr>
      <w:rPr>
        <w:rFonts w:ascii="Symbol" w:hAnsi="Symbol" w:hint="default"/>
      </w:rPr>
    </w:lvl>
    <w:lvl w:ilvl="7" w:tplc="04190003" w:tentative="1">
      <w:start w:val="1"/>
      <w:numFmt w:val="bullet"/>
      <w:lvlText w:val="o"/>
      <w:lvlJc w:val="left"/>
      <w:pPr>
        <w:ind w:left="6384" w:hanging="360"/>
      </w:pPr>
      <w:rPr>
        <w:rFonts w:ascii="Courier New" w:hAnsi="Courier New" w:cs="Courier New" w:hint="default"/>
      </w:rPr>
    </w:lvl>
    <w:lvl w:ilvl="8" w:tplc="04190005" w:tentative="1">
      <w:start w:val="1"/>
      <w:numFmt w:val="bullet"/>
      <w:lvlText w:val=""/>
      <w:lvlJc w:val="left"/>
      <w:pPr>
        <w:ind w:left="7104" w:hanging="360"/>
      </w:pPr>
      <w:rPr>
        <w:rFonts w:ascii="Wingdings" w:hAnsi="Wingdings" w:hint="default"/>
      </w:rPr>
    </w:lvl>
  </w:abstractNum>
  <w:abstractNum w:abstractNumId="31">
    <w:nsid w:val="6AF921C9"/>
    <w:multiLevelType w:val="multilevel"/>
    <w:tmpl w:val="9918D8E6"/>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6FB552DD"/>
    <w:multiLevelType w:val="multilevel"/>
    <w:tmpl w:val="64CEC8C0"/>
    <w:lvl w:ilvl="0">
      <w:start w:val="1"/>
      <w:numFmt w:val="decimal"/>
      <w:lvlText w:val="1.2.%1."/>
      <w:lvlJc w:val="left"/>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709E2119"/>
    <w:multiLevelType w:val="hybridMultilevel"/>
    <w:tmpl w:val="C60C59A0"/>
    <w:lvl w:ilvl="0" w:tplc="04190001">
      <w:start w:val="1"/>
      <w:numFmt w:val="bullet"/>
      <w:lvlText w:val=""/>
      <w:lvlJc w:val="left"/>
      <w:pPr>
        <w:ind w:left="1344" w:hanging="360"/>
      </w:pPr>
      <w:rPr>
        <w:rFonts w:ascii="Symbol" w:hAnsi="Symbol" w:hint="default"/>
      </w:rPr>
    </w:lvl>
    <w:lvl w:ilvl="1" w:tplc="04190003" w:tentative="1">
      <w:start w:val="1"/>
      <w:numFmt w:val="bullet"/>
      <w:lvlText w:val="o"/>
      <w:lvlJc w:val="left"/>
      <w:pPr>
        <w:ind w:left="2064" w:hanging="360"/>
      </w:pPr>
      <w:rPr>
        <w:rFonts w:ascii="Courier New" w:hAnsi="Courier New" w:cs="Courier New" w:hint="default"/>
      </w:rPr>
    </w:lvl>
    <w:lvl w:ilvl="2" w:tplc="04190005" w:tentative="1">
      <w:start w:val="1"/>
      <w:numFmt w:val="bullet"/>
      <w:lvlText w:val=""/>
      <w:lvlJc w:val="left"/>
      <w:pPr>
        <w:ind w:left="2784" w:hanging="360"/>
      </w:pPr>
      <w:rPr>
        <w:rFonts w:ascii="Wingdings" w:hAnsi="Wingdings" w:hint="default"/>
      </w:rPr>
    </w:lvl>
    <w:lvl w:ilvl="3" w:tplc="04190001" w:tentative="1">
      <w:start w:val="1"/>
      <w:numFmt w:val="bullet"/>
      <w:lvlText w:val=""/>
      <w:lvlJc w:val="left"/>
      <w:pPr>
        <w:ind w:left="3504" w:hanging="360"/>
      </w:pPr>
      <w:rPr>
        <w:rFonts w:ascii="Symbol" w:hAnsi="Symbol" w:hint="default"/>
      </w:rPr>
    </w:lvl>
    <w:lvl w:ilvl="4" w:tplc="04190003" w:tentative="1">
      <w:start w:val="1"/>
      <w:numFmt w:val="bullet"/>
      <w:lvlText w:val="o"/>
      <w:lvlJc w:val="left"/>
      <w:pPr>
        <w:ind w:left="4224" w:hanging="360"/>
      </w:pPr>
      <w:rPr>
        <w:rFonts w:ascii="Courier New" w:hAnsi="Courier New" w:cs="Courier New" w:hint="default"/>
      </w:rPr>
    </w:lvl>
    <w:lvl w:ilvl="5" w:tplc="04190005" w:tentative="1">
      <w:start w:val="1"/>
      <w:numFmt w:val="bullet"/>
      <w:lvlText w:val=""/>
      <w:lvlJc w:val="left"/>
      <w:pPr>
        <w:ind w:left="4944" w:hanging="360"/>
      </w:pPr>
      <w:rPr>
        <w:rFonts w:ascii="Wingdings" w:hAnsi="Wingdings" w:hint="default"/>
      </w:rPr>
    </w:lvl>
    <w:lvl w:ilvl="6" w:tplc="04190001" w:tentative="1">
      <w:start w:val="1"/>
      <w:numFmt w:val="bullet"/>
      <w:lvlText w:val=""/>
      <w:lvlJc w:val="left"/>
      <w:pPr>
        <w:ind w:left="5664" w:hanging="360"/>
      </w:pPr>
      <w:rPr>
        <w:rFonts w:ascii="Symbol" w:hAnsi="Symbol" w:hint="default"/>
      </w:rPr>
    </w:lvl>
    <w:lvl w:ilvl="7" w:tplc="04190003" w:tentative="1">
      <w:start w:val="1"/>
      <w:numFmt w:val="bullet"/>
      <w:lvlText w:val="o"/>
      <w:lvlJc w:val="left"/>
      <w:pPr>
        <w:ind w:left="6384" w:hanging="360"/>
      </w:pPr>
      <w:rPr>
        <w:rFonts w:ascii="Courier New" w:hAnsi="Courier New" w:cs="Courier New" w:hint="default"/>
      </w:rPr>
    </w:lvl>
    <w:lvl w:ilvl="8" w:tplc="04190005" w:tentative="1">
      <w:start w:val="1"/>
      <w:numFmt w:val="bullet"/>
      <w:lvlText w:val=""/>
      <w:lvlJc w:val="left"/>
      <w:pPr>
        <w:ind w:left="7104" w:hanging="360"/>
      </w:pPr>
      <w:rPr>
        <w:rFonts w:ascii="Wingdings" w:hAnsi="Wingdings" w:hint="default"/>
      </w:rPr>
    </w:lvl>
  </w:abstractNum>
  <w:abstractNum w:abstractNumId="34">
    <w:nsid w:val="77512BA6"/>
    <w:multiLevelType w:val="hybridMultilevel"/>
    <w:tmpl w:val="C7B87884"/>
    <w:lvl w:ilvl="0" w:tplc="84400344">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5">
    <w:nsid w:val="77A12F6B"/>
    <w:multiLevelType w:val="hybridMultilevel"/>
    <w:tmpl w:val="920AF5E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7C190C56"/>
    <w:multiLevelType w:val="multilevel"/>
    <w:tmpl w:val="C3ECBA26"/>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7F291A96"/>
    <w:multiLevelType w:val="multilevel"/>
    <w:tmpl w:val="5AA8421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7F680567"/>
    <w:multiLevelType w:val="multilevel"/>
    <w:tmpl w:val="ECFC3392"/>
    <w:lvl w:ilvl="0">
      <w:start w:val="8"/>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7"/>
  </w:num>
  <w:num w:numId="2">
    <w:abstractNumId w:val="25"/>
  </w:num>
  <w:num w:numId="3">
    <w:abstractNumId w:val="37"/>
  </w:num>
  <w:num w:numId="4">
    <w:abstractNumId w:val="32"/>
  </w:num>
  <w:num w:numId="5">
    <w:abstractNumId w:val="10"/>
  </w:num>
  <w:num w:numId="6">
    <w:abstractNumId w:val="7"/>
  </w:num>
  <w:num w:numId="7">
    <w:abstractNumId w:val="21"/>
  </w:num>
  <w:num w:numId="8">
    <w:abstractNumId w:val="30"/>
  </w:num>
  <w:num w:numId="9">
    <w:abstractNumId w:val="13"/>
  </w:num>
  <w:num w:numId="10">
    <w:abstractNumId w:val="8"/>
  </w:num>
  <w:num w:numId="11">
    <w:abstractNumId w:val="2"/>
  </w:num>
  <w:num w:numId="12">
    <w:abstractNumId w:val="4"/>
  </w:num>
  <w:num w:numId="13">
    <w:abstractNumId w:val="5"/>
  </w:num>
  <w:num w:numId="14">
    <w:abstractNumId w:val="36"/>
  </w:num>
  <w:num w:numId="15">
    <w:abstractNumId w:val="31"/>
  </w:num>
  <w:num w:numId="16">
    <w:abstractNumId w:val="23"/>
  </w:num>
  <w:num w:numId="17">
    <w:abstractNumId w:val="16"/>
  </w:num>
  <w:num w:numId="18">
    <w:abstractNumId w:val="19"/>
  </w:num>
  <w:num w:numId="19">
    <w:abstractNumId w:val="28"/>
  </w:num>
  <w:num w:numId="20">
    <w:abstractNumId w:val="17"/>
  </w:num>
  <w:num w:numId="21">
    <w:abstractNumId w:val="38"/>
  </w:num>
  <w:num w:numId="22">
    <w:abstractNumId w:val="22"/>
  </w:num>
  <w:num w:numId="23">
    <w:abstractNumId w:val="6"/>
  </w:num>
  <w:num w:numId="24">
    <w:abstractNumId w:val="35"/>
  </w:num>
  <w:num w:numId="25">
    <w:abstractNumId w:val="33"/>
  </w:num>
  <w:num w:numId="26">
    <w:abstractNumId w:val="14"/>
  </w:num>
  <w:num w:numId="27">
    <w:abstractNumId w:val="20"/>
  </w:num>
  <w:num w:numId="28">
    <w:abstractNumId w:val="12"/>
  </w:num>
  <w:num w:numId="29">
    <w:abstractNumId w:val="34"/>
  </w:num>
  <w:num w:numId="30">
    <w:abstractNumId w:val="18"/>
  </w:num>
  <w:num w:numId="31">
    <w:abstractNumId w:val="26"/>
  </w:num>
  <w:num w:numId="32">
    <w:abstractNumId w:val="15"/>
  </w:num>
  <w:num w:numId="33">
    <w:abstractNumId w:val="9"/>
  </w:num>
  <w:num w:numId="34">
    <w:abstractNumId w:val="24"/>
  </w:num>
  <w:num w:numId="35">
    <w:abstractNumId w:val="11"/>
  </w:num>
  <w:num w:numId="36">
    <w:abstractNumId w:val="29"/>
  </w:num>
  <w:numIdMacAtCleanup w:val="3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55140A"/>
    <w:rsid w:val="00011DD9"/>
    <w:rsid w:val="00044874"/>
    <w:rsid w:val="00075554"/>
    <w:rsid w:val="00075FA1"/>
    <w:rsid w:val="00120C50"/>
    <w:rsid w:val="00140091"/>
    <w:rsid w:val="001401B6"/>
    <w:rsid w:val="00150B66"/>
    <w:rsid w:val="001A0813"/>
    <w:rsid w:val="001A18B5"/>
    <w:rsid w:val="001A5D45"/>
    <w:rsid w:val="001B35B9"/>
    <w:rsid w:val="001B4FFC"/>
    <w:rsid w:val="001D21D0"/>
    <w:rsid w:val="001D74E2"/>
    <w:rsid w:val="001E1F0F"/>
    <w:rsid w:val="002526BD"/>
    <w:rsid w:val="002820B6"/>
    <w:rsid w:val="002C6CAF"/>
    <w:rsid w:val="002D534D"/>
    <w:rsid w:val="002E3844"/>
    <w:rsid w:val="0030778E"/>
    <w:rsid w:val="00337EC7"/>
    <w:rsid w:val="00351DD8"/>
    <w:rsid w:val="00361C18"/>
    <w:rsid w:val="003650C2"/>
    <w:rsid w:val="00366879"/>
    <w:rsid w:val="00392282"/>
    <w:rsid w:val="003C24FD"/>
    <w:rsid w:val="003C26C4"/>
    <w:rsid w:val="0045285A"/>
    <w:rsid w:val="004C002F"/>
    <w:rsid w:val="004C1CE0"/>
    <w:rsid w:val="005034BA"/>
    <w:rsid w:val="00506C20"/>
    <w:rsid w:val="0051591C"/>
    <w:rsid w:val="00530EE1"/>
    <w:rsid w:val="00537B65"/>
    <w:rsid w:val="0055140A"/>
    <w:rsid w:val="00596283"/>
    <w:rsid w:val="005C1F7C"/>
    <w:rsid w:val="005E0D0F"/>
    <w:rsid w:val="005E20D2"/>
    <w:rsid w:val="005E319A"/>
    <w:rsid w:val="005F55AB"/>
    <w:rsid w:val="005F5626"/>
    <w:rsid w:val="00603512"/>
    <w:rsid w:val="00614FBC"/>
    <w:rsid w:val="00676187"/>
    <w:rsid w:val="00691344"/>
    <w:rsid w:val="006B31E5"/>
    <w:rsid w:val="006E02C1"/>
    <w:rsid w:val="007D1593"/>
    <w:rsid w:val="008229F3"/>
    <w:rsid w:val="00851502"/>
    <w:rsid w:val="008B0005"/>
    <w:rsid w:val="008B1B89"/>
    <w:rsid w:val="008B509E"/>
    <w:rsid w:val="008E22A9"/>
    <w:rsid w:val="008F4065"/>
    <w:rsid w:val="008F78D4"/>
    <w:rsid w:val="00981E51"/>
    <w:rsid w:val="009A17A1"/>
    <w:rsid w:val="00A0730F"/>
    <w:rsid w:val="00A24329"/>
    <w:rsid w:val="00A371BC"/>
    <w:rsid w:val="00A44B13"/>
    <w:rsid w:val="00AB738E"/>
    <w:rsid w:val="00AD16D9"/>
    <w:rsid w:val="00AD2B19"/>
    <w:rsid w:val="00AF5EB9"/>
    <w:rsid w:val="00B06BAE"/>
    <w:rsid w:val="00B14BD6"/>
    <w:rsid w:val="00B36ABD"/>
    <w:rsid w:val="00B37050"/>
    <w:rsid w:val="00B52815"/>
    <w:rsid w:val="00B52C40"/>
    <w:rsid w:val="00B57412"/>
    <w:rsid w:val="00B63357"/>
    <w:rsid w:val="00B65EA6"/>
    <w:rsid w:val="00B66694"/>
    <w:rsid w:val="00B959F3"/>
    <w:rsid w:val="00BB378B"/>
    <w:rsid w:val="00BC2267"/>
    <w:rsid w:val="00BD05B6"/>
    <w:rsid w:val="00C12405"/>
    <w:rsid w:val="00C437F0"/>
    <w:rsid w:val="00C603E1"/>
    <w:rsid w:val="00CF0778"/>
    <w:rsid w:val="00D5350B"/>
    <w:rsid w:val="00D864EC"/>
    <w:rsid w:val="00DB46F2"/>
    <w:rsid w:val="00DD4132"/>
    <w:rsid w:val="00DF5884"/>
    <w:rsid w:val="00E340F1"/>
    <w:rsid w:val="00E71A61"/>
    <w:rsid w:val="00E74F77"/>
    <w:rsid w:val="00E969C2"/>
    <w:rsid w:val="00EA4D0A"/>
    <w:rsid w:val="00EA6AA1"/>
    <w:rsid w:val="00EC357B"/>
    <w:rsid w:val="00EC7DB7"/>
    <w:rsid w:val="00ED5E0D"/>
    <w:rsid w:val="00ED6C39"/>
    <w:rsid w:val="00EF4E83"/>
    <w:rsid w:val="00F153AD"/>
    <w:rsid w:val="00F20D7F"/>
    <w:rsid w:val="00F336E5"/>
    <w:rsid w:val="00F44494"/>
    <w:rsid w:val="00F46991"/>
    <w:rsid w:val="00F57780"/>
    <w:rsid w:val="00F60566"/>
    <w:rsid w:val="00F720AC"/>
    <w:rsid w:val="00F868F6"/>
    <w:rsid w:val="00FA52D8"/>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392282"/>
    <w:pPr>
      <w:widowControl w:val="0"/>
      <w:spacing w:after="0" w:line="240" w:lineRule="auto"/>
    </w:pPr>
    <w:rPr>
      <w:rFonts w:ascii="Courier New" w:eastAsia="Courier New" w:hAnsi="Courier New" w:cs="Courier New"/>
      <w:color w:val="000000"/>
      <w:sz w:val="24"/>
      <w:szCs w:val="24"/>
      <w:lang w:eastAsia="ru-RU" w:bidi="ru-RU"/>
    </w:rPr>
  </w:style>
  <w:style w:type="paragraph" w:styleId="1">
    <w:name w:val="heading 1"/>
    <w:basedOn w:val="a"/>
    <w:next w:val="a"/>
    <w:link w:val="10"/>
    <w:qFormat/>
    <w:rsid w:val="00E74F77"/>
    <w:pPr>
      <w:keepNext/>
      <w:keepLines/>
      <w:widowControl/>
      <w:tabs>
        <w:tab w:val="num" w:pos="0"/>
      </w:tabs>
      <w:suppressAutoHyphens/>
      <w:spacing w:before="240"/>
      <w:outlineLvl w:val="0"/>
    </w:pPr>
    <w:rPr>
      <w:rFonts w:ascii="Calibri Light" w:eastAsia="Times New Roman" w:hAnsi="Calibri Light" w:cs="Calibri Light"/>
      <w:color w:val="2F5496"/>
      <w:sz w:val="32"/>
      <w:szCs w:val="32"/>
      <w:lang w:eastAsia="zh-CN" w:bidi="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Сноска_"/>
    <w:basedOn w:val="a0"/>
    <w:link w:val="a4"/>
    <w:rsid w:val="00140091"/>
    <w:rPr>
      <w:rFonts w:ascii="Times New Roman" w:eastAsia="Times New Roman" w:hAnsi="Times New Roman" w:cs="Times New Roman"/>
      <w:b/>
      <w:bCs/>
      <w:sz w:val="18"/>
      <w:szCs w:val="18"/>
      <w:shd w:val="clear" w:color="auto" w:fill="FFFFFF"/>
    </w:rPr>
  </w:style>
  <w:style w:type="character" w:customStyle="1" w:styleId="11">
    <w:name w:val="Заголовок №1_"/>
    <w:basedOn w:val="a0"/>
    <w:link w:val="12"/>
    <w:rsid w:val="00140091"/>
    <w:rPr>
      <w:rFonts w:ascii="Times New Roman" w:eastAsia="Times New Roman" w:hAnsi="Times New Roman" w:cs="Times New Roman"/>
      <w:sz w:val="28"/>
      <w:szCs w:val="28"/>
      <w:shd w:val="clear" w:color="auto" w:fill="FFFFFF"/>
    </w:rPr>
  </w:style>
  <w:style w:type="character" w:customStyle="1" w:styleId="2">
    <w:name w:val="Основной текст (2)_"/>
    <w:basedOn w:val="a0"/>
    <w:link w:val="20"/>
    <w:rsid w:val="00140091"/>
    <w:rPr>
      <w:rFonts w:ascii="Times New Roman" w:eastAsia="Times New Roman" w:hAnsi="Times New Roman" w:cs="Times New Roman"/>
      <w:sz w:val="28"/>
      <w:szCs w:val="28"/>
      <w:shd w:val="clear" w:color="auto" w:fill="FFFFFF"/>
    </w:rPr>
  </w:style>
  <w:style w:type="paragraph" w:customStyle="1" w:styleId="a4">
    <w:name w:val="Сноска"/>
    <w:basedOn w:val="a"/>
    <w:link w:val="a3"/>
    <w:rsid w:val="00140091"/>
    <w:pPr>
      <w:shd w:val="clear" w:color="auto" w:fill="FFFFFF"/>
      <w:spacing w:line="235" w:lineRule="exact"/>
    </w:pPr>
    <w:rPr>
      <w:rFonts w:ascii="Times New Roman" w:eastAsia="Times New Roman" w:hAnsi="Times New Roman" w:cs="Times New Roman"/>
      <w:b/>
      <w:bCs/>
      <w:color w:val="auto"/>
      <w:sz w:val="18"/>
      <w:szCs w:val="18"/>
      <w:lang w:eastAsia="en-US" w:bidi="ar-SA"/>
    </w:rPr>
  </w:style>
  <w:style w:type="paragraph" w:customStyle="1" w:styleId="12">
    <w:name w:val="Заголовок №1"/>
    <w:basedOn w:val="a"/>
    <w:link w:val="11"/>
    <w:rsid w:val="00140091"/>
    <w:pPr>
      <w:shd w:val="clear" w:color="auto" w:fill="FFFFFF"/>
      <w:spacing w:line="322" w:lineRule="exact"/>
      <w:ind w:hanging="1860"/>
      <w:jc w:val="center"/>
      <w:outlineLvl w:val="0"/>
    </w:pPr>
    <w:rPr>
      <w:rFonts w:ascii="Times New Roman" w:eastAsia="Times New Roman" w:hAnsi="Times New Roman" w:cs="Times New Roman"/>
      <w:color w:val="auto"/>
      <w:sz w:val="28"/>
      <w:szCs w:val="28"/>
      <w:lang w:eastAsia="en-US" w:bidi="ar-SA"/>
    </w:rPr>
  </w:style>
  <w:style w:type="paragraph" w:customStyle="1" w:styleId="20">
    <w:name w:val="Основной текст (2)"/>
    <w:basedOn w:val="a"/>
    <w:link w:val="2"/>
    <w:rsid w:val="00140091"/>
    <w:pPr>
      <w:shd w:val="clear" w:color="auto" w:fill="FFFFFF"/>
      <w:spacing w:line="322" w:lineRule="exact"/>
      <w:ind w:hanging="840"/>
      <w:jc w:val="center"/>
    </w:pPr>
    <w:rPr>
      <w:rFonts w:ascii="Times New Roman" w:eastAsia="Times New Roman" w:hAnsi="Times New Roman" w:cs="Times New Roman"/>
      <w:color w:val="auto"/>
      <w:sz w:val="28"/>
      <w:szCs w:val="28"/>
      <w:lang w:eastAsia="en-US" w:bidi="ar-SA"/>
    </w:rPr>
  </w:style>
  <w:style w:type="paragraph" w:styleId="a5">
    <w:name w:val="header"/>
    <w:basedOn w:val="a"/>
    <w:link w:val="a6"/>
    <w:uiPriority w:val="99"/>
    <w:unhideWhenUsed/>
    <w:rsid w:val="00D864EC"/>
    <w:pPr>
      <w:tabs>
        <w:tab w:val="center" w:pos="4677"/>
        <w:tab w:val="right" w:pos="9355"/>
      </w:tabs>
    </w:pPr>
  </w:style>
  <w:style w:type="character" w:customStyle="1" w:styleId="a6">
    <w:name w:val="Верхний колонтитул Знак"/>
    <w:basedOn w:val="a0"/>
    <w:link w:val="a5"/>
    <w:uiPriority w:val="99"/>
    <w:rsid w:val="00D864EC"/>
    <w:rPr>
      <w:rFonts w:ascii="Courier New" w:eastAsia="Courier New" w:hAnsi="Courier New" w:cs="Courier New"/>
      <w:color w:val="000000"/>
      <w:sz w:val="24"/>
      <w:szCs w:val="24"/>
      <w:lang w:eastAsia="ru-RU" w:bidi="ru-RU"/>
    </w:rPr>
  </w:style>
  <w:style w:type="paragraph" w:styleId="a7">
    <w:name w:val="footer"/>
    <w:basedOn w:val="a"/>
    <w:link w:val="a8"/>
    <w:uiPriority w:val="99"/>
    <w:unhideWhenUsed/>
    <w:rsid w:val="00D864EC"/>
    <w:pPr>
      <w:tabs>
        <w:tab w:val="center" w:pos="4677"/>
        <w:tab w:val="right" w:pos="9355"/>
      </w:tabs>
    </w:pPr>
  </w:style>
  <w:style w:type="character" w:customStyle="1" w:styleId="a8">
    <w:name w:val="Нижний колонтитул Знак"/>
    <w:basedOn w:val="a0"/>
    <w:link w:val="a7"/>
    <w:uiPriority w:val="99"/>
    <w:rsid w:val="00D864EC"/>
    <w:rPr>
      <w:rFonts w:ascii="Courier New" w:eastAsia="Courier New" w:hAnsi="Courier New" w:cs="Courier New"/>
      <w:color w:val="000000"/>
      <w:sz w:val="24"/>
      <w:szCs w:val="24"/>
      <w:lang w:eastAsia="ru-RU" w:bidi="ru-RU"/>
    </w:rPr>
  </w:style>
  <w:style w:type="table" w:styleId="a9">
    <w:name w:val="Table Grid"/>
    <w:basedOn w:val="a1"/>
    <w:uiPriority w:val="59"/>
    <w:rsid w:val="006B31E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List Paragraph"/>
    <w:basedOn w:val="a"/>
    <w:link w:val="ab"/>
    <w:uiPriority w:val="99"/>
    <w:qFormat/>
    <w:rsid w:val="006B31E5"/>
    <w:pPr>
      <w:ind w:left="720"/>
      <w:contextualSpacing/>
    </w:pPr>
  </w:style>
  <w:style w:type="character" w:customStyle="1" w:styleId="29pt">
    <w:name w:val="Основной текст (2) + 9 pt;Полужирный"/>
    <w:basedOn w:val="2"/>
    <w:rsid w:val="00366879"/>
    <w:rPr>
      <w:rFonts w:ascii="Times New Roman" w:eastAsia="Times New Roman" w:hAnsi="Times New Roman" w:cs="Times New Roman"/>
      <w:b/>
      <w:bCs/>
      <w:color w:val="000000"/>
      <w:spacing w:val="0"/>
      <w:w w:val="100"/>
      <w:position w:val="0"/>
      <w:sz w:val="18"/>
      <w:szCs w:val="18"/>
      <w:shd w:val="clear" w:color="auto" w:fill="FFFFFF"/>
      <w:lang w:val="ru-RU" w:eastAsia="ru-RU" w:bidi="ru-RU"/>
    </w:rPr>
  </w:style>
  <w:style w:type="table" w:customStyle="1" w:styleId="13">
    <w:name w:val="Сетка таблицы1"/>
    <w:basedOn w:val="a1"/>
    <w:next w:val="a9"/>
    <w:uiPriority w:val="59"/>
    <w:rsid w:val="00E340F1"/>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c">
    <w:name w:val="Balloon Text"/>
    <w:basedOn w:val="a"/>
    <w:link w:val="ad"/>
    <w:uiPriority w:val="99"/>
    <w:semiHidden/>
    <w:unhideWhenUsed/>
    <w:rsid w:val="001D74E2"/>
    <w:rPr>
      <w:rFonts w:ascii="Tahoma" w:hAnsi="Tahoma" w:cs="Tahoma"/>
      <w:sz w:val="16"/>
      <w:szCs w:val="16"/>
    </w:rPr>
  </w:style>
  <w:style w:type="character" w:customStyle="1" w:styleId="ad">
    <w:name w:val="Текст выноски Знак"/>
    <w:basedOn w:val="a0"/>
    <w:link w:val="ac"/>
    <w:uiPriority w:val="99"/>
    <w:semiHidden/>
    <w:rsid w:val="001D74E2"/>
    <w:rPr>
      <w:rFonts w:ascii="Tahoma" w:eastAsia="Courier New" w:hAnsi="Tahoma" w:cs="Tahoma"/>
      <w:color w:val="000000"/>
      <w:sz w:val="16"/>
      <w:szCs w:val="16"/>
      <w:lang w:eastAsia="ru-RU" w:bidi="ru-RU"/>
    </w:rPr>
  </w:style>
  <w:style w:type="character" w:styleId="ae">
    <w:name w:val="Hyperlink"/>
    <w:basedOn w:val="a0"/>
    <w:uiPriority w:val="99"/>
    <w:unhideWhenUsed/>
    <w:rsid w:val="001D74E2"/>
    <w:rPr>
      <w:color w:val="0000FF" w:themeColor="hyperlink"/>
      <w:u w:val="single"/>
    </w:rPr>
  </w:style>
  <w:style w:type="character" w:customStyle="1" w:styleId="apple-converted-space">
    <w:name w:val="apple-converted-space"/>
    <w:basedOn w:val="a0"/>
    <w:rsid w:val="00F720AC"/>
  </w:style>
  <w:style w:type="character" w:customStyle="1" w:styleId="4">
    <w:name w:val="Основной текст (4)_"/>
    <w:basedOn w:val="a0"/>
    <w:link w:val="40"/>
    <w:rsid w:val="00AD2B19"/>
    <w:rPr>
      <w:rFonts w:ascii="Times New Roman" w:eastAsia="Times New Roman" w:hAnsi="Times New Roman" w:cs="Times New Roman"/>
      <w:b/>
      <w:bCs/>
      <w:shd w:val="clear" w:color="auto" w:fill="FFFFFF"/>
    </w:rPr>
  </w:style>
  <w:style w:type="character" w:customStyle="1" w:styleId="21">
    <w:name w:val="Основной текст (2) + Полужирный"/>
    <w:basedOn w:val="2"/>
    <w:rsid w:val="00AD2B19"/>
    <w:rPr>
      <w:rFonts w:ascii="Times New Roman" w:eastAsia="Times New Roman" w:hAnsi="Times New Roman" w:cs="Times New Roman"/>
      <w:b/>
      <w:bCs/>
      <w:i w:val="0"/>
      <w:iCs w:val="0"/>
      <w:smallCaps w:val="0"/>
      <w:strike w:val="0"/>
      <w:color w:val="000000"/>
      <w:spacing w:val="0"/>
      <w:w w:val="100"/>
      <w:position w:val="0"/>
      <w:sz w:val="24"/>
      <w:szCs w:val="24"/>
      <w:u w:val="none"/>
      <w:shd w:val="clear" w:color="auto" w:fill="FFFFFF"/>
      <w:lang w:val="ru-RU" w:eastAsia="ru-RU" w:bidi="ru-RU"/>
    </w:rPr>
  </w:style>
  <w:style w:type="paragraph" w:customStyle="1" w:styleId="40">
    <w:name w:val="Основной текст (4)"/>
    <w:basedOn w:val="a"/>
    <w:link w:val="4"/>
    <w:rsid w:val="00AD2B19"/>
    <w:pPr>
      <w:shd w:val="clear" w:color="auto" w:fill="FFFFFF"/>
      <w:spacing w:line="254" w:lineRule="exact"/>
      <w:ind w:hanging="180"/>
    </w:pPr>
    <w:rPr>
      <w:rFonts w:ascii="Times New Roman" w:eastAsia="Times New Roman" w:hAnsi="Times New Roman" w:cs="Times New Roman"/>
      <w:b/>
      <w:bCs/>
      <w:color w:val="auto"/>
      <w:sz w:val="22"/>
      <w:szCs w:val="22"/>
      <w:lang w:eastAsia="en-US" w:bidi="ar-SA"/>
    </w:rPr>
  </w:style>
  <w:style w:type="character" w:customStyle="1" w:styleId="5">
    <w:name w:val="Заголовок №5_"/>
    <w:basedOn w:val="a0"/>
    <w:link w:val="50"/>
    <w:rsid w:val="006E02C1"/>
    <w:rPr>
      <w:rFonts w:ascii="Times New Roman" w:eastAsia="Times New Roman" w:hAnsi="Times New Roman" w:cs="Times New Roman"/>
      <w:b/>
      <w:bCs/>
      <w:shd w:val="clear" w:color="auto" w:fill="FFFFFF"/>
    </w:rPr>
  </w:style>
  <w:style w:type="character" w:customStyle="1" w:styleId="22">
    <w:name w:val="Основной текст (2) + Курсив"/>
    <w:basedOn w:val="2"/>
    <w:rsid w:val="006E02C1"/>
    <w:rPr>
      <w:rFonts w:ascii="Times New Roman" w:eastAsia="Times New Roman" w:hAnsi="Times New Roman" w:cs="Times New Roman"/>
      <w:b w:val="0"/>
      <w:bCs w:val="0"/>
      <w:i/>
      <w:iCs/>
      <w:smallCaps w:val="0"/>
      <w:strike w:val="0"/>
      <w:color w:val="000000"/>
      <w:spacing w:val="0"/>
      <w:w w:val="100"/>
      <w:position w:val="0"/>
      <w:sz w:val="24"/>
      <w:szCs w:val="24"/>
      <w:u w:val="none"/>
      <w:shd w:val="clear" w:color="auto" w:fill="FFFFFF"/>
      <w:lang w:val="ru-RU" w:eastAsia="ru-RU" w:bidi="ru-RU"/>
    </w:rPr>
  </w:style>
  <w:style w:type="paragraph" w:customStyle="1" w:styleId="50">
    <w:name w:val="Заголовок №5"/>
    <w:basedOn w:val="a"/>
    <w:link w:val="5"/>
    <w:rsid w:val="006E02C1"/>
    <w:pPr>
      <w:shd w:val="clear" w:color="auto" w:fill="FFFFFF"/>
      <w:spacing w:before="120" w:after="120" w:line="266" w:lineRule="exact"/>
      <w:ind w:hanging="440"/>
      <w:outlineLvl w:val="4"/>
    </w:pPr>
    <w:rPr>
      <w:rFonts w:ascii="Times New Roman" w:eastAsia="Times New Roman" w:hAnsi="Times New Roman" w:cs="Times New Roman"/>
      <w:b/>
      <w:bCs/>
      <w:color w:val="auto"/>
      <w:sz w:val="22"/>
      <w:szCs w:val="22"/>
      <w:lang w:eastAsia="en-US" w:bidi="ar-SA"/>
    </w:rPr>
  </w:style>
  <w:style w:type="character" w:customStyle="1" w:styleId="100">
    <w:name w:val="Основной текст (10)_"/>
    <w:basedOn w:val="a0"/>
    <w:link w:val="101"/>
    <w:rsid w:val="001A0813"/>
    <w:rPr>
      <w:rFonts w:ascii="Times New Roman" w:eastAsia="Times New Roman" w:hAnsi="Times New Roman" w:cs="Times New Roman"/>
      <w:i/>
      <w:iCs/>
      <w:sz w:val="23"/>
      <w:szCs w:val="23"/>
      <w:shd w:val="clear" w:color="auto" w:fill="FFFFFF"/>
    </w:rPr>
  </w:style>
  <w:style w:type="character" w:customStyle="1" w:styleId="1011pt">
    <w:name w:val="Основной текст (10) + 11 pt;Не курсив"/>
    <w:basedOn w:val="100"/>
    <w:rsid w:val="001A0813"/>
    <w:rPr>
      <w:rFonts w:ascii="Times New Roman" w:eastAsia="Times New Roman" w:hAnsi="Times New Roman" w:cs="Times New Roman"/>
      <w:i/>
      <w:iCs/>
      <w:color w:val="000000"/>
      <w:spacing w:val="0"/>
      <w:w w:val="100"/>
      <w:position w:val="0"/>
      <w:sz w:val="22"/>
      <w:szCs w:val="22"/>
      <w:shd w:val="clear" w:color="auto" w:fill="FFFFFF"/>
      <w:lang w:val="ru-RU" w:eastAsia="ru-RU" w:bidi="ru-RU"/>
    </w:rPr>
  </w:style>
  <w:style w:type="character" w:customStyle="1" w:styleId="23">
    <w:name w:val="Подпись к таблице (2)"/>
    <w:basedOn w:val="a0"/>
    <w:rsid w:val="001A0813"/>
    <w:rPr>
      <w:rFonts w:ascii="Times New Roman" w:eastAsia="Times New Roman" w:hAnsi="Times New Roman" w:cs="Times New Roman"/>
      <w:b w:val="0"/>
      <w:bCs w:val="0"/>
      <w:i w:val="0"/>
      <w:iCs w:val="0"/>
      <w:smallCaps w:val="0"/>
      <w:strike w:val="0"/>
      <w:color w:val="000000"/>
      <w:spacing w:val="0"/>
      <w:w w:val="100"/>
      <w:position w:val="0"/>
      <w:sz w:val="22"/>
      <w:szCs w:val="22"/>
      <w:u w:val="single"/>
      <w:lang w:val="ru-RU" w:eastAsia="ru-RU" w:bidi="ru-RU"/>
    </w:rPr>
  </w:style>
  <w:style w:type="paragraph" w:customStyle="1" w:styleId="101">
    <w:name w:val="Основной текст (10)"/>
    <w:basedOn w:val="a"/>
    <w:link w:val="100"/>
    <w:rsid w:val="001A0813"/>
    <w:pPr>
      <w:shd w:val="clear" w:color="auto" w:fill="FFFFFF"/>
      <w:spacing w:before="280" w:line="274" w:lineRule="exact"/>
      <w:ind w:firstLine="560"/>
      <w:jc w:val="both"/>
    </w:pPr>
    <w:rPr>
      <w:rFonts w:ascii="Times New Roman" w:eastAsia="Times New Roman" w:hAnsi="Times New Roman" w:cs="Times New Roman"/>
      <w:i/>
      <w:iCs/>
      <w:color w:val="auto"/>
      <w:sz w:val="23"/>
      <w:szCs w:val="23"/>
      <w:lang w:eastAsia="en-US" w:bidi="ar-SA"/>
    </w:rPr>
  </w:style>
  <w:style w:type="paragraph" w:customStyle="1" w:styleId="Default">
    <w:name w:val="Default"/>
    <w:rsid w:val="001A0813"/>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ab">
    <w:name w:val="Абзац списка Знак"/>
    <w:link w:val="aa"/>
    <w:uiPriority w:val="99"/>
    <w:qFormat/>
    <w:locked/>
    <w:rsid w:val="001A0813"/>
    <w:rPr>
      <w:rFonts w:ascii="Courier New" w:eastAsia="Courier New" w:hAnsi="Courier New" w:cs="Courier New"/>
      <w:color w:val="000000"/>
      <w:sz w:val="24"/>
      <w:szCs w:val="24"/>
      <w:lang w:eastAsia="ru-RU" w:bidi="ru-RU"/>
    </w:rPr>
  </w:style>
  <w:style w:type="character" w:customStyle="1" w:styleId="41">
    <w:name w:val="Заголовок №4_"/>
    <w:basedOn w:val="a0"/>
    <w:link w:val="42"/>
    <w:rsid w:val="001A0813"/>
    <w:rPr>
      <w:rFonts w:ascii="Times New Roman" w:eastAsia="Times New Roman" w:hAnsi="Times New Roman" w:cs="Times New Roman"/>
      <w:b/>
      <w:bCs/>
      <w:shd w:val="clear" w:color="auto" w:fill="FFFFFF"/>
    </w:rPr>
  </w:style>
  <w:style w:type="paragraph" w:customStyle="1" w:styleId="42">
    <w:name w:val="Заголовок №4"/>
    <w:basedOn w:val="a"/>
    <w:link w:val="41"/>
    <w:rsid w:val="001A0813"/>
    <w:pPr>
      <w:shd w:val="clear" w:color="auto" w:fill="FFFFFF"/>
      <w:spacing w:before="300" w:line="264" w:lineRule="exact"/>
      <w:ind w:hanging="760"/>
      <w:jc w:val="both"/>
      <w:outlineLvl w:val="3"/>
    </w:pPr>
    <w:rPr>
      <w:rFonts w:ascii="Times New Roman" w:eastAsia="Times New Roman" w:hAnsi="Times New Roman" w:cs="Times New Roman"/>
      <w:b/>
      <w:bCs/>
      <w:color w:val="auto"/>
      <w:sz w:val="22"/>
      <w:szCs w:val="22"/>
      <w:lang w:eastAsia="en-US" w:bidi="ar-SA"/>
    </w:rPr>
  </w:style>
  <w:style w:type="character" w:customStyle="1" w:styleId="10">
    <w:name w:val="Заголовок 1 Знак"/>
    <w:basedOn w:val="a0"/>
    <w:link w:val="1"/>
    <w:rsid w:val="00E74F77"/>
    <w:rPr>
      <w:rFonts w:ascii="Calibri Light" w:eastAsia="Times New Roman" w:hAnsi="Calibri Light" w:cs="Calibri Light"/>
      <w:color w:val="2F5496"/>
      <w:sz w:val="32"/>
      <w:szCs w:val="32"/>
      <w:lang w:eastAsia="zh-CN"/>
    </w:rPr>
  </w:style>
  <w:style w:type="character" w:customStyle="1" w:styleId="24">
    <w:name w:val="Подпись к таблице (2)_"/>
    <w:basedOn w:val="a0"/>
    <w:rsid w:val="00C12405"/>
    <w:rPr>
      <w:rFonts w:ascii="Times New Roman" w:eastAsia="Times New Roman" w:hAnsi="Times New Roman" w:cs="Times New Roman"/>
      <w:b/>
      <w:bCs/>
      <w:i w:val="0"/>
      <w:iCs w:val="0"/>
      <w:smallCaps w:val="0"/>
      <w:strike w:val="0"/>
      <w:sz w:val="21"/>
      <w:szCs w:val="21"/>
      <w:u w:val="none"/>
    </w:rPr>
  </w:style>
  <w:style w:type="character" w:customStyle="1" w:styleId="2105pt">
    <w:name w:val="Основной текст (2) + 10;5 pt;Полужирный"/>
    <w:basedOn w:val="2"/>
    <w:rsid w:val="00F57780"/>
    <w:rPr>
      <w:rFonts w:ascii="Times New Roman" w:eastAsia="Times New Roman" w:hAnsi="Times New Roman" w:cs="Times New Roman"/>
      <w:b/>
      <w:bCs/>
      <w:i w:val="0"/>
      <w:iCs w:val="0"/>
      <w:smallCaps w:val="0"/>
      <w:strike w:val="0"/>
      <w:color w:val="000000"/>
      <w:spacing w:val="0"/>
      <w:w w:val="100"/>
      <w:position w:val="0"/>
      <w:sz w:val="21"/>
      <w:szCs w:val="21"/>
      <w:u w:val="none"/>
      <w:shd w:val="clear" w:color="auto" w:fill="FFFFFF"/>
      <w:lang w:val="ru-RU" w:eastAsia="ru-RU" w:bidi="ru-RU"/>
    </w:rPr>
  </w:style>
  <w:style w:type="paragraph" w:styleId="af">
    <w:name w:val="No Spacing"/>
    <w:uiPriority w:val="1"/>
    <w:qFormat/>
    <w:rsid w:val="007D1593"/>
    <w:pPr>
      <w:spacing w:after="0" w:line="240" w:lineRule="auto"/>
    </w:pPr>
  </w:style>
  <w:style w:type="character" w:customStyle="1" w:styleId="6">
    <w:name w:val="Основной текст (6)_"/>
    <w:basedOn w:val="a0"/>
    <w:link w:val="60"/>
    <w:rsid w:val="002E3844"/>
    <w:rPr>
      <w:rFonts w:ascii="Times New Roman" w:eastAsia="Times New Roman" w:hAnsi="Times New Roman" w:cs="Times New Roman"/>
      <w:sz w:val="26"/>
      <w:szCs w:val="26"/>
      <w:shd w:val="clear" w:color="auto" w:fill="FFFFFF"/>
    </w:rPr>
  </w:style>
  <w:style w:type="paragraph" w:customStyle="1" w:styleId="60">
    <w:name w:val="Основной текст (6)"/>
    <w:basedOn w:val="a"/>
    <w:link w:val="6"/>
    <w:rsid w:val="002E3844"/>
    <w:pPr>
      <w:shd w:val="clear" w:color="auto" w:fill="FFFFFF"/>
      <w:spacing w:before="740" w:line="322" w:lineRule="exact"/>
      <w:jc w:val="right"/>
    </w:pPr>
    <w:rPr>
      <w:rFonts w:ascii="Times New Roman" w:eastAsia="Times New Roman" w:hAnsi="Times New Roman" w:cs="Times New Roman"/>
      <w:color w:val="auto"/>
      <w:sz w:val="26"/>
      <w:szCs w:val="26"/>
      <w:lang w:eastAsia="en-US" w:bidi="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392282"/>
    <w:pPr>
      <w:widowControl w:val="0"/>
      <w:spacing w:after="0" w:line="240" w:lineRule="auto"/>
    </w:pPr>
    <w:rPr>
      <w:rFonts w:ascii="Courier New" w:eastAsia="Courier New" w:hAnsi="Courier New" w:cs="Courier New"/>
      <w:color w:val="000000"/>
      <w:sz w:val="24"/>
      <w:szCs w:val="24"/>
      <w:lang w:eastAsia="ru-RU" w:bidi="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Сноска_"/>
    <w:basedOn w:val="a0"/>
    <w:link w:val="a4"/>
    <w:rsid w:val="00140091"/>
    <w:rPr>
      <w:rFonts w:ascii="Times New Roman" w:eastAsia="Times New Roman" w:hAnsi="Times New Roman" w:cs="Times New Roman"/>
      <w:b/>
      <w:bCs/>
      <w:sz w:val="18"/>
      <w:szCs w:val="18"/>
      <w:shd w:val="clear" w:color="auto" w:fill="FFFFFF"/>
    </w:rPr>
  </w:style>
  <w:style w:type="character" w:customStyle="1" w:styleId="11">
    <w:name w:val="Заголовок №1_"/>
    <w:basedOn w:val="a0"/>
    <w:link w:val="12"/>
    <w:rsid w:val="00140091"/>
    <w:rPr>
      <w:rFonts w:ascii="Times New Roman" w:eastAsia="Times New Roman" w:hAnsi="Times New Roman" w:cs="Times New Roman"/>
      <w:sz w:val="28"/>
      <w:szCs w:val="28"/>
      <w:shd w:val="clear" w:color="auto" w:fill="FFFFFF"/>
    </w:rPr>
  </w:style>
  <w:style w:type="character" w:customStyle="1" w:styleId="2">
    <w:name w:val="Основной текст (2)_"/>
    <w:basedOn w:val="a0"/>
    <w:link w:val="20"/>
    <w:rsid w:val="00140091"/>
    <w:rPr>
      <w:rFonts w:ascii="Times New Roman" w:eastAsia="Times New Roman" w:hAnsi="Times New Roman" w:cs="Times New Roman"/>
      <w:sz w:val="28"/>
      <w:szCs w:val="28"/>
      <w:shd w:val="clear" w:color="auto" w:fill="FFFFFF"/>
    </w:rPr>
  </w:style>
  <w:style w:type="paragraph" w:customStyle="1" w:styleId="a4">
    <w:name w:val="Сноска"/>
    <w:basedOn w:val="a"/>
    <w:link w:val="a3"/>
    <w:rsid w:val="00140091"/>
    <w:pPr>
      <w:shd w:val="clear" w:color="auto" w:fill="FFFFFF"/>
      <w:spacing w:line="235" w:lineRule="exact"/>
    </w:pPr>
    <w:rPr>
      <w:rFonts w:ascii="Times New Roman" w:eastAsia="Times New Roman" w:hAnsi="Times New Roman" w:cs="Times New Roman"/>
      <w:b/>
      <w:bCs/>
      <w:color w:val="auto"/>
      <w:sz w:val="18"/>
      <w:szCs w:val="18"/>
      <w:lang w:eastAsia="en-US" w:bidi="ar-SA"/>
    </w:rPr>
  </w:style>
  <w:style w:type="paragraph" w:customStyle="1" w:styleId="12">
    <w:name w:val="Заголовок №1"/>
    <w:basedOn w:val="a"/>
    <w:link w:val="11"/>
    <w:rsid w:val="00140091"/>
    <w:pPr>
      <w:shd w:val="clear" w:color="auto" w:fill="FFFFFF"/>
      <w:spacing w:line="322" w:lineRule="exact"/>
      <w:ind w:hanging="1860"/>
      <w:jc w:val="center"/>
      <w:outlineLvl w:val="0"/>
    </w:pPr>
    <w:rPr>
      <w:rFonts w:ascii="Times New Roman" w:eastAsia="Times New Roman" w:hAnsi="Times New Roman" w:cs="Times New Roman"/>
      <w:color w:val="auto"/>
      <w:sz w:val="28"/>
      <w:szCs w:val="28"/>
      <w:lang w:eastAsia="en-US" w:bidi="ar-SA"/>
    </w:rPr>
  </w:style>
  <w:style w:type="paragraph" w:customStyle="1" w:styleId="20">
    <w:name w:val="Основной текст (2)"/>
    <w:basedOn w:val="a"/>
    <w:link w:val="2"/>
    <w:rsid w:val="00140091"/>
    <w:pPr>
      <w:shd w:val="clear" w:color="auto" w:fill="FFFFFF"/>
      <w:spacing w:line="322" w:lineRule="exact"/>
      <w:ind w:hanging="840"/>
      <w:jc w:val="center"/>
    </w:pPr>
    <w:rPr>
      <w:rFonts w:ascii="Times New Roman" w:eastAsia="Times New Roman" w:hAnsi="Times New Roman" w:cs="Times New Roman"/>
      <w:color w:val="auto"/>
      <w:sz w:val="28"/>
      <w:szCs w:val="28"/>
      <w:lang w:eastAsia="en-US" w:bidi="ar-SA"/>
    </w:rPr>
  </w:style>
  <w:style w:type="paragraph" w:styleId="a5">
    <w:name w:val="header"/>
    <w:basedOn w:val="a"/>
    <w:link w:val="a6"/>
    <w:uiPriority w:val="99"/>
    <w:unhideWhenUsed/>
    <w:rsid w:val="00D864EC"/>
    <w:pPr>
      <w:tabs>
        <w:tab w:val="center" w:pos="4677"/>
        <w:tab w:val="right" w:pos="9355"/>
      </w:tabs>
    </w:pPr>
  </w:style>
  <w:style w:type="character" w:customStyle="1" w:styleId="a6">
    <w:name w:val="Верхний колонтитул Знак"/>
    <w:basedOn w:val="a0"/>
    <w:link w:val="a5"/>
    <w:uiPriority w:val="99"/>
    <w:rsid w:val="00D864EC"/>
    <w:rPr>
      <w:rFonts w:ascii="Courier New" w:eastAsia="Courier New" w:hAnsi="Courier New" w:cs="Courier New"/>
      <w:color w:val="000000"/>
      <w:sz w:val="24"/>
      <w:szCs w:val="24"/>
      <w:lang w:eastAsia="ru-RU" w:bidi="ru-RU"/>
    </w:rPr>
  </w:style>
  <w:style w:type="paragraph" w:styleId="a7">
    <w:name w:val="footer"/>
    <w:basedOn w:val="a"/>
    <w:link w:val="a8"/>
    <w:uiPriority w:val="99"/>
    <w:unhideWhenUsed/>
    <w:rsid w:val="00D864EC"/>
    <w:pPr>
      <w:tabs>
        <w:tab w:val="center" w:pos="4677"/>
        <w:tab w:val="right" w:pos="9355"/>
      </w:tabs>
    </w:pPr>
  </w:style>
  <w:style w:type="character" w:customStyle="1" w:styleId="a8">
    <w:name w:val="Нижний колонтитул Знак"/>
    <w:basedOn w:val="a0"/>
    <w:link w:val="a7"/>
    <w:uiPriority w:val="99"/>
    <w:rsid w:val="00D864EC"/>
    <w:rPr>
      <w:rFonts w:ascii="Courier New" w:eastAsia="Courier New" w:hAnsi="Courier New" w:cs="Courier New"/>
      <w:color w:val="000000"/>
      <w:sz w:val="24"/>
      <w:szCs w:val="24"/>
      <w:lang w:eastAsia="ru-RU" w:bidi="ru-RU"/>
    </w:rPr>
  </w:style>
  <w:style w:type="table" w:styleId="a9">
    <w:name w:val="Table Grid"/>
    <w:basedOn w:val="a1"/>
    <w:uiPriority w:val="59"/>
    <w:rsid w:val="006B31E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List Paragraph"/>
    <w:basedOn w:val="a"/>
    <w:uiPriority w:val="34"/>
    <w:qFormat/>
    <w:rsid w:val="006B31E5"/>
    <w:pPr>
      <w:ind w:left="720"/>
      <w:contextualSpacing/>
    </w:pPr>
  </w:style>
  <w:style w:type="character" w:customStyle="1" w:styleId="29pt">
    <w:name w:val="Основной текст (2) + 9 pt;Полужирный"/>
    <w:basedOn w:val="2"/>
    <w:rsid w:val="00366879"/>
    <w:rPr>
      <w:rFonts w:ascii="Times New Roman" w:eastAsia="Times New Roman" w:hAnsi="Times New Roman" w:cs="Times New Roman"/>
      <w:b/>
      <w:bCs/>
      <w:color w:val="000000"/>
      <w:spacing w:val="0"/>
      <w:w w:val="100"/>
      <w:position w:val="0"/>
      <w:sz w:val="18"/>
      <w:szCs w:val="18"/>
      <w:shd w:val="clear" w:color="auto" w:fill="FFFFFF"/>
      <w:lang w:val="ru-RU" w:eastAsia="ru-RU" w:bidi="ru-RU"/>
    </w:rPr>
  </w:style>
  <w:style w:type="table" w:customStyle="1" w:styleId="13">
    <w:name w:val="Сетка таблицы1"/>
    <w:basedOn w:val="a1"/>
    <w:next w:val="a9"/>
    <w:uiPriority w:val="59"/>
    <w:rsid w:val="00E340F1"/>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c">
    <w:name w:val="Balloon Text"/>
    <w:basedOn w:val="a"/>
    <w:link w:val="ad"/>
    <w:uiPriority w:val="99"/>
    <w:semiHidden/>
    <w:unhideWhenUsed/>
    <w:rsid w:val="001D74E2"/>
    <w:rPr>
      <w:rFonts w:ascii="Tahoma" w:hAnsi="Tahoma" w:cs="Tahoma"/>
      <w:sz w:val="16"/>
      <w:szCs w:val="16"/>
    </w:rPr>
  </w:style>
  <w:style w:type="character" w:customStyle="1" w:styleId="ad">
    <w:name w:val="Текст выноски Знак"/>
    <w:basedOn w:val="a0"/>
    <w:link w:val="ac"/>
    <w:uiPriority w:val="99"/>
    <w:semiHidden/>
    <w:rsid w:val="001D74E2"/>
    <w:rPr>
      <w:rFonts w:ascii="Tahoma" w:eastAsia="Courier New" w:hAnsi="Tahoma" w:cs="Tahoma"/>
      <w:color w:val="000000"/>
      <w:sz w:val="16"/>
      <w:szCs w:val="16"/>
      <w:lang w:eastAsia="ru-RU" w:bidi="ru-RU"/>
    </w:rPr>
  </w:style>
  <w:style w:type="character" w:styleId="ae">
    <w:name w:val="Hyperlink"/>
    <w:basedOn w:val="a0"/>
    <w:uiPriority w:val="99"/>
    <w:unhideWhenUsed/>
    <w:rsid w:val="001D74E2"/>
    <w:rPr>
      <w:color w:val="0000FF" w:themeColor="hyperlink"/>
      <w:u w:val="single"/>
    </w:rPr>
  </w:style>
  <w:style w:type="character" w:customStyle="1" w:styleId="apple-converted-space">
    <w:name w:val="apple-converted-space"/>
    <w:basedOn w:val="a0"/>
    <w:rsid w:val="00F720A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2.xml"/><Relationship Id="rId1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xn--80adrabb4aegksdjbafk0u.xn--p1ai/programmy-vospitaniya/programma-vospitaniya-dlya-doshkolnykh-obrazovatelnykh-organizatsiy" TargetMode="External"/><Relationship Id="rId5" Type="http://schemas.openxmlformats.org/officeDocument/2006/relationships/webSettings" Target="webSettings.xml"/><Relationship Id="rId15" Type="http://schemas.openxmlformats.org/officeDocument/2006/relationships/image" Target="media/image2.jpeg"/><Relationship Id="rId10" Type="http://schemas.openxmlformats.org/officeDocument/2006/relationships/hyperlink" Target="http://form.instrao.ru" TargetMode="External"/><Relationship Id="rId4" Type="http://schemas.openxmlformats.org/officeDocument/2006/relationships/settings" Target="settings.xml"/><Relationship Id="rId9" Type="http://schemas.openxmlformats.org/officeDocument/2006/relationships/hyperlink" Target="http://form.instrao.ru" TargetMode="External"/><Relationship Id="rId14" Type="http://schemas.openxmlformats.org/officeDocument/2006/relationships/hyperlink" Target="https://edu.tatar.ru/z_dol/page224519.htm/page2785272.htm"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900</TotalTime>
  <Pages>70</Pages>
  <Words>27214</Words>
  <Characters>155122</Characters>
  <Application>Microsoft Office Word</Application>
  <DocSecurity>0</DocSecurity>
  <Lines>1292</Lines>
  <Paragraphs>363</Paragraphs>
  <ScaleCrop>false</ScaleCrop>
  <HeadingPairs>
    <vt:vector size="2" baseType="variant">
      <vt:variant>
        <vt:lpstr>Название</vt:lpstr>
      </vt:variant>
      <vt:variant>
        <vt:i4>1</vt:i4>
      </vt:variant>
    </vt:vector>
  </HeadingPairs>
  <TitlesOfParts>
    <vt:vector size="1" baseType="lpstr">
      <vt:lpstr/>
    </vt:vector>
  </TitlesOfParts>
  <Company>Hewlett-Packard</Company>
  <LinksUpToDate>false</LinksUpToDate>
  <CharactersWithSpaces>181973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Дс 34 СВ</dc:creator>
  <cp:keywords/>
  <dc:description/>
  <cp:lastModifiedBy>АСЕР</cp:lastModifiedBy>
  <cp:revision>19</cp:revision>
  <cp:lastPrinted>2021-08-31T10:13:00Z</cp:lastPrinted>
  <dcterms:created xsi:type="dcterms:W3CDTF">2021-08-25T11:21:00Z</dcterms:created>
  <dcterms:modified xsi:type="dcterms:W3CDTF">2021-08-31T12:44:00Z</dcterms:modified>
</cp:coreProperties>
</file>